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>
      <w:pPr>
        <w:spacing w:after="0"/>
        <w:jc w:val="center"/>
      </w:pPr>
      <w:r>
        <w:rPr>
          <w:noProof/>
          <w:lang w:bidi="th-TH"/>
        </w:rPr>
        <mc:AlternateContent>
          <mc:Choice Requires="wps">
            <w:drawing>
              <wp:anchor distT="182880" distB="457200" distL="457200" distR="4572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9000</wp14:pctPosVOffset>
                    </wp:positionV>
                  </mc:Choice>
                  <mc:Fallback>
                    <wp:positionV relativeFrom="page">
                      <wp:posOffset>1654810</wp:posOffset>
                    </wp:positionV>
                  </mc:Fallback>
                </mc:AlternateContent>
                <wp:extent cx="3475990" cy="754380"/>
                <wp:effectExtent l="19050" t="19050" r="25400" b="26670"/>
                <wp:wrapSquare wrapText="bothSides"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75990" cy="754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sz w:val="22"/>
                                <w:szCs w:val="22"/>
                              </w:rPr>
                              <w:id w:val="-1549830554"/>
                              <w:placeholder>
                                <w:docPart w:val="3B81A94267504B1594E201CC6FC0DAFA"/>
                              </w:placeholder>
                              <w:temporary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>
                                <w:pPr>
                                  <w:pStyle w:val="SenderAddress"/>
                                  <w:rPr>
                                    <w:rFonts w:ascii="Tahoma" w:hAnsi="Tahoma" w:cs="Tahoma"/>
                                    <w:cap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</w:rPr>
                                  <w:t>[</w:t>
                                </w:r>
                                <w:r>
                                  <w:rPr>
                                    <w:rFonts w:ascii="Tahoma" w:hAnsi="Tahoma" w:cs="Tahoma"/>
                                    <w:caps/>
                                    <w:cs/>
                                    <w:lang w:bidi="th-TH"/>
                                  </w:rPr>
                                  <w:t>พิมพ์ชื่อผู้ส่ง]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id w:val="1420370758"/>
                              <w:placeholder>
                                <w:docPart w:val="EA052314E85242188F96CB0DA1DE403C"/>
                              </w:placeholder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p>
                                <w:pPr>
                                  <w:pStyle w:val="SenderAddress"/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  <w:cs/>
                                    <w:lang w:bidi="th-TH"/>
                                  </w:rPr>
                                  <w:t>พิมพ์ชื่อบริษัทของผู้ส่ง]</w:t>
                                </w:r>
                              </w:p>
                            </w:sdtContent>
                          </w:sdt>
                          <w:p>
                            <w:pPr>
                              <w:pStyle w:val="SenderAddress"/>
                            </w:pPr>
                            <w:sdt>
                              <w:sdtPr>
                                <w:rPr>
                                  <w:rFonts w:ascii="Tahoma" w:hAnsi="Tahoma" w:cs="Tahoma"/>
                                  <w:sz w:val="22"/>
                                  <w:szCs w:val="22"/>
                                </w:rPr>
                                <w:id w:val="-1271084827"/>
                                <w:placeholder>
                                  <w:docPart w:val="6B09FAAD22394278AD47E01126EBC78C"/>
                                </w:placeholder>
                                <w:temporary/>
                                <w:showingPlcHdr/>
                                <w:text/>
                              </w:sdtPr>
                              <w:sdtContent>
                                <w:r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>
                                  <w:rPr>
                                    <w:rFonts w:ascii="Tahoma" w:hAnsi="Tahoma" w:cs="Tahoma"/>
                                    <w:sz w:val="22"/>
                                    <w:szCs w:val="22"/>
                                    <w:cs/>
                                    <w:lang w:bidi="th-TH"/>
                                  </w:rPr>
                                  <w:t>พิมพ์ชื่อบริษัทของผู้ส่ง]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le 1" o:spid="_x0000_s1026" style="position:absolute;left:0;text-align:left;margin-left:0;margin-top:0;width:273.7pt;height:59.4pt;z-index:251661312;visibility:visible;mso-wrap-style:square;mso-width-percent:550;mso-height-percent:110;mso-top-percent:90;mso-wrap-distance-left:36pt;mso-wrap-distance-top:14.4pt;mso-wrap-distance-right:36pt;mso-wrap-distance-bottom:36pt;mso-position-horizontal:center;mso-position-horizontal-relative:margin;mso-position-vertical-relative:margin;mso-width-percent:550;mso-height-percent:110;mso-top-percent: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" fillcolor="black [3213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sdt>
                      <w:sdtPr>
                        <w:rPr>
                          <w:rFonts w:ascii="Tahoma" w:hAnsi="Tahoma" w:cs="Tahoma"/>
                          <w:caps/>
                          <w:sz w:val="22"/>
                          <w:szCs w:val="22"/>
                        </w:rPr>
                        <w:id w:val="-1549830554"/>
                        <w:placeholder>
                          <w:docPart w:val="3B81A94267504B1594E201CC6FC0DAFA"/>
                        </w:placeholder>
                        <w:temporary/>
                        <w:showingPlcHdr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p>
                          <w:pPr>
                            <w:pStyle w:val="SenderAddress"/>
                            <w:rPr>
                              <w:rFonts w:ascii="Tahoma" w:hAnsi="Tahoma" w:cs="Tahoma"/>
                              <w:cap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</w:rPr>
                            <w:t>[</w:t>
                          </w:r>
                          <w:r>
                            <w:rPr>
                              <w:rFonts w:ascii="Tahoma" w:hAnsi="Tahoma" w:cs="Tahoma"/>
                              <w:caps/>
                              <w:cs/>
                              <w:lang w:bidi="th-TH"/>
                            </w:rPr>
                            <w:t>พิมพ์ชื่อผู้ส่ง]</w:t>
                          </w:r>
                        </w:p>
                      </w:sdtContent>
                    </w:sdt>
                    <w:sdt>
                      <w:sdtPr>
                        <w:rPr>
                          <w:rFonts w:ascii="Tahoma" w:hAnsi="Tahoma" w:cs="Tahoma"/>
                          <w:sz w:val="22"/>
                          <w:szCs w:val="22"/>
                        </w:rPr>
                        <w:id w:val="1420370758"/>
                        <w:placeholder>
                          <w:docPart w:val="EA052314E85242188F96CB0DA1DE403C"/>
                        </w:placeholder>
                        <w:showingPlcHdr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p>
                          <w:pPr>
                            <w:pStyle w:val="SenderAddress"/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[</w:t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  <w:cs/>
                              <w:lang w:bidi="th-TH"/>
                            </w:rPr>
                            <w:t>พิมพ์ชื่อบริษัทของผู้ส่ง]</w:t>
                          </w:r>
                        </w:p>
                      </w:sdtContent>
                    </w:sdt>
                    <w:p>
                      <w:pPr>
                        <w:pStyle w:val="SenderAddress"/>
                      </w:pPr>
                      <w:sdt>
                        <w:sdtPr>
                          <w:rPr>
                            <w:rFonts w:ascii="Tahoma" w:hAnsi="Tahoma" w:cs="Tahoma"/>
                            <w:sz w:val="22"/>
                            <w:szCs w:val="22"/>
                          </w:rPr>
                          <w:id w:val="-1271084827"/>
                          <w:placeholder>
                            <w:docPart w:val="6B09FAAD22394278AD47E01126EBC78C"/>
                          </w:placeholder>
                          <w:temporary/>
                          <w:showingPlcHdr/>
                          <w:text/>
                        </w:sdtPr>
                        <w:sdtContent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</w:rPr>
                            <w:t>[</w:t>
                          </w:r>
                          <w:r>
                            <w:rPr>
                              <w:rFonts w:ascii="Tahoma" w:hAnsi="Tahoma" w:cs="Tahoma"/>
                              <w:sz w:val="22"/>
                              <w:szCs w:val="22"/>
                              <w:cs/>
                              <w:lang w:bidi="th-TH"/>
                            </w:rPr>
                            <w:t>พิมพ์ชื่อบริษัทของผู้ส่ง]</w:t>
                          </w:r>
                        </w:sdtContent>
                      </w:sdt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ahoma" w:hAnsi="Tahoma" w:cs="Tahoma"/>
        </w:rPr>
        <w:t xml:space="preserve"> </w:t>
      </w:r>
      <w:sdt>
        <w:sdtPr>
          <w:rPr>
            <w:rFonts w:ascii="Tahoma" w:hAnsi="Tahoma" w:cs="Tahoma"/>
          </w:rPr>
          <w:id w:val="19890522"/>
          <w:placeholder>
            <w:docPart w:val="EDCFBC122BAA4C3F838C2AB7226ECD42"/>
          </w:placeholder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dd/MM/bb"/>
            <w:lid w:val="th-TH"/>
            <w:storeMappedDataAs w:val="dateTime"/>
            <w:calendar w:val="thai"/>
          </w:date>
        </w:sdtPr>
        <w:sdtContent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  <w:lang w:bidi="th-TH"/>
            </w:rPr>
            <w:t>เลือกวันที่]</w:t>
          </w:r>
        </w:sdtContent>
      </w:sdt>
    </w:p>
    <w:p>
      <w:pPr>
        <w:pStyle w:val="RecipientAddress"/>
        <w:rPr>
          <w:rFonts w:ascii="Tahoma" w:hAnsi="Tahoma" w:cs="Tahoma"/>
        </w:rPr>
      </w:pPr>
      <w:r>
        <w:rPr>
          <w:rFonts w:ascii="Tahoma" w:hAnsi="Tahoma" w:cs="Tahoma"/>
        </w:rPr>
        <w:fldChar w:fldCharType="begin"/>
      </w:r>
      <w:r>
        <w:rPr>
          <w:rFonts w:ascii="Tahoma" w:hAnsi="Tahoma" w:cs="Tahoma"/>
        </w:rPr>
        <w:instrText xml:space="preserve"> ADDRESSBLOCK \f "&lt;&lt;_FIRST0_&gt;&gt;&lt;&lt; _LAST0_&gt;&gt;&lt;&lt; _SUFFIX0_&gt;&gt;</w:instrText>
      </w:r>
    </w:p>
    <w:p>
      <w:pPr>
        <w:pStyle w:val="RecipientAddress"/>
        <w:rPr>
          <w:rFonts w:ascii="Tahoma" w:hAnsi="Tahoma" w:cs="Tahoma"/>
        </w:rPr>
      </w:pPr>
      <w:r>
        <w:rPr>
          <w:rFonts w:ascii="Tahoma" w:hAnsi="Tahoma" w:cs="Tahoma"/>
        </w:rPr>
        <w:instrText>&lt;&lt;_COMPANY_&gt;&gt;</w:instrText>
      </w:r>
    </w:p>
    <w:p>
      <w:pPr>
        <w:pStyle w:val="RecipientAddress"/>
        <w:rPr>
          <w:rFonts w:ascii="Tahoma" w:hAnsi="Tahoma" w:cs="Tahoma"/>
        </w:rPr>
      </w:pPr>
      <w:r>
        <w:rPr>
          <w:rFonts w:ascii="Tahoma" w:hAnsi="Tahoma" w:cs="Tahoma"/>
        </w:rPr>
        <w:instrText>&lt;&lt;_STREET1_&gt;&gt;</w:instrText>
      </w:r>
    </w:p>
    <w:p>
      <w:pPr>
        <w:pStyle w:val="RecipientAddress"/>
        <w:rPr>
          <w:rFonts w:ascii="Tahoma" w:hAnsi="Tahoma" w:cs="Tahoma"/>
        </w:rPr>
      </w:pPr>
      <w:r>
        <w:rPr>
          <w:rFonts w:ascii="Tahoma" w:hAnsi="Tahoma" w:cs="Tahoma"/>
        </w:rPr>
        <w:instrText>&lt;&lt;_STREET2_&gt;&gt;</w:instrText>
      </w:r>
    </w:p>
    <w:p>
      <w:pPr>
        <w:pStyle w:val="RecipientAddress"/>
        <w:rPr>
          <w:rFonts w:ascii="Tahoma" w:hAnsi="Tahoma" w:cs="Tahoma"/>
        </w:rPr>
      </w:pPr>
      <w:r>
        <w:rPr>
          <w:rFonts w:ascii="Tahoma" w:hAnsi="Tahoma" w:cs="Tahoma"/>
        </w:rPr>
        <w:instrText xml:space="preserve">&lt;&lt;_CITY_&gt;&gt;&lt;&lt;, _STATE_&gt;&gt;&lt;&lt; _POSTAL_&gt;&gt;" \l 1033 \c 0 \e ""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  <w:noProof/>
        </w:rPr>
        <w:t>«</w:t>
      </w:r>
      <w:r>
        <w:rPr>
          <w:rFonts w:ascii="Tahoma" w:hAnsi="Tahoma" w:cs="Tahoma"/>
          <w:noProof/>
          <w:cs/>
          <w:lang w:bidi="th-TH"/>
        </w:rPr>
        <w:t>ช่องที่อยู่</w:t>
      </w:r>
      <w:r>
        <w:rPr>
          <w:rFonts w:ascii="Tahoma" w:hAnsi="Tahoma" w:cs="Tahoma"/>
          <w:noProof/>
        </w:rPr>
        <w:t>»</w:t>
      </w:r>
      <w:r>
        <w:rPr>
          <w:rFonts w:ascii="Tahoma" w:hAnsi="Tahoma" w:cs="Tahoma"/>
        </w:rPr>
        <w:fldChar w:fldCharType="end"/>
      </w:r>
    </w:p>
    <w:p>
      <w:pPr>
        <w:pStyle w:val="Salutation"/>
      </w:pPr>
      <w:r>
        <w:rPr>
          <w:rFonts w:ascii="Tahoma" w:hAnsi="Tahoma" w:cs="Tahoma"/>
        </w:rPr>
        <w:fldChar w:fldCharType="begin"/>
      </w:r>
      <w:r>
        <w:rPr>
          <w:rFonts w:ascii="Tahoma" w:hAnsi="Tahoma" w:cs="Tahoma"/>
        </w:rPr>
        <w:instrText xml:space="preserve"> GREETINGLINE \f "&lt;&lt;_BEFORE_ Dear &gt;&gt;&lt;&lt;_FIRST0_&gt;&gt; &lt;&lt;_AFTER_ ,&gt;&gt;" \l 1033 \e "Dear Sir or Madam:" </w:instrText>
      </w:r>
      <w:r>
        <w:rPr>
          <w:rFonts w:ascii="Tahoma" w:hAnsi="Tahoma" w:cs="Tahoma"/>
        </w:rPr>
        <w:fldChar w:fldCharType="separate"/>
      </w:r>
      <w:r>
        <w:rPr>
          <w:rFonts w:ascii="Tahoma" w:hAnsi="Tahoma" w:cs="Tahoma"/>
          <w:noProof/>
        </w:rPr>
        <w:t>«</w:t>
      </w:r>
      <w:r>
        <w:rPr>
          <w:rFonts w:ascii="Tahoma" w:hAnsi="Tahoma" w:cs="Tahoma"/>
          <w:noProof/>
          <w:cs/>
          <w:lang w:bidi="th-TH"/>
        </w:rPr>
        <w:t>บรรทัดแสดงคำทักทาย</w:t>
      </w:r>
      <w:r>
        <w:rPr>
          <w:rFonts w:ascii="Tahoma" w:hAnsi="Tahoma" w:cs="Tahoma"/>
          <w:noProof/>
        </w:rPr>
        <w:t>»</w:t>
      </w:r>
      <w:r>
        <w:rPr>
          <w:rFonts w:ascii="Tahoma" w:hAnsi="Tahoma" w:cs="Tahoma"/>
          <w:noProof/>
        </w:rPr>
        <w:fldChar w:fldCharType="end"/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0">
                <wp:simplePos x="0" y="0"/>
                <wp:positionH relativeFrom="margin">
                  <wp:align>left</wp:align>
                </wp:positionH>
                <mc:AlternateContent>
                  <mc:Choice Requires="wp14">
                    <wp:positionV relativeFrom="margin">
                      <wp14:pctPosVOffset>15000</wp14:pctPosVOffset>
                    </wp:positionV>
                  </mc:Choice>
                  <mc:Fallback>
                    <wp:positionV relativeFrom="page">
                      <wp:posOffset>2148840</wp:posOffset>
                    </wp:positionV>
                  </mc:Fallback>
                </mc:AlternateContent>
                <wp:extent cx="6400800" cy="0"/>
                <wp:effectExtent l="0" t="0" r="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100000</wp14:pctWidth>
                </wp14:sizeRelH>
              </wp:anchor>
            </w:drawing>
          </mc:Choice>
          <mc:Fallback xmlns:a="http://schemas.openxmlformats.org/drawingml/2006/main">
            <w:pict>
              <v:line id="Straight Connector 1" style="position:absolute;z-index:251659264;visibility:visible;mso-wrap-style:square;mso-width-percent:1000;mso-top-percent:150;mso-wrap-distance-left:9pt;mso-wrap-distance-top:0;mso-wrap-distance-right:9pt;mso-wrap-distance-bottom:0;mso-position-horizontal:left;mso-position-horizontal-relative:margin;mso-position-vertical-relative:margin;mso-width-percent:1000;mso-top-percent:150;mso-width-relative:margin" o:spid="_x0000_s1026" o:allowincell="f" o:allowoverlap="f" strokecolor="#6f6f74 [3204]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">
                <w10:wrap anchorx="margin" anchory="margin"/>
              </v:line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914400" distL="114300" distR="114300" simplePos="0" relativeHeight="2516582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400800" cy="123444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23444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duotone>
                              <a:schemeClr val="lt1">
                                <a:tint val="95000"/>
                              </a:schemeClr>
                              <a:schemeClr val="lt1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 xmlns:a="http://schemas.openxmlformats.org/drawingml/2006/main">
            <w:pict>
              <v:rect id="Rectangle 2" style="position:absolute;margin-left:0;margin-top:0;width:7in;height:97.2pt;z-index:251658239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spid="_x0000_s1026" stroked="f" strokeweight="1.5p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">
                <v:fill type="tile" o:title="" recolor="t" rotate="t" r:id="rId15"/>
                <v:imagedata recolortarget="white [3201]"/>
                <w10:wrap type="topAndBottom" anchorx="margin" anchory="margin"/>
              </v:rect>
            </w:pict>
          </mc:Fallback>
        </mc:AlternateContent>
      </w:r>
    </w:p>
    <w:sdt>
      <w:sdtPr>
        <w:rPr>
          <w:rFonts w:ascii="Tahoma" w:hAnsi="Tahoma" w:cs="Tahoma"/>
        </w:rPr>
        <w:id w:val="212564776"/>
        <w:placeholder>
          <w:docPart w:val="4EAF0BBF37FD4C0D9CFDC04D7C089D1F"/>
        </w:placeholder>
        <w:temporary/>
        <w:showingPlcHdr/>
      </w:sdtPr>
      <w:sdtContent>
        <w:p>
          <w:pPr>
            <w:rPr>
              <w:rFonts w:ascii="Tahoma" w:hAnsi="Tahoma" w:cs="Tahoma"/>
              <w:sz w:val="21"/>
              <w:szCs w:val="21"/>
            </w:rPr>
          </w:pPr>
          <w:r>
            <w:rPr>
              <w:rFonts w:ascii="Tahoma" w:hAnsi="Tahoma" w:cs="Tahoma"/>
              <w:sz w:val="21"/>
              <w:szCs w:val="21"/>
              <w:cs/>
              <w:lang w:bidi="th-TH"/>
            </w:rPr>
            <w:t>บนแท็บ แทรก แกลเลอรีได้รวมรายการต่างๆ ที่ถูกออกแบบให้เข้ากันกับลักษณะโดยรวมของเอกสารของคุณ คุณสามารถใช้แกลเลอรีเหล่านี้ในการแทรกตาราง หัวกระดาษ ท้ายกระดาษ รายการ ใบปะหน้า และแบบเอกสารสำเร็จรูปอื่นของเอกสาร เมื่อคุณสร้างรูปภาพ แผนภูมิ หรือไดอะแกรม สิ่งเหล่านี้จะเข้ากันได้กับลักษณะของเอกสารปัจจุบันของคุณ</w:t>
          </w:r>
        </w:p>
        <w:p>
          <w:pPr>
            <w:rPr>
              <w:rFonts w:ascii="Tahoma" w:hAnsi="Tahoma" w:cs="Tahoma"/>
              <w:sz w:val="21"/>
              <w:szCs w:val="21"/>
            </w:rPr>
          </w:pPr>
          <w:r>
            <w:rPr>
              <w:rFonts w:ascii="Tahoma" w:hAnsi="Tahoma" w:cs="Tahoma"/>
              <w:sz w:val="21"/>
              <w:szCs w:val="21"/>
              <w:cs/>
              <w:lang w:bidi="th-TH"/>
            </w:rPr>
            <w:t>คุณสามารถเปลี่ยนการจัดรูปแบบของข้อความที่เลือกในข้อความเอกสารได้อย่างง่ายดายโดยการเลือกลักษณะสำหรับข้อความที่เลือกดังกล่าวจากแกลเลอรี ลักษณะด่วน ซึ่งอยู่บนแท็บ หน้าแรก นอกจากนี้คุณยังสามารถจัดรูปแบบข้อความได้โดยตรงโดยการใช้ตัวควบคุมอื่นๆ บนแท็บ หน้าแรก ตัวควบคุมส่วนใหญ่จะเสนอทางเลือกในการใช้ลักษณะจากชุดรูปแบบปัจจุบัน หรือใช้รูปแบบที่คุณระบุไว้โดยตรง</w:t>
          </w:r>
        </w:p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sz w:val="21"/>
              <w:szCs w:val="21"/>
              <w:cs/>
              <w:lang w:bidi="th-TH"/>
            </w:rPr>
            <w:t>เมื่อต้องการเปลี่ยนลักษณะโดยรวมของเอกสารของคุณ ให้เลือกองค์ประกอบใหม่ของชุดรูปแบบบนแท็บ เค้าโครงหน้ากระดาษ เมื่อต้องการเปลี่ยนลักษณะที่มีให้ใช้ในแกลเลอรี ลักษณะด่วน ให้ใช้คำสั่ง เปลี่ยนชุดลักษณะด่วนปัจจุบัน ทั้งแกลเลอรี ชุดรูปแบบ และแกลเลอรี ลักษณะด่วน จัดเตรียมคำสั่งในการตั้งค่าใหม่เพื่อให้คุณสามารถคืนค่าลักษณะเอกสารของคุณกลับเป็นแบบเดิมที่อยู่ในแม่แบบปัจจุบันของคุณได้ตลอดเวลา</w:t>
          </w:r>
        </w:p>
      </w:sdtContent>
    </w:sdt>
    <w:sdt>
      <w:sdtPr>
        <w:rPr>
          <w:rFonts w:ascii="Tahoma" w:hAnsi="Tahoma" w:cs="Tahoma"/>
          <w:sz w:val="22"/>
        </w:rPr>
        <w:id w:val="19890597"/>
        <w:placeholder>
          <w:docPart w:val="660DA63C85414FF4AC3743E1379C4D20"/>
        </w:placeholder>
        <w:temporary/>
        <w:showingPlcHdr/>
      </w:sdtPr>
      <w:sdtContent>
        <w:p>
          <w:pPr>
            <w:pStyle w:val="Closing"/>
            <w:rPr>
              <w:rFonts w:ascii="Tahoma" w:hAnsi="Tahoma" w:cs="Tahoma"/>
              <w:b w:val="0"/>
              <w:i w:val="0"/>
              <w:color w:val="auto"/>
              <w:sz w:val="22"/>
            </w:rPr>
          </w:pPr>
          <w:r>
            <w:rPr>
              <w:rFonts w:ascii="Tahoma" w:hAnsi="Tahoma" w:cs="Tahoma"/>
              <w:szCs w:val="24"/>
            </w:rPr>
            <w:t>[</w:t>
          </w:r>
          <w:r>
            <w:rPr>
              <w:rFonts w:ascii="Tahoma" w:hAnsi="Tahoma" w:cs="Tahoma"/>
              <w:b w:val="0"/>
              <w:bCs/>
              <w:i w:val="0"/>
              <w:iCs/>
              <w:szCs w:val="24"/>
              <w:cs/>
              <w:lang w:bidi="th-TH"/>
            </w:rPr>
            <w:t>พิมพ์คำลงท้าย]</w:t>
          </w:r>
        </w:p>
      </w:sdtContent>
    </w:sdt>
    <w:sdt>
      <w:sdtPr>
        <w:rPr>
          <w:rFonts w:ascii="Tahoma" w:hAnsi="Tahoma" w:cs="Tahoma"/>
        </w:rPr>
        <w:id w:val="260286289"/>
        <w:placeholder>
          <w:docPart w:val="A822CE2EFCFB421CBF2F31A4E22050D7"/>
        </w:placeholder>
        <w:showingPlcHdr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p>
          <w:pPr>
            <w:pStyle w:val="Signature"/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  <w:lang w:bidi="th-TH"/>
            </w:rPr>
            <w:t>พิมพ์ชื่อผู้ส่ง]</w:t>
          </w:r>
        </w:p>
      </w:sdtContent>
    </w:sdt>
    <w:p>
      <w:pPr>
        <w:pStyle w:val="Signature"/>
        <w:rPr>
          <w:rFonts w:ascii="Tahoma" w:hAnsi="Tahoma" w:cs="Tahoma"/>
        </w:rPr>
      </w:pPr>
      <w:sdt>
        <w:sdtPr>
          <w:rPr>
            <w:rFonts w:ascii="Tahoma" w:hAnsi="Tahoma" w:cs="Tahoma"/>
          </w:rPr>
          <w:id w:val="212564857"/>
          <w:placeholder>
            <w:docPart w:val="0D3B2731B1264ABAAFAE997400D50AF0"/>
          </w:placeholder>
          <w:temporary/>
          <w:showingPlcHdr/>
        </w:sdtPr>
        <w:sdtContent>
          <w:r>
            <w:rPr>
              <w:rStyle w:val="PlaceholderText"/>
              <w:rFonts w:ascii="Tahoma" w:hAnsi="Tahoma" w:cs="Tahoma"/>
              <w:color w:val="000000"/>
            </w:rPr>
            <w:t>[</w:t>
          </w:r>
          <w:r>
            <w:rPr>
              <w:rStyle w:val="PlaceholderText"/>
              <w:rFonts w:ascii="Tahoma" w:hAnsi="Tahoma" w:cs="Tahoma"/>
              <w:color w:val="000000"/>
              <w:cs/>
              <w:lang w:bidi="th-TH"/>
            </w:rPr>
            <w:t>พิมพ์คำนำหน้าชื่อของผู้ส่ง]</w:t>
          </w:r>
        </w:sdtContent>
      </w:sdt>
    </w:p>
    <w:p>
      <w:pPr>
        <w:pStyle w:val="Signature"/>
      </w:pPr>
      <w:sdt>
        <w:sdtPr>
          <w:rPr>
            <w:rFonts w:ascii="Tahoma" w:hAnsi="Tahoma" w:cs="Tahoma"/>
          </w:rPr>
          <w:id w:val="18534714"/>
          <w:placeholder>
            <w:docPart w:val="FB1673B0DE224A65A0BAE8CC54C48344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  <w:lang w:bidi="th-TH"/>
            </w:rPr>
            <w:t>พิมพ์ชื่อบริษัทของผู้ส่ง]</w:t>
          </w:r>
        </w:sdtContent>
      </w:sdt>
    </w:p>
    <w:sectPr>
      <w:headerReference w:type="default" r:id="rId16"/>
      <w:pgSz w:w="12240" w:h="15840" w:code="1"/>
      <w:pgMar w:top="1440" w:right="1080" w:bottom="1440" w:left="108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  <w:p/>
    <w:p/>
    <w:p/>
    <w:p/>
    <w:p/>
    <w:p/>
    <w:p/>
    <w:p/>
  </w:endnote>
  <w:endnote w:type="continuationSeparator" w:id="0">
    <w:p>
      <w:r>
        <w:continuationSeparator/>
      </w:r>
    </w:p>
    <w:p/>
    <w:p/>
    <w:p/>
    <w:p/>
    <w:p/>
    <w:p/>
    <w:p/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  <w:p/>
    <w:p/>
    <w:p/>
    <w:p/>
    <w:p/>
    <w:p/>
    <w:p/>
    <w:p/>
  </w:footnote>
  <w:footnote w:type="continuationSeparator" w:id="0">
    <w:p>
      <w:r>
        <w:continuationSeparator/>
      </w:r>
    </w:p>
    <w:p/>
    <w:p/>
    <w:p/>
    <w:p/>
    <w:p/>
    <w:p/>
    <w:p/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  <w:r>
      <w:rPr>
        <w:noProof/>
        <w:lang w:bidi="th-TH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575945"/>
              <wp:effectExtent l="0" t="0" r="0" b="0"/>
              <wp:wrapTopAndBottom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57594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olor w:val="46464A" w:themeColor="text2"/>
                            </w:rPr>
                            <w:alias w:val="Date"/>
                            <w:id w:val="516659546"/>
                            <w:placeholder>
                              <w:docPart w:val="1BF2000B7CD6460F88DD0DFB7D5C6C7D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14" o:spid="_x0000_s1027" style="position:absolute;left:0;text-align:left;margin-left:0;margin-top:0;width:7in;height:45.35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xTDg&#10;HhEDAADYBgAADgAAAAAAAAAAAAAAAAA8AgAAZHJzL2Uyb0RvYy54bWxQSwECLQAUAAYACAAAACEA&#10;WGCzG7oAAAAiAQAAGQAAAAAAAAAAAAAAAAB5BQAAZHJzL19yZWxzL2Uyb0RvYy54bWwucmVsc1BL&#10;AQItABQABgAIAAAAIQCcJK8P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b/>
                        <w:bCs/>
                        <w:color w:val="46464A" w:themeColor="text2"/>
                      </w:rPr>
                      <w:alias w:val="Date"/>
                      <w:id w:val="516659546"/>
                      <w:placeholder>
                        <w:docPart w:val="1BF2000B7CD6460F88DD0DFB7D5C6C7D"/>
                      </w:placeholder>
                      <w:showingPlcHdr/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lid w:val="en-US"/>
                        <w:storeMappedDataAs w:val="dateTime"/>
                        <w:calendar w:val="gregorian"/>
                      </w:date>
                    </w:sdtPr>
                    <w:sdtContent>
                      <w:p>
                        <w:pPr>
                          <w:spacing w:after="160" w:line="264" w:lineRule="auto"/>
                          <w:jc w:val="center"/>
                          <w:rPr>
                            <w:b/>
                            <w:bCs/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[Pick the date]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0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1490345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17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paragraph" w:styleId="Closing">
    <w:name w:val="Closing"/>
    <w:basedOn w:val="Normal"/>
    <w:link w:val="ClosingChar"/>
    <w:uiPriority w:val="5"/>
    <w:unhideWhenUsed/>
    <w:qFormat/>
    <w:pPr>
      <w:spacing w:before="480" w:after="960"/>
      <w:contextualSpacing/>
      <w:jc w:val="center"/>
    </w:pPr>
    <w:rPr>
      <w:b/>
      <w:i/>
      <w:color w:val="46464A" w:themeColor="text2"/>
      <w:sz w:val="24"/>
    </w:rPr>
  </w:style>
  <w:style w:type="character" w:customStyle="1" w:styleId="ClosingChar">
    <w:name w:val="Closing Char"/>
    <w:basedOn w:val="DefaultParagraphFont"/>
    <w:link w:val="Closing"/>
    <w:uiPriority w:val="5"/>
    <w:rPr>
      <w:b/>
      <w:i/>
      <w:color w:val="46464A" w:themeColor="text2"/>
      <w:sz w:val="24"/>
    </w:rPr>
  </w:style>
  <w:style w:type="paragraph" w:customStyle="1" w:styleId="RecipientAddress">
    <w:name w:val="Recipient Address"/>
    <w:basedOn w:val="NoSpacing"/>
    <w:link w:val="RecipientAddressChar"/>
    <w:uiPriority w:val="3"/>
    <w:qFormat/>
    <w:pPr>
      <w:spacing w:after="360"/>
      <w:contextualSpacing/>
      <w:jc w:val="center"/>
    </w:pPr>
  </w:style>
  <w:style w:type="paragraph" w:styleId="Salutation">
    <w:name w:val="Salutation"/>
    <w:basedOn w:val="NoSpacing"/>
    <w:next w:val="Normal"/>
    <w:link w:val="SalutationChar"/>
    <w:uiPriority w:val="4"/>
    <w:unhideWhenUsed/>
    <w:qFormat/>
    <w:pPr>
      <w:spacing w:before="480" w:after="480"/>
      <w:contextualSpacing/>
      <w:jc w:val="center"/>
    </w:pPr>
    <w:rPr>
      <w:b/>
      <w:caps/>
      <w:color w:val="46464A" w:themeColor="text2"/>
      <w:spacing w:val="20"/>
      <w:sz w:val="24"/>
    </w:rPr>
  </w:style>
  <w:style w:type="character" w:customStyle="1" w:styleId="SalutationChar">
    <w:name w:val="Salutation Char"/>
    <w:basedOn w:val="DefaultParagraphFont"/>
    <w:link w:val="Salutation"/>
    <w:uiPriority w:val="4"/>
    <w:rPr>
      <w:b/>
      <w:caps/>
      <w:color w:val="46464A" w:themeColor="text2"/>
      <w:spacing w:val="20"/>
      <w:sz w:val="24"/>
    </w:rPr>
  </w:style>
  <w:style w:type="paragraph" w:customStyle="1" w:styleId="SenderAddress">
    <w:name w:val="Sender Address"/>
    <w:basedOn w:val="NoSpacing"/>
    <w:uiPriority w:val="2"/>
    <w:qFormat/>
    <w:pPr>
      <w:contextualSpacing/>
      <w:jc w:val="center"/>
    </w:pPr>
    <w:rPr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000000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qFormat/>
    <w:pPr>
      <w:contextualSpacing/>
      <w:jc w:val="center"/>
    </w:pPr>
  </w:style>
  <w:style w:type="character" w:customStyle="1" w:styleId="SignatureChar">
    <w:name w:val="Signature Char"/>
    <w:basedOn w:val="DefaultParagraphFont"/>
    <w:link w:val="Signature"/>
    <w:uiPriority w:val="99"/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6F6F74" w:themeColor="accent1"/>
        <w:left w:val="single" w:sz="4" w:space="0" w:color="6F6F74" w:themeColor="accent1"/>
        <w:bottom w:val="single" w:sz="4" w:space="0" w:color="6F6F74" w:themeColor="accent1"/>
        <w:right w:val="single" w:sz="4" w:space="0" w:color="6F6F74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2E3" w:themeFill="accent1" w:themeFillTint="33"/>
    </w:tcPr>
    <w:tblStylePr w:type="firstRow">
      <w:rPr>
        <w:b/>
        <w:bCs/>
        <w:color w:val="46464A" w:themeColor="text2"/>
      </w:rPr>
      <w:tblPr/>
      <w:tcPr>
        <w:shd w:val="clear" w:color="auto" w:fill="F0F0F1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F6F74" w:themeFill="accent1"/>
      </w:tcPr>
    </w:tblStylePr>
    <w:tblStylePr w:type="firstCol">
      <w:rPr>
        <w:b/>
        <w:bCs/>
        <w:color w:val="46464A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customStyle="1" w:styleId="RecipientAddressChar">
    <w:name w:val="Recipient Address Char"/>
    <w:basedOn w:val="DefaultParagraphFont"/>
    <w:link w:val="RecipientAddress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jpeg"/><Relationship Id="rId3" Type="http://schemas.microsoft.com/office/2007/relationships/stylesWithEffects" Target="stylesWithEffects.xml"/><Relationship Id="rId7" Type="http://schemas.openxmlformats.org/officeDocument/2006/relationships/image" Target="../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../media/image4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PlaceholderAutotext_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311A9-7CE8-4D5A-8D09-C9F71E0DDFB1}"/>
      </w:docPartPr>
      <w:docPartBody>
        <w:p>
          <w:r>
            <w:t>[Type the sender name]</w:t>
          </w:r>
        </w:p>
      </w:docPartBody>
    </w:docPart>
    <w:docPart>
      <w:docPartPr>
        <w:name w:val="PlaceholderAutotext_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BFA1F-6053-442D-9226-B3E73CB3373B}"/>
      </w:docPartPr>
      <w:docPartBody>
        <w:p>
          <w:r>
            <w:t>[Pick the date]</w:t>
          </w:r>
        </w:p>
      </w:docPartBody>
    </w:docPart>
    <w:docPart>
      <w:docPartPr>
        <w:name w:val="Fax Cover Sheet"/>
        <w:style w:val="No Spacing"/>
        <w:category>
          <w:name w:val=" Letter"/>
          <w:gallery w:val="coverPg"/>
        </w:category>
        <w:behaviors>
          <w:behavior w:val="pg"/>
        </w:behaviors>
        <w:guid w:val="{F10F21AE-2FD4-48B5-8515-8E48E39FF31B}"/>
      </w:docPartPr>
      <w:docPartBody>
        <w:p>
          <w:pPr>
            <w:pStyle w:val="NoSpacing"/>
            <w:rPr>
              <w:rFonts w:asciiTheme="majorHAnsi" w:eastAsiaTheme="majorEastAsia" w:hAnsiTheme="majorHAnsi" w:cstheme="majorBidi"/>
              <w:b/>
              <w:bCs/>
            </w:rPr>
          </w:pPr>
          <w:r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700224;visibility:visible;mso-wrap-style:square;mso-width-percent:1000;mso-height-percent:15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Rl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Y4QklNBAwAAAAA&#10;HeYAAAABAAAAoAAAAHgAAAHgAADhAAAAHcoAGAAB/9j/4AAQSkZJRgABAgAASABIAAD/7QAMQWRv&#10;YmVfQ00AAf/uAA5BZG9iZQBkgAAAAAH/2wCEAAwICAgJCAwJCQwRCwoLERUPDAwPFRgTExUTExgR&#10;DAwMDAwMEQwMDAwMDAwMDAwMDAwMDAwMDAwMDAwMDAwMDAwBDQsLDQ4NEA4OEBQODg4UFA4ODg4U&#10;EQwMDAwMEREMDAwMDAwRDAwMDAwMDAwMDAwMDAwMDAwMDAwMDAwMDAwMDP/AABEIAH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" stroked="f" strokeweight="2pt">
                    <v:fill r:id="rId7" o:title="" recolor="t" rotate="t" type="tile"/>
                    <v:imagedata recolortarget="white [3057]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bidi="th-TH"/>
            </w:rPr>
            <mc:AlternateContent>
              <mc:Choice Requires="wps">
                <w:drawing>
                  <wp:anchor distT="0" distB="457200" distL="114300" distR="114300" simplePos="0" relativeHeight="251701248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10000</wp14:pctPosVOffset>
                        </wp:positionV>
                      </mc:Choice>
                      <mc:Fallback>
                        <wp:positionV relativeFrom="page">
                          <wp:posOffset>1737360</wp:posOffset>
                        </wp:positionV>
                      </mc:Fallback>
                    </mc:AlternateContent>
                    <wp:extent cx="3169920" cy="810895"/>
                    <wp:effectExtent l="19050" t="19050" r="11430" b="27305"/>
                    <wp:wrapTopAndBottom/>
                    <wp:docPr id="5" name="Title 1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3169920" cy="81089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Title"/>
                                  <w:spacing w:before="240" w:after="240"/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96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48"/>
                                    <w:szCs w:val="96"/>
                                  </w:rPr>
                                  <w:t>FAX</w:t>
                                </w:r>
                              </w:p>
                              <w:p>
                                <w:pPr>
                                  <w:spacing w:after="0" w:line="240" w:lineRule="auto"/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91440" rIns="91440" bIns="0" rtlCol="0" anchor="b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50000</wp14:pctWidth>
                    </wp14:sizeRelH>
                    <wp14:sizeRelV relativeFrom="margin">
                      <wp14:pctHeight>10000</wp14:pctHeight>
                    </wp14:sizeRelV>
                  </wp:anchor>
                </w:drawing>
              </mc:Choice>
              <mc:Fallback>
                <w:pict>
                  <v:rect id="Title 1" o:spid="_x0000_s1026" style="position:absolute;margin-left:0;margin-top:0;width:249.6pt;height:63.85pt;z-index:251701248;visibility:visible;mso-wrap-style:square;mso-width-percent:500;mso-height-percent:100;mso-top-percent:100;mso-wrap-distance-left:9pt;mso-wrap-distance-top:0;mso-wrap-distance-right:9pt;mso-wrap-distance-bottom:36pt;mso-position-horizontal:center;mso-position-horizontal-relative:margin;mso-position-vertical-relative:margin;mso-width-percent:500;mso-height-percent:100;mso-top-percent:1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" fillcolor="white [3212]" strokecolor="black [3213]" strokeweight="4.5pt">
                    <v:stroke linestyle="thinThick"/>
                    <v:path arrowok="t"/>
                    <o:lock v:ext="edit" grouping="t"/>
                    <v:textbox style="mso-fit-shape-to-text:t" inset=",7.2pt,,0">
                      <w:txbxContent>
                        <w:p>
                          <w:pPr>
                            <w:pStyle w:val="Title"/>
                            <w:spacing w:before="240" w:after="240"/>
                            <w:rPr>
                              <w:color w:val="000000" w:themeColor="text1"/>
                              <w:kern w:val="24"/>
                              <w:sz w:val="48"/>
                              <w:szCs w:val="96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48"/>
                              <w:szCs w:val="96"/>
                            </w:rPr>
                            <w:t>FAX</w:t>
                          </w:r>
                        </w:p>
                        <w:p>
                          <w:pPr>
                            <w:spacing w:after="0" w:line="240" w:lineRule="auto"/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p>
        <w:tbl>
          <w:tblPr>
            <w:tblW w:w="4250" w:type="pct"/>
            <w:jc w:val="center"/>
            <w:tblLook w:val="04A0" w:firstRow="1" w:lastRow="0" w:firstColumn="1" w:lastColumn="0" w:noHBand="0" w:noVBand="1"/>
          </w:tblPr>
          <w:tblGrid>
            <w:gridCol w:w="1130"/>
            <w:gridCol w:w="3140"/>
            <w:gridCol w:w="975"/>
            <w:gridCol w:w="2895"/>
          </w:tblGrid>
          <w:tr>
            <w:trPr>
              <w:trHeight w:val="576"/>
              <w:jc w:val="center"/>
            </w:trPr>
            <w:tc>
              <w:tcPr>
                <w:tcW w:w="694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noProof/>
                    <w:sz w:val="24"/>
                    <w:szCs w:val="24"/>
                    <w:lang w:bidi="th-TH"/>
                  </w:rPr>
                  <mc:AlternateContent>
                    <mc:Choice Requires="wps">
                      <w:drawing>
                        <wp:anchor distT="0" distB="0" distL="114300" distR="114300" simplePos="0" relativeHeight="251699200" behindDoc="0" locked="0" layoutInCell="0" allowOverlap="0">
                          <wp:simplePos x="0" y="0"/>
                          <wp:positionH relativeFrom="margin">
                            <wp:align>center</wp:align>
                          </wp:positionH>
                          <mc:AlternateContent>
                            <mc:Choice Requires="wp14">
                              <wp:positionV relativeFrom="margin">
                                <wp14:pctPosVOffset>15000</wp14:pctPosVOffset>
                              </wp:positionV>
                            </mc:Choice>
                            <mc:Fallback>
                              <wp:positionV relativeFrom="page">
                                <wp:posOffset>2148840</wp:posOffset>
                              </wp:positionV>
                            </mc:Fallback>
                          </mc:AlternateContent>
                          <wp:extent cx="6400800" cy="0"/>
                          <wp:effectExtent l="0" t="0" r="0" b="19050"/>
                          <wp:wrapNone/>
                          <wp:docPr id="8" name="Straight Connector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64008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100000</wp14:pctWidth>
                          </wp14:sizeRelH>
                        </wp:anchor>
                      </w:drawing>
                    </mc:Choice>
                    <mc:Fallback>
                      <w:pict>
                        <v:line id="Straight Connector 8" o:spid="_x0000_s1026" style="position:absolute;z-index:251699200;visibility:visible;mso-wrap-style:square;mso-width-percent:1000;mso-top-percent:150;mso-wrap-distance-left:9pt;mso-wrap-distance-top:0;mso-wrap-distance-right:9pt;mso-wrap-distance-bottom:0;mso-position-horizontal:center;mso-position-horizontal-relative:margin;mso-position-vertical-relative:margin;mso-width-percent:1000;mso-top-percent:15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" o:allowincell="f" o:allowoverlap="f" strokecolor="black [3213]">
                          <w10:wrap anchorx="margin" anchory="margin"/>
                        </v:line>
                      </w:pict>
                    </mc:Fallback>
                  </mc:AlternateContent>
                </w:r>
                <w:r>
                  <w:rPr>
                    <w:caps/>
                    <w:sz w:val="24"/>
                    <w:szCs w:val="24"/>
                  </w:rPr>
                  <w:t>To:</w:t>
                </w:r>
              </w:p>
            </w:tc>
            <w:tc>
              <w:tcPr>
                <w:tcW w:w="1929" w:type="pct"/>
              </w:tcPr>
              <w:p>
                <w:pPr>
                  <w:pStyle w:val="NoSpacing"/>
                  <w:rPr>
                    <w:sz w:val="24"/>
                    <w:szCs w:val="24"/>
                  </w:rPr>
                </w:pPr>
                <w:sdt>
                  <w:sdtPr>
                    <w:rPr>
                      <w:sz w:val="24"/>
                      <w:szCs w:val="24"/>
                    </w:rPr>
                    <w:id w:val="420132611"/>
                    <w:placeholder>
                      <w:docPart w:val="E0BEFBA3CF78458496236C8D80F27C83"/>
                    </w:placeholder>
                    <w:temporary/>
                    <w:showingPlcHdr/>
                  </w:sdtPr>
                  <w:sdtContent>
                    <w:r>
                      <w:rPr>
                        <w:sz w:val="24"/>
                        <w:szCs w:val="24"/>
                      </w:rPr>
                      <w:t>[Type the recipient name]</w:t>
                    </w:r>
                  </w:sdtContent>
                </w:sdt>
              </w:p>
            </w:tc>
            <w:tc>
              <w:tcPr>
                <w:tcW w:w="599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From:</w:t>
                </w:r>
              </w:p>
            </w:tc>
            <w:tc>
              <w:tcPr>
                <w:tcW w:w="1778" w:type="pct"/>
              </w:tcPr>
              <w:p>
                <w:pPr>
                  <w:pStyle w:val="NoSpacing"/>
                  <w:rPr>
                    <w:sz w:val="24"/>
                    <w:szCs w:val="24"/>
                  </w:rPr>
                </w:pPr>
                <w:sdt>
                  <w:sdtPr>
                    <w:rPr>
                      <w:sz w:val="24"/>
                      <w:szCs w:val="24"/>
                    </w:rPr>
                    <w:id w:val="19042087"/>
                    <w:placeholder>
                      <w:docPart w:val="PlaceholderAutotext_3"/>
                    </w:placeholder>
                    <w:showingPlcHdr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:text/>
                  </w:sdtPr>
                  <w:sdtContent>
                    <w:r>
                      <w:t>[Type the sender name]</w:t>
                    </w:r>
                  </w:sdtContent>
                </w:sdt>
              </w:p>
            </w:tc>
          </w:tr>
          <w:tr>
            <w:trPr>
              <w:trHeight w:val="576"/>
              <w:jc w:val="center"/>
            </w:trPr>
            <w:tc>
              <w:tcPr>
                <w:tcW w:w="694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Fax:</w:t>
                </w:r>
              </w:p>
            </w:tc>
            <w:sdt>
              <w:sdtPr>
                <w:rPr>
                  <w:sz w:val="24"/>
                  <w:szCs w:val="24"/>
                </w:rPr>
                <w:id w:val="19367425"/>
                <w:placeholder>
                  <w:docPart w:val="CD2A1DD6AA594C9EA5A0B6C596715C23"/>
                </w:placeholder>
                <w:temporary/>
                <w:showingPlcHdr/>
              </w:sdtPr>
              <w:sdtContent>
                <w:tc>
                  <w:tcPr>
                    <w:tcW w:w="1929" w:type="pct"/>
                  </w:tcPr>
                  <w:p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[Type the recipient fax number]</w:t>
                    </w:r>
                  </w:p>
                </w:tc>
              </w:sdtContent>
            </w:sdt>
            <w:tc>
              <w:tcPr>
                <w:tcW w:w="599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Pages:</w:t>
                </w:r>
              </w:p>
            </w:tc>
            <w:sdt>
              <w:sdtPr>
                <w:rPr>
                  <w:sz w:val="24"/>
                  <w:szCs w:val="24"/>
                </w:rPr>
                <w:id w:val="19367411"/>
                <w:placeholder>
                  <w:docPart w:val="EA390B21C1D34956B2F6B7271DD2F973"/>
                </w:placeholder>
                <w:temporary/>
                <w:showingPlcHdr/>
              </w:sdtPr>
              <w:sdtContent>
                <w:tc>
                  <w:tcPr>
                    <w:tcW w:w="1778" w:type="pct"/>
                  </w:tcPr>
                  <w:p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[Type number of pages]</w:t>
                    </w:r>
                  </w:p>
                </w:tc>
              </w:sdtContent>
            </w:sdt>
          </w:tr>
          <w:tr>
            <w:trPr>
              <w:trHeight w:val="576"/>
              <w:jc w:val="center"/>
            </w:trPr>
            <w:tc>
              <w:tcPr>
                <w:tcW w:w="694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Phone:</w:t>
                </w:r>
              </w:p>
            </w:tc>
            <w:sdt>
              <w:sdtPr>
                <w:rPr>
                  <w:sz w:val="24"/>
                  <w:szCs w:val="24"/>
                </w:rPr>
                <w:id w:val="19367418"/>
                <w:placeholder>
                  <w:docPart w:val="4512EAABD48F40D98F3C9499F2027AF2"/>
                </w:placeholder>
                <w:temporary/>
                <w:showingPlcHdr/>
              </w:sdtPr>
              <w:sdtContent>
                <w:tc>
                  <w:tcPr>
                    <w:tcW w:w="1929" w:type="pct"/>
                  </w:tcPr>
                  <w:p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[Type the recipient phone number]</w:t>
                    </w:r>
                  </w:p>
                </w:tc>
              </w:sdtContent>
            </w:sdt>
            <w:tc>
              <w:tcPr>
                <w:tcW w:w="599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Date:</w:t>
                </w:r>
              </w:p>
            </w:tc>
            <w:tc>
              <w:tcPr>
                <w:tcW w:w="1778" w:type="pct"/>
              </w:tcPr>
              <w:p>
                <w:pPr>
                  <w:pStyle w:val="NoSpacing"/>
                  <w:rPr>
                    <w:sz w:val="24"/>
                    <w:szCs w:val="24"/>
                  </w:rPr>
                </w:pPr>
                <w:sdt>
                  <w:sdtPr>
                    <w:rPr>
                      <w:sz w:val="24"/>
                      <w:szCs w:val="24"/>
                    </w:rPr>
                    <w:id w:val="19367323"/>
                    <w:placeholder>
                      <w:docPart w:val="PlaceholderAutotext_24"/>
                    </w:placeholder>
                    <w:showingPlcHdr/>
                    <w:dataBinding w:prefixMappings="xmlns:ns0='http://schemas.microsoft.com/office/2006/coverPageProps'" w:xpath="/ns0:CoverPageProperties[1]/ns0:PublishDate[1]" w:storeItemID="{55AF091B-3C7A-41E3-B477-F2FDAA23CFDA}"/>
                    <w:date>
                      <w:dateFormat w:val="M.d.yyyy"/>
                      <w:lid w:val="en-US"/>
                      <w:storeMappedDataAs w:val="dateTime"/>
                      <w:calendar w:val="gregorian"/>
                    </w:date>
                  </w:sdtPr>
                  <w:sdtContent>
                    <w:r>
                      <w:rPr>
                        <w:sz w:val="24"/>
                        <w:szCs w:val="24"/>
                      </w:rPr>
                      <w:t>[Pick the date]</w:t>
                    </w:r>
                  </w:sdtContent>
                </w:sdt>
              </w:p>
            </w:tc>
          </w:tr>
          <w:tr>
            <w:trPr>
              <w:trHeight w:val="576"/>
              <w:jc w:val="center"/>
            </w:trPr>
            <w:tc>
              <w:tcPr>
                <w:tcW w:w="694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Re:</w:t>
                </w:r>
              </w:p>
            </w:tc>
            <w:sdt>
              <w:sdtPr>
                <w:rPr>
                  <w:sz w:val="24"/>
                  <w:szCs w:val="24"/>
                </w:rPr>
                <w:id w:val="337482267"/>
                <w:placeholder>
                  <w:docPart w:val="9EB6E3A7FB074E8BB84079E551F34139"/>
                </w:placeholder>
                <w:temporary/>
                <w:showingPlcHdr/>
              </w:sdtPr>
              <w:sdtContent>
                <w:tc>
                  <w:tcPr>
                    <w:tcW w:w="1929" w:type="pct"/>
                  </w:tcPr>
                  <w:p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>
                      <w:rPr>
                        <w:rStyle w:val="PlaceholderText"/>
                        <w:color w:val="000000"/>
                        <w:sz w:val="24"/>
                      </w:rPr>
                      <w:t>[Type text]</w:t>
                    </w:r>
                  </w:p>
                </w:tc>
              </w:sdtContent>
            </w:sdt>
            <w:tc>
              <w:tcPr>
                <w:tcW w:w="599" w:type="pct"/>
              </w:tcPr>
              <w:p>
                <w:pPr>
                  <w:pStyle w:val="NoSpacing"/>
                  <w:rPr>
                    <w:bCs/>
                    <w:caps/>
                    <w:sz w:val="24"/>
                    <w:szCs w:val="24"/>
                  </w:rPr>
                </w:pPr>
                <w:r>
                  <w:rPr>
                    <w:caps/>
                    <w:sz w:val="24"/>
                    <w:szCs w:val="24"/>
                  </w:rPr>
                  <w:t>CC:</w:t>
                </w:r>
              </w:p>
            </w:tc>
            <w:sdt>
              <w:sdtPr>
                <w:rPr>
                  <w:sz w:val="24"/>
                  <w:szCs w:val="24"/>
                </w:rPr>
                <w:id w:val="420267833"/>
                <w:placeholder>
                  <w:docPart w:val="9EB6E3A7FB074E8BB84079E551F34139"/>
                </w:placeholder>
                <w:temporary/>
                <w:showingPlcHdr/>
              </w:sdtPr>
              <w:sdtContent>
                <w:tc>
                  <w:tcPr>
                    <w:tcW w:w="1778" w:type="pct"/>
                  </w:tcPr>
                  <w:p>
                    <w:pPr>
                      <w:pStyle w:val="NoSpacing"/>
                      <w:rPr>
                        <w:sz w:val="24"/>
                        <w:szCs w:val="24"/>
                      </w:rPr>
                    </w:pPr>
                    <w:r>
                      <w:rPr>
                        <w:rStyle w:val="PlaceholderText"/>
                        <w:color w:val="000000"/>
                        <w:sz w:val="24"/>
                      </w:rPr>
                      <w:t>[Type text]</w:t>
                    </w:r>
                  </w:p>
                </w:tc>
              </w:sdtContent>
            </w:sdt>
          </w:tr>
        </w:tbl>
        <w:p>
          <w:pPr>
            <w:pStyle w:val="NoSpacing"/>
            <w:rPr>
              <w:sz w:val="40"/>
              <w:szCs w:val="40"/>
            </w:rPr>
          </w:pPr>
        </w:p>
        <w:tbl>
          <w:tblPr>
            <w:tblW w:w="5000" w:type="pct"/>
            <w:jc w:val="center"/>
            <w:tblInd w:w="5" w:type="dxa"/>
            <w:tbl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  <w:insideH w:val="single" w:sz="4" w:space="0" w:color="000000" w:themeColor="text1"/>
              <w:insideV w:val="single" w:sz="4" w:space="0" w:color="000000" w:themeColor="text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3"/>
            <w:gridCol w:w="1118"/>
            <w:gridCol w:w="266"/>
            <w:gridCol w:w="1516"/>
            <w:gridCol w:w="266"/>
            <w:gridCol w:w="2052"/>
            <w:gridCol w:w="266"/>
            <w:gridCol w:w="1567"/>
            <w:gridCol w:w="266"/>
            <w:gridCol w:w="1780"/>
          </w:tblGrid>
          <w:tr>
            <w:trPr>
              <w:trHeight w:val="144"/>
              <w:jc w:val="center"/>
            </w:trPr>
            <w:tc>
              <w:tcPr>
                <w:tcW w:w="141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3"/>
                </w:tblGrid>
                <w:tr>
                  <w:tc>
                    <w:tcPr>
                      <w:tcW w:w="190" w:type="pct"/>
                    </w:tcPr>
                    <w:p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>
                <w:pPr>
                  <w:pStyle w:val="NoSpacing"/>
                  <w:jc w:val="center"/>
                </w:pPr>
              </w:p>
            </w:tc>
            <w:tc>
              <w:tcPr>
                <w:tcW w:w="597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pStyle w:val="NoSpacing"/>
                  <w:ind w:left="144"/>
                </w:pPr>
                <w:r>
                  <w:t>Urgent</w:t>
                </w:r>
              </w:p>
            </w:tc>
            <w:tc>
              <w:tcPr>
                <w:tcW w:w="14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6"/>
                </w:tblGrid>
                <w:tr>
                  <w:tc>
                    <w:tcPr>
                      <w:tcW w:w="190" w:type="pct"/>
                    </w:tcPr>
                    <w:p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>
                <w:pPr>
                  <w:pStyle w:val="NoSpacing"/>
                  <w:jc w:val="center"/>
                </w:pPr>
              </w:p>
            </w:tc>
            <w:tc>
              <w:tcPr>
                <w:tcW w:w="810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pStyle w:val="NoSpacing"/>
                  <w:ind w:left="144"/>
                </w:pPr>
                <w:r>
                  <w:t>For Review</w:t>
                </w:r>
              </w:p>
            </w:tc>
            <w:tc>
              <w:tcPr>
                <w:tcW w:w="14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6"/>
                </w:tblGrid>
                <w:tr>
                  <w:tc>
                    <w:tcPr>
                      <w:tcW w:w="190" w:type="pct"/>
                    </w:tcPr>
                    <w:p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>
                <w:pPr>
                  <w:pStyle w:val="NoSpacing"/>
                  <w:jc w:val="center"/>
                </w:pPr>
              </w:p>
            </w:tc>
            <w:tc>
              <w:tcPr>
                <w:tcW w:w="1096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pStyle w:val="NoSpacing"/>
                  <w:ind w:left="144"/>
                </w:pPr>
                <w:r>
                  <w:t>Please Comment</w:t>
                </w:r>
              </w:p>
            </w:tc>
            <w:tc>
              <w:tcPr>
                <w:tcW w:w="14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0" w:type="auto"/>
                  <w:tblLook w:val="04A0" w:firstRow="1" w:lastRow="0" w:firstColumn="1" w:lastColumn="0" w:noHBand="0" w:noVBand="1"/>
                </w:tblPr>
                <w:tblGrid>
                  <w:gridCol w:w="256"/>
                </w:tblGrid>
                <w:tr>
                  <w:tc>
                    <w:tcPr>
                      <w:tcW w:w="190" w:type="pct"/>
                    </w:tcPr>
                    <w:p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>
                <w:pPr>
                  <w:pStyle w:val="NoSpacing"/>
                  <w:jc w:val="center"/>
                </w:pPr>
              </w:p>
            </w:tc>
            <w:tc>
              <w:tcPr>
                <w:tcW w:w="837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pStyle w:val="NoSpacing"/>
                  <w:ind w:left="144"/>
                </w:pPr>
                <w:r>
                  <w:t>Please Reply</w:t>
                </w:r>
              </w:p>
            </w:tc>
            <w:tc>
              <w:tcPr>
                <w:tcW w:w="142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Style w:val="TableGrid"/>
                  <w:tblW w:w="5000" w:type="pct"/>
                  <w:tblLook w:val="04A0" w:firstRow="1" w:lastRow="0" w:firstColumn="1" w:lastColumn="0" w:noHBand="0" w:noVBand="1"/>
                </w:tblPr>
                <w:tblGrid>
                  <w:gridCol w:w="256"/>
                </w:tblGrid>
                <w:tr>
                  <w:tc>
                    <w:tcPr>
                      <w:tcW w:w="190" w:type="pct"/>
                    </w:tcPr>
                    <w:p>
                      <w:pPr>
                        <w:pStyle w:val="NoSpacing"/>
                        <w:jc w:val="center"/>
                      </w:pPr>
                    </w:p>
                  </w:tc>
                </w:tr>
              </w:tbl>
              <w:p>
                <w:pPr>
                  <w:pStyle w:val="NoSpacing"/>
                  <w:jc w:val="center"/>
                </w:pPr>
              </w:p>
            </w:tc>
            <w:tc>
              <w:tcPr>
                <w:tcW w:w="954" w:type="pct"/>
                <w:tcBorders>
                  <w:top w:val="nil"/>
                  <w:left w:val="nil"/>
                  <w:bottom w:val="nil"/>
                  <w:right w:val="nil"/>
                </w:tcBorders>
              </w:tcPr>
              <w:p>
                <w:pPr>
                  <w:pStyle w:val="NoSpacing"/>
                  <w:ind w:left="144"/>
                </w:pPr>
                <w:r>
                  <w:t>Please Recycle</w:t>
                </w:r>
              </w:p>
            </w:tc>
          </w:tr>
          <w:tr>
            <w:trPr>
              <w:trHeight w:val="288"/>
              <w:jc w:val="center"/>
            </w:trPr>
            <w:tc>
              <w:tcPr>
                <w:tcW w:w="5000" w:type="pct"/>
                <w:gridSpan w:val="10"/>
                <w:tcBorders>
                  <w:top w:val="nil"/>
                  <w:left w:val="nil"/>
                  <w:bottom w:val="single" w:sz="6" w:space="0" w:color="auto"/>
                  <w:right w:val="nil"/>
                </w:tcBorders>
                <w:vAlign w:val="center"/>
              </w:tcPr>
              <w:p>
                <w:pPr>
                  <w:pStyle w:val="NoSpacing"/>
                  <w:ind w:left="144"/>
                  <w:rPr>
                    <w:sz w:val="160"/>
                    <w:szCs w:val="160"/>
                  </w:rPr>
                </w:pPr>
              </w:p>
            </w:tc>
          </w:tr>
          <w:tr>
            <w:trPr>
              <w:trHeight w:val="288"/>
              <w:jc w:val="center"/>
            </w:trPr>
            <w:tc>
              <w:tcPr>
                <w:tcW w:w="5000" w:type="pct"/>
                <w:gridSpan w:val="10"/>
                <w:tcBorders>
                  <w:top w:val="single" w:sz="6" w:space="0" w:color="auto"/>
                  <w:left w:val="nil"/>
                  <w:bottom w:val="nil"/>
                  <w:right w:val="nil"/>
                </w:tcBorders>
                <w:vAlign w:val="center"/>
              </w:tcPr>
              <w:p>
                <w:pPr>
                  <w:pStyle w:val="NoSpacing"/>
                  <w:rPr>
                    <w:b/>
                    <w:bCs/>
                    <w:caps/>
                    <w:sz w:val="24"/>
                    <w:szCs w:val="24"/>
                  </w:rPr>
                </w:pPr>
                <w:r>
                  <w:rPr>
                    <w:b/>
                    <w:bCs/>
                    <w:caps/>
                    <w:sz w:val="24"/>
                    <w:szCs w:val="24"/>
                  </w:rPr>
                  <w:t>Comments:</w:t>
                </w:r>
              </w:p>
              <w:p>
                <w:pPr>
                  <w:pStyle w:val="NoSpacing"/>
                  <w:rPr>
                    <w:b/>
                    <w:bCs/>
                  </w:rPr>
                </w:pPr>
              </w:p>
            </w:tc>
          </w:tr>
        </w:tbl>
        <w:p>
          <w:sdt>
            <w:sdtPr>
              <w:id w:val="26081636"/>
              <w:placeholder>
                <w:docPart w:val="B5B5130BED8B46328F72FD99384307DB"/>
              </w:placeholder>
              <w:temporary/>
              <w:showingPlcHdr/>
            </w:sdtPr>
            <w:sdtContent>
              <w:r>
                <w:rPr>
                  <w:sz w:val="28"/>
                  <w:szCs w:val="28"/>
                </w:rPr>
                <w:t>[Type comments]</w:t>
              </w:r>
            </w:sdtContent>
          </w:sdt>
        </w:p>
        <w:p/>
        <w:p/>
      </w:docPartBody>
    </w:docPart>
    <w:docPart>
      <w:docPartPr>
        <w:name w:val="Black Tie"/>
        <w:style w:val="Normal"/>
        <w:category>
          <w:name w:val=" Letter"/>
          <w:gallery w:val="ftrs"/>
        </w:category>
        <w:behaviors>
          <w:behavior w:val="content"/>
        </w:behaviors>
        <w:guid w:val="{AF59B541-AFB0-4F88-A54B-DC8A9C8D7FA9}"/>
      </w:docPartPr>
      <w:docPartBody>
        <w:p>
          <w:pPr>
            <w:jc w:val="center"/>
            <w:rPr>
              <w:sz w:val="20"/>
            </w:rPr>
          </w:pPr>
          <w:r>
            <w:rPr>
              <w:sz w:val="20"/>
              <w14:numForm w14:val="oldStyle"/>
            </w:rPr>
            <w:fldChar w:fldCharType="begin"/>
          </w:r>
          <w:r>
            <w:rPr>
              <w:sz w:val="20"/>
              <w14:numForm w14:val="oldStyle"/>
            </w:rPr>
            <w:instrText xml:space="preserve"> PAGE   \* MERGEFORMAT </w:instrText>
          </w:r>
          <w:r>
            <w:rPr>
              <w:sz w:val="20"/>
              <w14:numForm w14:val="oldStyle"/>
            </w:rPr>
            <w:fldChar w:fldCharType="separate"/>
          </w:r>
          <w:r>
            <w:rPr>
              <w:noProof/>
              <w:sz w:val="20"/>
              <w14:numForm w14:val="oldStyle"/>
            </w:rPr>
            <w:t>1</w:t>
          </w:r>
          <w:r>
            <w:rPr>
              <w:noProof/>
              <w:sz w:val="20"/>
              <w14:numForm w14:val="oldStyle"/>
            </w:rPr>
            <w:fldChar w:fldCharType="end"/>
          </w:r>
        </w:p>
        <w:p>
          <w:pPr>
            <w:pStyle w:val="BlackTie"/>
          </w:pPr>
          <w:r>
            <w:rPr>
              <w:noProof/>
              <w:sz w:val="20"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bottomMargin">
                      <wp:align>top</wp:align>
                    </wp:positionV>
                    <wp:extent cx="6400800" cy="0"/>
                    <wp:effectExtent l="0" t="0" r="0" b="19050"/>
                    <wp:wrapNone/>
                    <wp:docPr id="11" name="Straight Connector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</wp:anchor>
                </w:drawing>
              </mc:Choice>
              <mc:Fallback>
                <w:pict>
                  <v:line id="Straight Connector 11" o:spid="_x0000_s1026" style="position:absolute;z-index:25170329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" strokecolor="#4579b8 [3044]">
                    <w10:wrap anchorx="margin" anchory="margin"/>
                  </v:line>
                </w:pict>
              </mc:Fallback>
            </mc:AlternateContent>
          </w:r>
        </w:p>
      </w:docPartBody>
    </w:docPart>
    <w:docPart>
      <w:docPartPr>
        <w:name w:val="Black Tie"/>
        <w:style w:val="Header/Footer"/>
        <w:category>
          <w:name w:val=" Letter"/>
          <w:gallery w:val="hdrs"/>
        </w:category>
        <w:behaviors>
          <w:behavior w:val="content"/>
        </w:behaviors>
        <w:guid w:val="{185A4AED-CC16-4EB6-9D64-EAF77D287600}"/>
      </w:docPartPr>
      <w:docPartBody>
        <w:p>
          <w:pPr>
            <w:pStyle w:val="Header"/>
          </w:pPr>
          <w:r>
            <w:rPr>
              <w:noProof/>
              <w:lang w:eastAsia="en-US" w:bidi="th-TH"/>
            </w:rPr>
            <mc:AlternateContent>
              <mc:Choice Requires="wps">
                <w:drawing>
                  <wp:anchor distT="0" distB="457200" distL="114300" distR="114300" simplePos="0" relativeHeight="25170534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5943600" cy="575945"/>
                    <wp:effectExtent l="0" t="0" r="0" b="0"/>
                    <wp:wrapTopAndBottom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57594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</w:rPr>
                                  <w:alias w:val="Date"/>
                                  <w:id w:val="516659546"/>
                                  <w:placeholder>
                                    <w:docPart w:val="1BF2000B7CD6460F88DD0DFB7D5C6C7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>
                                    <w:pPr>
                                      <w:spacing w:after="160" w:line="264" w:lineRule="auto"/>
                                      <w:jc w:val="center"/>
                                      <w:rPr>
                                        <w:b/>
                                        <w:bCs/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>[Pick the date]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7000</wp14:pctHeight>
                    </wp14:sizeRelV>
                  </wp:anchor>
                </w:drawing>
              </mc:Choice>
              <mc:Fallback>
                <w:pict>
                  <v:rect id="Rectangle 14" o:spid="_x0000_s1027" style="position:absolute;left:0;text-align:left;margin-left:0;margin-top:0;width:468pt;height:45.35pt;z-index:25170534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" stroked="f" strokeweight="2pt">
                    <v:fill r:id="rId8" o:title="" recolor="t" rotate="t" type="tile"/>
                    <v:imagedata recolortarget="white [3057]"/>
                    <v:textbox>
                      <w:txbxConten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</w:rPr>
                            <w:alias w:val="Date"/>
                            <w:id w:val="516659546"/>
                            <w:placeholder>
                              <w:docPart w:val="1BF2000B7CD6460F88DD0DFB7D5C6C7D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>
                              <w:pPr>
                                <w:spacing w:after="160" w:line="264" w:lineRule="auto"/>
                                <w:jc w:val="center"/>
                                <w:rPr>
                                  <w:b/>
                                  <w:bCs/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>[Pick the date]</w:t>
                              </w:r>
                            </w:p>
                          </w:sdtContent>
                        </w:sdt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eastAsia="en-US" w:bidi="th-TH"/>
            </w:rPr>
            <mc:AlternateContent>
              <mc:Choice Requires="wps">
                <w:drawing>
                  <wp:anchor distT="0" distB="0" distL="114300" distR="114300" simplePos="0" relativeHeight="251706368" behindDoc="0" locked="0" layoutInCell="0" allowOverlap="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1490345</wp:posOffset>
                        </wp:positionV>
                      </mc:Fallback>
                    </mc:AlternateContent>
                    <wp:extent cx="5943600" cy="0"/>
                    <wp:effectExtent l="0" t="0" r="0" b="19050"/>
                    <wp:wrapNone/>
                    <wp:docPr id="17" name="Straight Connector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9436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</wp:anchor>
                </w:drawing>
              </mc:Choice>
              <mc:Fallback>
                <w:pict>
                  <v:line id="Straight Connector 17" o:spid="_x0000_s1026" style="position:absolute;z-index:25170636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" o:allowincell="f" o:allowoverlap="f" strokecolor="#4579b8 [3044]">
                    <w10:wrap anchorx="margin" anchory="margin"/>
                  </v:line>
                </w:pict>
              </mc:Fallback>
            </mc:AlternateContent>
          </w:r>
        </w:p>
        <w:p>
          <w:pPr>
            <w:pStyle w:val="BlackTie5"/>
          </w:pPr>
        </w:p>
      </w:docPartBody>
    </w:docPart>
    <w:docPart>
      <w:docPartPr>
        <w:name w:val="E0BEFBA3CF78458496236C8D80F27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E600-0C56-4A8A-B2B8-D1AF3094F714}"/>
      </w:docPartPr>
      <w:docPartBody>
        <w:p>
          <w:r>
            <w:t>[Type the recipient name]</w:t>
          </w:r>
        </w:p>
      </w:docPartBody>
    </w:docPart>
    <w:docPart>
      <w:docPartPr>
        <w:name w:val="CD2A1DD6AA594C9EA5A0B6C596715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A4C25-C245-4441-8E4F-6573EF71B958}"/>
      </w:docPartPr>
      <w:docPartBody>
        <w:p>
          <w:r>
            <w:t>[Type the recipient fax number]</w:t>
          </w:r>
        </w:p>
      </w:docPartBody>
    </w:docPart>
    <w:docPart>
      <w:docPartPr>
        <w:name w:val="EA390B21C1D34956B2F6B7271DD2F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23773-05C4-4AF7-B7E6-59D7F736F082}"/>
      </w:docPartPr>
      <w:docPartBody>
        <w:p>
          <w:r>
            <w:t>[Type number of pages]</w:t>
          </w:r>
        </w:p>
      </w:docPartBody>
    </w:docPart>
    <w:docPart>
      <w:docPartPr>
        <w:name w:val="4512EAABD48F40D98F3C9499F2027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C2E33-15E6-47FE-8477-ACBD0463000B}"/>
      </w:docPartPr>
      <w:docPartBody>
        <w:p>
          <w:r>
            <w:t>[Type the recipient phone number]</w:t>
          </w:r>
        </w:p>
      </w:docPartBody>
    </w:docPart>
    <w:docPart>
      <w:docPartPr>
        <w:name w:val="9EB6E3A7FB074E8BB84079E551F34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31A2D-9B82-4684-A62E-7D935AD5F0B8}"/>
      </w:docPartPr>
      <w:docPartBody>
        <w:p>
          <w:r>
            <w:rPr>
              <w:rStyle w:val="PlaceholderText"/>
              <w:color w:val="auto"/>
            </w:rPr>
            <w:t>[Type text]</w:t>
          </w:r>
        </w:p>
      </w:docPartBody>
    </w:docPart>
    <w:docPart>
      <w:docPartPr>
        <w:name w:val="B5B5130BED8B46328F72FD9938430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5DAF5-FE30-465E-9A87-A6E208A35FBA}"/>
      </w:docPartPr>
      <w:docPartBody>
        <w:p>
          <w:r>
            <w:t>[Type comments]</w:t>
          </w:r>
        </w:p>
      </w:docPartBody>
    </w:docPart>
    <w:docPart>
      <w:docPartPr>
        <w:name w:val="1BF2000B7CD6460F88DD0DFB7D5C6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92D7B-E2D8-4F37-A3B6-37BE72AA5EBC}"/>
      </w:docPartPr>
      <w:docPartBody>
        <w:p>
          <w:r>
            <w:rPr>
              <w:color w:val="1F497D" w:themeColor="text2"/>
            </w:rPr>
            <w:t>[Pick the date]</w:t>
          </w:r>
        </w:p>
      </w:docPartBody>
    </w:docPart>
    <w:docPart>
      <w:docPartPr>
        <w:name w:val="3B81A94267504B1594E201CC6FC0D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7EF5C-2E72-412F-80F3-48BBB486F3A1}"/>
      </w:docPartPr>
      <w:docPartBody>
        <w:p>
          <w:pPr>
            <w:pStyle w:val="3B81A94267504B1594E201CC6FC0DAFA"/>
          </w:pPr>
          <w:r>
            <w:rPr>
              <w:rFonts w:ascii="Tahoma" w:hAnsi="Tahoma" w:cs="Tahoma"/>
              <w:caps/>
            </w:rPr>
            <w:t>[</w:t>
          </w:r>
          <w:r>
            <w:rPr>
              <w:rFonts w:ascii="Tahoma" w:hAnsi="Tahoma" w:cs="Tahoma"/>
              <w:caps/>
              <w:cs/>
            </w:rPr>
            <w:t>พิมพ์ชื่อผู้ส่ง]</w:t>
          </w:r>
        </w:p>
      </w:docPartBody>
    </w:docPart>
    <w:docPart>
      <w:docPartPr>
        <w:name w:val="EA052314E85242188F96CB0DA1DE4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773D2-AB28-4AD3-8FB8-0C5D825AA00F}"/>
      </w:docPartPr>
      <w:docPartBody>
        <w:p>
          <w:pPr>
            <w:pStyle w:val="EA052314E85242188F96CB0DA1DE403C"/>
          </w:pPr>
          <w:r>
            <w:rPr>
              <w:rFonts w:ascii="Tahoma" w:hAnsi="Tahoma" w:cs="Tahoma"/>
              <w:szCs w:val="22"/>
            </w:rPr>
            <w:t>[</w:t>
          </w:r>
          <w:r>
            <w:rPr>
              <w:rFonts w:ascii="Tahoma" w:hAnsi="Tahoma" w:cs="Tahoma"/>
              <w:szCs w:val="22"/>
              <w:cs/>
            </w:rPr>
            <w:t>พิมพ์ชื่อบริษัทของผู้ส่ง]</w:t>
          </w:r>
        </w:p>
      </w:docPartBody>
    </w:docPart>
    <w:docPart>
      <w:docPartPr>
        <w:name w:val="6B09FAAD22394278AD47E01126EBC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1413D-76A7-4ED2-A57C-03396CE4496C}"/>
      </w:docPartPr>
      <w:docPartBody>
        <w:p>
          <w:pPr>
            <w:pStyle w:val="6B09FAAD22394278AD47E01126EBC78C"/>
          </w:pPr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</w:rPr>
            <w:t>พิมพ์ชื่อบริษัทของผู้ส่ง]</w:t>
          </w:r>
        </w:p>
      </w:docPartBody>
    </w:docPart>
    <w:docPart>
      <w:docPartPr>
        <w:name w:val="EDCFBC122BAA4C3F838C2AB7226EC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054B8-3867-4D49-BAC0-22240ED1C0F6}"/>
      </w:docPartPr>
      <w:docPartBody>
        <w:p>
          <w:pPr>
            <w:pStyle w:val="EDCFBC122BAA4C3F838C2AB7226ECD42"/>
          </w:pPr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</w:rPr>
            <w:t>เลือกวันที่]</w:t>
          </w:r>
        </w:p>
      </w:docPartBody>
    </w:docPart>
    <w:docPart>
      <w:docPartPr>
        <w:name w:val="4EAF0BBF37FD4C0D9CFDC04D7C08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21F57-963F-433C-9D92-42A583C9CA05}"/>
      </w:docPartPr>
      <w:docPartBody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cs/>
              <w:lang w:bidi="th-TH"/>
            </w:rPr>
            <w:t>บนแท็บ แทรก แกลเลอรีได้รวมรายการต่างๆ ที่ถูกออกแบบให้เข้ากันกับลักษณะโดยรวมของเอกสารของคุณ คุณสามารถใช้แกลเลอรีเหล่านี้ในการแทรกตาราง หัวกระดาษ ท้ายกระดาษ รายการ ใบปะหน้า และแบบเอกสารสำเร็จรูปอื่นของเอกสาร เมื่อคุณสร้างรูปภาพ แผนภูมิ หรือไดอะแกรม สิ่งเหล่านี้จะเข้ากันได้กับลักษณะของเอกสารปัจจุบันของคุณ</w:t>
          </w:r>
        </w:p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cs/>
              <w:lang w:bidi="th-TH"/>
            </w:rPr>
            <w:t>คุณสามารถเปลี่ยนการจัดรูปแบบของข้อความที่เลือกในข้อความเอกสารได้อย่างง่ายดายโดยการเลือกลักษณะสำหรับข้อความที่เลือกดังกล่าวจากแกลเลอรี ลักษณะด่วน ซึ่งอยู่บนแท็บ หน้าแรก นอกจากนี้คุณยังสามารถจัดรูปแบบข้อความได้โดยตรงโดยการใช้ตัวควบคุมอื่นๆ บนแท็บ หน้าแรก ตัวควบคุมส่วนใหญ่จะเสนอทางเลือกในการใช้ลักษณะจากชุดรูปแบบปัจจุบัน หรือใช้รูปแบบที่คุณระบุไว้โดยตรง</w:t>
          </w:r>
        </w:p>
        <w:p>
          <w:pPr>
            <w:pStyle w:val="4EAF0BBF37FD4C0D9CFDC04D7C089D1F"/>
          </w:pPr>
          <w:r>
            <w:rPr>
              <w:rFonts w:ascii="Tahoma" w:hAnsi="Tahoma" w:cs="Tahoma"/>
              <w:cs/>
            </w:rPr>
            <w:t>เมื่อต้องการเปลี่ยนลักษณะโดยรวมของเอกสารของคุณ ให้เลือกองค์ประกอบใหม่ของชุดรูปแบบบนแท็บ เค้าโครงหน้ากระดาษ เมื่อต้องการเปลี่ยนลักษณะที่มีให้ใช้ในแกลเลอรี ลักษณะด่วน ให้ใช้คำสั่ง เปลี่ยนชุดลักษณะด่วนปัจจุบัน ทั้งแกลเลอรี ชุดรูปแบบ และแกลเลอรี ลักษณะด่วน จัดเตรียมคำสั่งในการตั้งค่าใหม่เพื่อให้คุณสามารถคืนค่าลักษณะเอกสารของคุณกลับเป็นแบบเดิมที่อยู่ในแม่แบบปัจจุบันของคุณได้ตลอดเวลา</w:t>
          </w:r>
        </w:p>
      </w:docPartBody>
    </w:docPart>
    <w:docPart>
      <w:docPartPr>
        <w:name w:val="660DA63C85414FF4AC3743E1379C4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5BB10-D733-43C1-B51B-C91BDC0102E1}"/>
      </w:docPartPr>
      <w:docPartBody>
        <w:p>
          <w:pPr>
            <w:pStyle w:val="660DA63C85414FF4AC3743E1379C4D20"/>
          </w:pPr>
          <w:r>
            <w:rPr>
              <w:rFonts w:ascii="Tahoma" w:hAnsi="Tahoma" w:cs="Tahoma"/>
              <w:szCs w:val="24"/>
            </w:rPr>
            <w:t>[</w:t>
          </w:r>
          <w:r>
            <w:rPr>
              <w:rFonts w:ascii="Tahoma" w:hAnsi="Tahoma" w:cs="Tahoma"/>
              <w:bCs/>
              <w:iCs/>
              <w:szCs w:val="24"/>
              <w:cs/>
            </w:rPr>
            <w:t>พิมพ์คำลงท้าย]</w:t>
          </w:r>
        </w:p>
      </w:docPartBody>
    </w:docPart>
    <w:docPart>
      <w:docPartPr>
        <w:name w:val="A822CE2EFCFB421CBF2F31A4E2205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D2E5D-7C9B-4999-9A2F-B2DD405775E2}"/>
      </w:docPartPr>
      <w:docPartBody>
        <w:p>
          <w:pPr>
            <w:pStyle w:val="A822CE2EFCFB421CBF2F31A4E22050D7"/>
          </w:pPr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</w:rPr>
            <w:t>พิมพ์ชื่อผู้ส่ง]</w:t>
          </w:r>
        </w:p>
      </w:docPartBody>
    </w:docPart>
    <w:docPart>
      <w:docPartPr>
        <w:name w:val="0D3B2731B1264ABAAFAE997400D50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25CE4-52B5-448D-B54B-BCA9D9919014}"/>
      </w:docPartPr>
      <w:docPartBody>
        <w:p>
          <w:pPr>
            <w:pStyle w:val="0D3B2731B1264ABAAFAE997400D50AF0"/>
          </w:pPr>
          <w:r>
            <w:rPr>
              <w:rStyle w:val="PlaceholderText"/>
              <w:rFonts w:ascii="Tahoma" w:hAnsi="Tahoma" w:cs="Tahoma"/>
              <w:color w:val="000000"/>
            </w:rPr>
            <w:t>[</w:t>
          </w:r>
          <w:r>
            <w:rPr>
              <w:rStyle w:val="PlaceholderText"/>
              <w:rFonts w:ascii="Tahoma" w:hAnsi="Tahoma" w:cs="Tahoma"/>
              <w:color w:val="000000"/>
              <w:cs/>
            </w:rPr>
            <w:t>พิมพ์คำนำหน้าชื่อของผู้ส่ง]</w:t>
          </w:r>
        </w:p>
      </w:docPartBody>
    </w:docPart>
    <w:docPart>
      <w:docPartPr>
        <w:name w:val="FB1673B0DE224A65A0BAE8CC54C48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40B36-B143-4F6D-AE5C-3D93705066FA}"/>
      </w:docPartPr>
      <w:docPartBody>
        <w:p>
          <w:pPr>
            <w:pStyle w:val="FB1673B0DE224A65A0BAE8CC54C48344"/>
          </w:pPr>
          <w:r>
            <w:rPr>
              <w:rFonts w:ascii="Tahoma" w:hAnsi="Tahoma" w:cs="Tahoma"/>
            </w:rPr>
            <w:t>[</w:t>
          </w:r>
          <w:r>
            <w:rPr>
              <w:rFonts w:ascii="Tahoma" w:hAnsi="Tahoma" w:cs="Tahoma"/>
              <w:cs/>
            </w:rPr>
            <w:t>พิมพ์ชื่อบริษัทของผู้ส่ง]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C3819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E4C86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2C077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C8EC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9BBB59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9BBB59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</w:abstractNum>
  <w:abstractNum w:abstractNumId="8">
    <w:nsid w:val="FFFFFF88"/>
    <w:multiLevelType w:val="singleLevel"/>
    <w:tmpl w:val="3F446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doNotSnapToGridInCell/>
    <w:applyBreakingRules/>
    <w:doNotWrapTextWithPunct/>
    <w:doNotUseEastAsianBreakRules/>
    <w:growAutofit/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Closing" w:uiPriority="5"/>
    <w:lsdException w:name="Subtitle" w:semiHidden="0" w:uiPriority="11" w:unhideWhenUsed="0" w:qFormat="1"/>
    <w:lsdException w:name="Salutation" w:uiPriority="4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 w:qFormat="1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00" w:after="40" w:line="240" w:lineRule="auto"/>
      <w:outlineLvl w:val="0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before="240" w:after="40" w:line="240" w:lineRule="auto"/>
      <w:outlineLvl w:val="1"/>
    </w:pPr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qFormat/>
    <w:pPr>
      <w:spacing w:before="200" w:after="40" w:line="240" w:lineRule="auto"/>
      <w:outlineLvl w:val="2"/>
    </w:pPr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spacing w:before="240" w:after="0"/>
      <w:outlineLvl w:val="3"/>
    </w:pPr>
    <w:rPr>
      <w:rFonts w:asciiTheme="majorHAnsi" w:eastAsiaTheme="minorHAnsi" w:hAnsiTheme="majorHAnsi" w:cs="Times New Roman"/>
      <w:b/>
      <w:color w:val="76923C" w:themeColor="accent3" w:themeShade="BF"/>
      <w:spacing w:val="20"/>
      <w:sz w:val="24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spacing w:before="200" w:after="0"/>
      <w:outlineLvl w:val="4"/>
    </w:pPr>
    <w:rPr>
      <w:rFonts w:asciiTheme="majorHAnsi" w:eastAsiaTheme="minorHAnsi" w:hAnsiTheme="majorHAnsi" w:cs="Times New Roman"/>
      <w:b/>
      <w:i/>
      <w:color w:val="76923C" w:themeColor="accent3" w:themeShade="BF"/>
      <w:spacing w:val="20"/>
      <w:szCs w:val="26"/>
      <w:lang w:eastAsia="ja-JP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spacing w:before="200" w:after="0"/>
      <w:outlineLvl w:val="5"/>
    </w:pPr>
    <w:rPr>
      <w:rFonts w:asciiTheme="majorHAnsi" w:eastAsiaTheme="minorHAnsi" w:hAnsiTheme="majorHAnsi" w:cs="Times New Roman"/>
      <w:color w:val="4E6128" w:themeColor="accent3" w:themeShade="7F"/>
      <w:spacing w:val="10"/>
      <w:sz w:val="24"/>
      <w:szCs w:val="20"/>
      <w:lang w:eastAsia="ja-JP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spacing w:before="200" w:after="0"/>
      <w:outlineLvl w:val="6"/>
    </w:pPr>
    <w:rPr>
      <w:rFonts w:asciiTheme="majorHAnsi" w:eastAsiaTheme="minorHAnsi" w:hAnsiTheme="majorHAnsi" w:cs="Times New Roman"/>
      <w:i/>
      <w:color w:val="4E6128" w:themeColor="accent3" w:themeShade="7F"/>
      <w:spacing w:val="10"/>
      <w:sz w:val="24"/>
      <w:szCs w:val="20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spacing w:before="200" w:after="0"/>
      <w:outlineLvl w:val="7"/>
    </w:pPr>
    <w:rPr>
      <w:rFonts w:asciiTheme="majorHAnsi" w:eastAsiaTheme="minorHAnsi" w:hAnsiTheme="majorHAnsi" w:cs="Times New Roman"/>
      <w:color w:val="4F81BD" w:themeColor="accent1"/>
      <w:spacing w:val="1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spacing w:before="200" w:after="0"/>
      <w:outlineLvl w:val="8"/>
    </w:pPr>
    <w:rPr>
      <w:rFonts w:asciiTheme="majorHAnsi" w:eastAsiaTheme="minorHAnsi" w:hAnsiTheme="majorHAnsi" w:cs="Times New Roman"/>
      <w:i/>
      <w:color w:val="4F81BD" w:themeColor="accent1"/>
      <w:spacing w:val="1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inorHAnsi" w:hAnsiTheme="majorHAnsi" w:cs="Times New Roman"/>
      <w:color w:val="4F81BD" w:themeColor="accent1"/>
      <w:spacing w:val="10"/>
      <w:szCs w:val="20"/>
      <w:lang w:bidi="ar-SA"/>
    </w:rPr>
  </w:style>
  <w:style w:type="character" w:styleId="Strong">
    <w:name w:val="Strong"/>
    <w:uiPriority w:val="22"/>
    <w:qFormat/>
    <w:rPr>
      <w:rFonts w:asciiTheme="minorHAnsi" w:hAnsiTheme="minorHAnsi"/>
      <w:b/>
      <w:color w:val="C0504D" w:themeColor="accent2"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365F91" w:themeColor="accent1" w:themeShade="BF"/>
      <w:szCs w:val="20"/>
      <w:u w:val="single"/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737373" w:themeColor="text1" w:themeTint="8C"/>
      <w:szCs w:val="20"/>
      <w:u w:val="single"/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F79646" w:themeColor="accent6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76923C" w:themeColor="accent3" w:themeShade="BF"/>
      <w:szCs w:val="20"/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737373" w:themeColor="text1" w:themeTint="8C"/>
      <w:szCs w:val="20"/>
    </w:rPr>
  </w:style>
  <w:style w:type="paragraph" w:styleId="Quote">
    <w:name w:val="Quote"/>
    <w:basedOn w:val="Normal"/>
    <w:link w:val="QuoteChar"/>
    <w:uiPriority w:val="29"/>
    <w:qFormat/>
    <w:pPr>
      <w:spacing w:after="160"/>
    </w:pPr>
    <w:rPr>
      <w:rFonts w:eastAsiaTheme="minorHAnsi" w:cs="Times New Roman"/>
      <w:i/>
      <w:color w:val="7F7F7F" w:themeColor="background1" w:themeShade="7F"/>
      <w:sz w:val="24"/>
      <w:szCs w:val="20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Pr>
      <w:rFonts w:eastAsiaTheme="minorHAnsi" w:cs="Times New Roman"/>
      <w:i/>
      <w:color w:val="7F7F7F" w:themeColor="background1" w:themeShade="7F"/>
      <w:sz w:val="24"/>
      <w:szCs w:val="20"/>
      <w:lang w:bidi="ar-SA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  <w:jc w:val="both"/>
    </w:pPr>
    <w:rPr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Pr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160"/>
    </w:pPr>
    <w:rPr>
      <w:rFonts w:ascii="Tahoma" w:eastAsiaTheme="minorHAnsi" w:hAnsi="Tahoma" w:cs="Tahoma"/>
      <w:color w:val="000000" w:themeColor="text1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Theme="minorHAnsi" w:hAnsi="Tahoma" w:cs="Tahoma"/>
      <w:color w:val="000000" w:themeColor="text1"/>
      <w:sz w:val="16"/>
      <w:szCs w:val="16"/>
      <w:lang w:bidi="ar-SA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 w:bidi="ar-SA"/>
    </w:rPr>
  </w:style>
  <w:style w:type="paragraph" w:styleId="ListBullet">
    <w:name w:val="List Bullet"/>
    <w:basedOn w:val="Normal"/>
    <w:uiPriority w:val="36"/>
    <w:unhideWhenUsed/>
    <w:qFormat/>
    <w:pPr>
      <w:numPr>
        <w:numId w:val="1"/>
      </w:numPr>
      <w:spacing w:after="0"/>
      <w:contextualSpacing/>
    </w:pPr>
    <w:rPr>
      <w:rFonts w:eastAsiaTheme="minorHAnsi" w:cs="Times New Roman"/>
      <w:color w:val="000000" w:themeColor="text1"/>
      <w:szCs w:val="20"/>
      <w:lang w:eastAsia="ja-JP"/>
    </w:rPr>
  </w:style>
  <w:style w:type="paragraph" w:styleId="ListBullet3">
    <w:name w:val="List Bullet 3"/>
    <w:basedOn w:val="Normal"/>
    <w:uiPriority w:val="36"/>
    <w:unhideWhenUsed/>
    <w:qFormat/>
    <w:pPr>
      <w:numPr>
        <w:numId w:val="2"/>
      </w:numPr>
      <w:spacing w:after="0"/>
    </w:pPr>
    <w:rPr>
      <w:rFonts w:eastAsiaTheme="minorHAnsi" w:cs="Times New Roman"/>
      <w:color w:val="000000" w:themeColor="text1"/>
      <w:szCs w:val="20"/>
      <w:lang w:eastAsia="ja-JP"/>
    </w:rPr>
  </w:style>
  <w:style w:type="paragraph" w:styleId="ListBullet5">
    <w:name w:val="List Bullet 5"/>
    <w:basedOn w:val="Normal"/>
    <w:uiPriority w:val="36"/>
    <w:unhideWhenUsed/>
    <w:qFormat/>
    <w:pPr>
      <w:numPr>
        <w:numId w:val="3"/>
      </w:numPr>
      <w:spacing w:after="0"/>
    </w:pPr>
    <w:rPr>
      <w:rFonts w:eastAsiaTheme="minorHAnsi" w:cs="Times New Roman"/>
      <w:color w:val="000000" w:themeColor="text1"/>
      <w:szCs w:val="20"/>
      <w:lang w:eastAsia="ja-JP"/>
    </w:rPr>
  </w:style>
  <w:style w:type="paragraph" w:styleId="TOC4">
    <w:name w:val="toc 4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662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6">
    <w:name w:val="toc 6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1094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8">
    <w:name w:val="toc 8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1540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character" w:styleId="Hyperlink">
    <w:name w:val="Hyperlink"/>
    <w:basedOn w:val="DefaultParagraphFont"/>
    <w:uiPriority w:val="99"/>
    <w:semiHidden/>
    <w:unhideWhenUsed/>
    <w:rPr>
      <w:color w:val="0000F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 w:cs="Times New Roman"/>
      <w:b/>
      <w:i/>
      <w:smallCaps/>
      <w:color w:val="C0504D" w:themeColor="accent2"/>
      <w:spacing w:val="2"/>
      <w:w w:val="100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paragraph" w:styleId="Closing">
    <w:name w:val="Closing"/>
    <w:basedOn w:val="Normal"/>
    <w:link w:val="ClosingChar"/>
    <w:uiPriority w:val="5"/>
    <w:unhideWhenUsed/>
    <w:pPr>
      <w:spacing w:after="160"/>
    </w:pPr>
    <w:rPr>
      <w:rFonts w:eastAsiaTheme="minorHAnsi" w:cs="Times New Roman"/>
      <w:color w:val="000000" w:themeColor="text1"/>
      <w:szCs w:val="20"/>
      <w:lang w:eastAsia="ja-JP" w:bidi="he-IL"/>
    </w:rPr>
  </w:style>
  <w:style w:type="character" w:customStyle="1" w:styleId="ClosingChar">
    <w:name w:val="Closing Char"/>
    <w:basedOn w:val="DefaultParagraphFont"/>
    <w:link w:val="Closing"/>
    <w:uiPriority w:val="5"/>
    <w:rPr>
      <w:rFonts w:eastAsiaTheme="minorHAnsi" w:cs="Times New Roman"/>
      <w:color w:val="000000" w:themeColor="text1"/>
      <w:szCs w:val="20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Pr>
      <w:b/>
    </w:rPr>
  </w:style>
  <w:style w:type="character" w:customStyle="1" w:styleId="SalutationChar">
    <w:name w:val="Salutation Char"/>
    <w:basedOn w:val="DefaultParagraphFont"/>
    <w:link w:val="Salutation"/>
    <w:uiPriority w:val="4"/>
    <w:rPr>
      <w:rFonts w:eastAsiaTheme="minorHAnsi" w:cs="Times New Roman"/>
      <w:b/>
      <w:color w:val="000000" w:themeColor="text1"/>
      <w:szCs w:val="20"/>
    </w:rPr>
  </w:style>
  <w:style w:type="paragraph" w:customStyle="1" w:styleId="CustomPlaceholder22">
    <w:name w:val="CustomPlaceholder_22"/>
    <w:pPr>
      <w:spacing w:after="160"/>
    </w:pPr>
    <w:rPr>
      <w:rFonts w:eastAsiaTheme="minorHAnsi" w:cs="Times New Roman"/>
      <w:color w:val="000000" w:themeColor="text1"/>
      <w:szCs w:val="20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8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inorHAnsi" w:hAnsiTheme="majorHAnsi" w:cs="Times New Roman"/>
      <w:b/>
      <w:color w:val="365F91" w:themeColor="accent1" w:themeShade="BF"/>
      <w:spacing w:val="20"/>
      <w:sz w:val="24"/>
      <w:szCs w:val="28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inorHAnsi" w:hAnsiTheme="majorHAnsi" w:cs="Times New Roman"/>
      <w:b/>
      <w:color w:val="4F81BD" w:themeColor="accent1"/>
      <w:spacing w:val="20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inorHAnsi" w:hAnsiTheme="majorHAnsi" w:cs="Times New Roman"/>
      <w:b/>
      <w:color w:val="76923C" w:themeColor="accent3" w:themeShade="BF"/>
      <w:spacing w:val="20"/>
      <w:sz w:val="24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inorHAnsi" w:hAnsiTheme="majorHAnsi" w:cs="Times New Roman"/>
      <w:b/>
      <w:i/>
      <w:color w:val="76923C" w:themeColor="accent3" w:themeShade="BF"/>
      <w:spacing w:val="20"/>
      <w:szCs w:val="26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inorHAnsi" w:hAnsiTheme="majorHAnsi" w:cs="Times New Roman"/>
      <w:color w:val="4E6128" w:themeColor="accent3" w:themeShade="7F"/>
      <w:spacing w:val="10"/>
      <w:sz w:val="24"/>
      <w:szCs w:val="20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inorHAnsi" w:hAnsiTheme="majorHAnsi" w:cs="Times New Roman"/>
      <w:i/>
      <w:color w:val="4E6128" w:themeColor="accent3" w:themeShade="7F"/>
      <w:spacing w:val="10"/>
      <w:sz w:val="24"/>
      <w:szCs w:val="20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inorHAnsi" w:hAnsiTheme="majorHAnsi" w:cs="Times New Roman"/>
      <w:i/>
      <w:color w:val="4F81BD" w:themeColor="accent1"/>
      <w:spacing w:val="10"/>
      <w:szCs w:val="20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4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1F497D" w:themeColor="text2"/>
      <w:spacing w:val="20"/>
      <w:kern w:val="28"/>
      <w:sz w:val="44"/>
      <w:szCs w:val="56"/>
      <w:lang w:bidi="ar-SA"/>
    </w:rPr>
  </w:style>
  <w:style w:type="paragraph" w:styleId="Subtitle">
    <w:name w:val="Subtitle"/>
    <w:basedOn w:val="Normal"/>
    <w:link w:val="SubtitleChar"/>
    <w:uiPriority w:val="11"/>
    <w:qFormat/>
    <w:pPr>
      <w:spacing w:after="480" w:line="240" w:lineRule="auto"/>
      <w:jc w:val="center"/>
    </w:pPr>
    <w:rPr>
      <w:rFonts w:asciiTheme="majorHAnsi" w:eastAsiaTheme="minorHAnsi" w:hAnsiTheme="majorHAnsi" w:cstheme="minorHAnsi"/>
      <w:sz w:val="28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inorHAnsi" w:hAnsiTheme="majorHAnsi" w:cstheme="minorHAnsi"/>
      <w:sz w:val="28"/>
      <w:szCs w:val="24"/>
      <w:lang w:bidi="ar-SA"/>
    </w:rPr>
  </w:style>
  <w:style w:type="character" w:styleId="Emphasis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IntenseQuote">
    <w:name w:val="Intense Quote"/>
    <w:basedOn w:val="Normal"/>
    <w:qFormat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/>
      <w:ind w:left="1440" w:right="1440"/>
      <w:jc w:val="center"/>
    </w:pPr>
    <w:rPr>
      <w:rFonts w:asciiTheme="majorHAnsi" w:eastAsiaTheme="minorHAnsi" w:hAnsiTheme="majorHAnsi" w:cs="Times New Roman"/>
      <w:i/>
      <w:color w:val="FFFFFF" w:themeColor="background1"/>
      <w:sz w:val="32"/>
      <w:szCs w:val="20"/>
      <w:lang w:eastAsia="ja-JP"/>
    </w:rPr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320"/>
        <w:tab w:val="right" w:pos="8640"/>
      </w:tabs>
      <w:spacing w:after="160"/>
    </w:pPr>
    <w:rPr>
      <w:rFonts w:eastAsiaTheme="minorHAnsi" w:cs="Times New Roman"/>
      <w:color w:val="000000" w:themeColor="text1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eastAsiaTheme="minorHAnsi" w:cs="Times New Roman"/>
      <w:color w:val="000000" w:themeColor="text1"/>
      <w:szCs w:val="20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0" w:line="240" w:lineRule="auto"/>
    </w:pPr>
    <w:rPr>
      <w:rFonts w:eastAsiaTheme="minorHAnsi" w:cs="Times New Roman"/>
      <w:bCs/>
      <w:smallCaps/>
      <w:color w:val="943634" w:themeColor="accent2" w:themeShade="BF"/>
      <w:spacing w:val="10"/>
      <w:sz w:val="18"/>
      <w:szCs w:val="18"/>
      <w:lang w:eastAsia="ja-JP"/>
    </w:rPr>
  </w:style>
  <w:style w:type="paragraph" w:styleId="BlockText">
    <w:name w:val="Block Text"/>
    <w:aliases w:val="Block Quote"/>
    <w:uiPriority w:val="40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paragraph" w:styleId="ListBullet2">
    <w:name w:val="List Bullet 2"/>
    <w:basedOn w:val="Normal"/>
    <w:uiPriority w:val="36"/>
    <w:unhideWhenUsed/>
    <w:qFormat/>
    <w:pPr>
      <w:numPr>
        <w:numId w:val="4"/>
      </w:numPr>
      <w:spacing w:after="0"/>
    </w:pPr>
    <w:rPr>
      <w:rFonts w:eastAsiaTheme="minorHAnsi" w:cs="Times New Roman"/>
      <w:color w:val="000000" w:themeColor="text1"/>
      <w:szCs w:val="20"/>
      <w:lang w:eastAsia="ja-JP"/>
    </w:rPr>
  </w:style>
  <w:style w:type="paragraph" w:styleId="ListBullet4">
    <w:name w:val="List Bullet 4"/>
    <w:basedOn w:val="Normal"/>
    <w:uiPriority w:val="36"/>
    <w:unhideWhenUsed/>
    <w:qFormat/>
    <w:pPr>
      <w:numPr>
        <w:numId w:val="5"/>
      </w:numPr>
      <w:spacing w:after="0"/>
    </w:pPr>
    <w:rPr>
      <w:rFonts w:eastAsiaTheme="minorHAnsi" w:cs="Times New Roman"/>
      <w:color w:val="000000" w:themeColor="text1"/>
      <w:szCs w:val="20"/>
      <w:lang w:eastAsia="ja-JP"/>
    </w:rPr>
  </w:style>
  <w:style w:type="paragraph" w:styleId="TOC1">
    <w:name w:val="toc 1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</w:pPr>
    <w:rPr>
      <w:rFonts w:eastAsiaTheme="minorHAnsi" w:cs="Times New Roman"/>
      <w:smallCaps/>
      <w:noProof/>
      <w:color w:val="C0504D" w:themeColor="accent2"/>
      <w:szCs w:val="20"/>
      <w:lang w:eastAsia="ja-JP"/>
    </w:rPr>
  </w:style>
  <w:style w:type="paragraph" w:styleId="TOC2">
    <w:name w:val="toc 2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216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3">
    <w:name w:val="toc 3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446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5">
    <w:name w:val="toc 5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878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7">
    <w:name w:val="toc 7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1325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paragraph" w:styleId="TOC9">
    <w:name w:val="toc 9"/>
    <w:basedOn w:val="Normal"/>
    <w:next w:val="Normal"/>
    <w:autoRedefine/>
    <w:uiPriority w:val="99"/>
    <w:unhideWhenUsed/>
    <w:qFormat/>
    <w:pPr>
      <w:tabs>
        <w:tab w:val="right" w:leader="dot" w:pos="8630"/>
      </w:tabs>
      <w:spacing w:after="40" w:line="240" w:lineRule="auto"/>
      <w:ind w:left="1760"/>
    </w:pPr>
    <w:rPr>
      <w:rFonts w:eastAsiaTheme="minorHAnsi" w:cs="Times New Roman"/>
      <w:smallCaps/>
      <w:noProof/>
      <w:color w:val="000000" w:themeColor="text1"/>
      <w:szCs w:val="20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F79646" w:themeColor="accent6"/>
      <w:sz w:val="20"/>
      <w:szCs w:val="20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4F81BD" w:themeColor="accent1"/>
      <w:sz w:val="22"/>
      <w:szCs w:val="20"/>
      <w:u w:val="single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customStyle="1" w:styleId="B2LightShadingAccent2">
    <w:name w:val="B2 Light Shading Accent 2"/>
    <w:basedOn w:val="TableNormal"/>
    <w:uiPriority w:val="42"/>
    <w:qFormat/>
    <w:pPr>
      <w:spacing w:after="0" w:line="240" w:lineRule="auto"/>
    </w:pPr>
    <w:rPr>
      <w:rFonts w:eastAsia="Times New Roman" w:cs="Times New Roman"/>
      <w:color w:val="943634" w:themeColor="accent2" w:themeShade="BF"/>
      <w:lang w:eastAsia="en-US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  <w:lang w:eastAsia="en-US" w:bidi="ar-SA"/>
    </w:rPr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1F497D" w:themeColor="text2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bCs/>
        <w:color w:val="1F497D" w:themeColor="text2"/>
      </w:rPr>
    </w:tblStylePr>
    <w:tblStylePr w:type="lastCol">
      <w:rPr>
        <w:color w:val="000000" w:themeColor="text1"/>
      </w:rPr>
    </w:tblStylePr>
  </w:style>
  <w:style w:type="paragraph" w:styleId="Signature">
    <w:name w:val="Signature"/>
    <w:basedOn w:val="Normal"/>
    <w:link w:val="SignatureChar"/>
    <w:uiPriority w:val="99"/>
    <w:unhideWhenUsed/>
    <w:pPr>
      <w:contextualSpacing/>
    </w:pPr>
    <w:rPr>
      <w:rFonts w:eastAsiaTheme="minorHAnsi" w:cs="Times New Roman"/>
      <w:color w:val="000000" w:themeColor="text1"/>
      <w:szCs w:val="20"/>
      <w:lang w:eastAsia="ja-JP" w:bidi="he-IL"/>
    </w:rPr>
  </w:style>
  <w:style w:type="character" w:customStyle="1" w:styleId="SignatureChar">
    <w:name w:val="Signature Char"/>
    <w:basedOn w:val="DefaultParagraphFont"/>
    <w:link w:val="Signature"/>
    <w:uiPriority w:val="99"/>
    <w:rPr>
      <w:rFonts w:eastAsiaTheme="minorHAnsi" w:cs="Times New Roman"/>
      <w:color w:val="000000" w:themeColor="text1"/>
      <w:szCs w:val="20"/>
    </w:rPr>
  </w:style>
  <w:style w:type="paragraph" w:customStyle="1" w:styleId="DateText">
    <w:name w:val="Date Text"/>
    <w:basedOn w:val="Normal"/>
    <w:uiPriority w:val="35"/>
    <w:pPr>
      <w:spacing w:before="720" w:line="300" w:lineRule="auto"/>
      <w:contextualSpacing/>
      <w:jc w:val="both"/>
    </w:p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 w:bidi="ar-SA"/>
    </w:rPr>
  </w:style>
  <w:style w:type="paragraph" w:customStyle="1" w:styleId="BlackTie5">
    <w:name w:val="Black Tie5"/>
    <w:pPr>
      <w:tabs>
        <w:tab w:val="center" w:pos="4680"/>
        <w:tab w:val="right" w:pos="9360"/>
      </w:tabs>
      <w:spacing w:after="0" w:line="240" w:lineRule="auto"/>
      <w:jc w:val="both"/>
    </w:pPr>
    <w:rPr>
      <w:lang w:bidi="ar-SA"/>
    </w:rPr>
  </w:style>
  <w:style w:type="paragraph" w:customStyle="1" w:styleId="PlaceholderAutotext362">
    <w:name w:val="PlaceholderAutotext_362"/>
    <w:pPr>
      <w:spacing w:line="300" w:lineRule="auto"/>
      <w:contextualSpacing/>
      <w:jc w:val="center"/>
    </w:pPr>
    <w:rPr>
      <w:lang w:eastAsia="en-US" w:bidi="ar-SA"/>
    </w:rPr>
  </w:style>
  <w:style w:type="paragraph" w:customStyle="1" w:styleId="BlackTie">
    <w:name w:val="Black Tie"/>
    <w:pPr>
      <w:tabs>
        <w:tab w:val="center" w:pos="4680"/>
        <w:tab w:val="right" w:pos="9360"/>
      </w:tabs>
      <w:spacing w:after="0" w:line="240" w:lineRule="auto"/>
      <w:jc w:val="both"/>
    </w:pPr>
    <w:rPr>
      <w:lang w:bidi="ar-SA"/>
    </w:rPr>
  </w:style>
  <w:style w:type="paragraph" w:customStyle="1" w:styleId="214271DE32364BBFBEAB87ACEB53D98B">
    <w:name w:val="214271DE32364BBFBEAB87ACEB53D98B"/>
    <w:rPr>
      <w:lang w:bidi="ar-SA"/>
    </w:rPr>
  </w:style>
  <w:style w:type="paragraph" w:customStyle="1" w:styleId="6AC583EA9FE44A979E0496CA5CD90716">
    <w:name w:val="6AC583EA9FE44A979E0496CA5CD90716"/>
    <w:rPr>
      <w:lang w:bidi="ar-SA"/>
    </w:rPr>
  </w:style>
  <w:style w:type="paragraph" w:customStyle="1" w:styleId="875231B89DE34C70B41E87EC41DDB691">
    <w:name w:val="875231B89DE34C70B41E87EC41DDB691"/>
    <w:rPr>
      <w:lang w:bidi="ar-SA"/>
    </w:rPr>
  </w:style>
  <w:style w:type="paragraph" w:customStyle="1" w:styleId="3B81A94267504B1594E201CC6FC0DAFA">
    <w:name w:val="3B81A94267504B1594E201CC6FC0DAFA"/>
    <w:rPr>
      <w:szCs w:val="28"/>
      <w:lang w:eastAsia="en-US" w:bidi="th-TH"/>
    </w:rPr>
  </w:style>
  <w:style w:type="paragraph" w:customStyle="1" w:styleId="EA052314E85242188F96CB0DA1DE403C">
    <w:name w:val="EA052314E85242188F96CB0DA1DE403C"/>
    <w:rPr>
      <w:szCs w:val="28"/>
      <w:lang w:eastAsia="en-US" w:bidi="th-TH"/>
    </w:rPr>
  </w:style>
  <w:style w:type="paragraph" w:customStyle="1" w:styleId="6B09FAAD22394278AD47E01126EBC78C">
    <w:name w:val="6B09FAAD22394278AD47E01126EBC78C"/>
    <w:rPr>
      <w:szCs w:val="28"/>
      <w:lang w:eastAsia="en-US" w:bidi="th-TH"/>
    </w:rPr>
  </w:style>
  <w:style w:type="paragraph" w:customStyle="1" w:styleId="EDCFBC122BAA4C3F838C2AB7226ECD42">
    <w:name w:val="EDCFBC122BAA4C3F838C2AB7226ECD42"/>
    <w:rPr>
      <w:szCs w:val="28"/>
      <w:lang w:eastAsia="en-US" w:bidi="th-TH"/>
    </w:rPr>
  </w:style>
  <w:style w:type="paragraph" w:customStyle="1" w:styleId="4EAF0BBF37FD4C0D9CFDC04D7C089D1F">
    <w:name w:val="4EAF0BBF37FD4C0D9CFDC04D7C089D1F"/>
    <w:rPr>
      <w:szCs w:val="28"/>
      <w:lang w:eastAsia="en-US" w:bidi="th-TH"/>
    </w:rPr>
  </w:style>
  <w:style w:type="paragraph" w:customStyle="1" w:styleId="660DA63C85414FF4AC3743E1379C4D20">
    <w:name w:val="660DA63C85414FF4AC3743E1379C4D20"/>
    <w:rPr>
      <w:szCs w:val="28"/>
      <w:lang w:eastAsia="en-US" w:bidi="th-TH"/>
    </w:rPr>
  </w:style>
  <w:style w:type="paragraph" w:customStyle="1" w:styleId="A822CE2EFCFB421CBF2F31A4E22050D7">
    <w:name w:val="A822CE2EFCFB421CBF2F31A4E22050D7"/>
    <w:rPr>
      <w:szCs w:val="28"/>
      <w:lang w:eastAsia="en-US" w:bidi="th-TH"/>
    </w:rPr>
  </w:style>
  <w:style w:type="paragraph" w:customStyle="1" w:styleId="0D3B2731B1264ABAAFAE997400D50AF0">
    <w:name w:val="0D3B2731B1264ABAAFAE997400D50AF0"/>
    <w:rPr>
      <w:szCs w:val="28"/>
      <w:lang w:eastAsia="en-US" w:bidi="th-TH"/>
    </w:rPr>
  </w:style>
  <w:style w:type="paragraph" w:customStyle="1" w:styleId="FB1673B0DE224A65A0BAE8CC54C48344">
    <w:name w:val="FB1673B0DE224A65A0BAE8CC54C48344"/>
    <w:rPr>
      <w:szCs w:val="28"/>
      <w:lang w:eastAsia="en-US" w:bidi="th-TH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microsoft.com/office/word/2004/10/bibliography" xmlns="http://schemas.microsoft.com/office/word/2004/10/bibliography"/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0164e30-f6e2-4fcb-a5e1-373c3bc191c6" xsi:nil="true"/>
    <AssetExpire xmlns="c0164e30-f6e2-4fcb-a5e1-373c3bc191c6">2038-12-31T08:00:00+00:00</AssetExpire>
    <IntlLangReviewDate xmlns="c0164e30-f6e2-4fcb-a5e1-373c3bc191c6">2010-03-08T21:43:00+00:00</IntlLangReviewDate>
    <TPFriendlyName xmlns="c0164e30-f6e2-4fcb-a5e1-373c3bc191c6" xsi:nil="true"/>
    <IntlLangReview xmlns="c0164e30-f6e2-4fcb-a5e1-373c3bc191c6" xsi:nil="true"/>
    <PolicheckWords xmlns="c0164e30-f6e2-4fcb-a5e1-373c3bc191c6" xsi:nil="true"/>
    <SubmitterId xmlns="c0164e30-f6e2-4fcb-a5e1-373c3bc191c6" xsi:nil="true"/>
    <AcquiredFrom xmlns="c0164e30-f6e2-4fcb-a5e1-373c3bc191c6">Community</AcquiredFrom>
    <EditorialStatus xmlns="c0164e30-f6e2-4fcb-a5e1-373c3bc191c6" xsi:nil="true"/>
    <Markets xmlns="c0164e30-f6e2-4fcb-a5e1-373c3bc191c6"/>
    <OriginAsset xmlns="c0164e30-f6e2-4fcb-a5e1-373c3bc191c6" xsi:nil="true"/>
    <AssetStart xmlns="c0164e30-f6e2-4fcb-a5e1-373c3bc191c6">2010-03-08T21:27:01+00:00</AssetStart>
    <FriendlyTitle xmlns="c0164e30-f6e2-4fcb-a5e1-373c3bc191c6" xsi:nil="true"/>
    <MarketSpecific xmlns="c0164e30-f6e2-4fcb-a5e1-373c3bc191c6">false</MarketSpecific>
    <TPNamespace xmlns="c0164e30-f6e2-4fcb-a5e1-373c3bc191c6" xsi:nil="true"/>
    <PublishStatusLookup xmlns="c0164e30-f6e2-4fcb-a5e1-373c3bc191c6">
      <Value>182085</Value>
      <Value>234978</Value>
    </PublishStatusLookup>
    <APAuthor xmlns="c0164e30-f6e2-4fcb-a5e1-373c3bc191c6">
      <UserInfo>
        <DisplayName/>
        <AccountId>92</AccountId>
        <AccountType/>
      </UserInfo>
    </APAuthor>
    <TPCommandLine xmlns="c0164e30-f6e2-4fcb-a5e1-373c3bc191c6" xsi:nil="true"/>
    <IntlLangReviewer xmlns="c0164e30-f6e2-4fcb-a5e1-373c3bc191c6" xsi:nil="true"/>
    <OpenTemplate xmlns="c0164e30-f6e2-4fcb-a5e1-373c3bc191c6">true</OpenTemplate>
    <CSXSubmissionDate xmlns="c0164e30-f6e2-4fcb-a5e1-373c3bc191c6" xsi:nil="true"/>
    <Manager xmlns="c0164e30-f6e2-4fcb-a5e1-373c3bc191c6" xsi:nil="true"/>
    <NumericId xmlns="c0164e30-f6e2-4fcb-a5e1-373c3bc191c6" xsi:nil="true"/>
    <ParentAssetId xmlns="c0164e30-f6e2-4fcb-a5e1-373c3bc191c6" xsi:nil="true"/>
    <OriginalSourceMarket xmlns="c0164e30-f6e2-4fcb-a5e1-373c3bc191c6">english</OriginalSourceMarket>
    <ApprovalStatus xmlns="c0164e30-f6e2-4fcb-a5e1-373c3bc191c6">InProgress</ApprovalStatus>
    <TPComponent xmlns="c0164e30-f6e2-4fcb-a5e1-373c3bc191c6" xsi:nil="true"/>
    <EditorialTags xmlns="c0164e30-f6e2-4fcb-a5e1-373c3bc191c6" xsi:nil="true"/>
    <TPExecutable xmlns="c0164e30-f6e2-4fcb-a5e1-373c3bc191c6" xsi:nil="true"/>
    <TPLaunchHelpLink xmlns="c0164e30-f6e2-4fcb-a5e1-373c3bc191c6" xsi:nil="true"/>
    <SourceTitle xmlns="c0164e30-f6e2-4fcb-a5e1-373c3bc191c6" xsi:nil="true"/>
    <CSXUpdate xmlns="c0164e30-f6e2-4fcb-a5e1-373c3bc191c6">false</CSXUpdate>
    <IntlLocPriority xmlns="c0164e30-f6e2-4fcb-a5e1-373c3bc191c6" xsi:nil="true"/>
    <UAProjectedTotalWords xmlns="c0164e30-f6e2-4fcb-a5e1-373c3bc191c6" xsi:nil="true"/>
    <AssetType xmlns="c0164e30-f6e2-4fcb-a5e1-373c3bc191c6" xsi:nil="true"/>
    <MachineTranslated xmlns="c0164e30-f6e2-4fcb-a5e1-373c3bc191c6">false</MachineTranslated>
    <OutputCachingOn xmlns="c0164e30-f6e2-4fcb-a5e1-373c3bc191c6">true</OutputCachingOn>
    <TemplateStatus xmlns="c0164e30-f6e2-4fcb-a5e1-373c3bc191c6" xsi:nil="true"/>
    <IsSearchable xmlns="c0164e30-f6e2-4fcb-a5e1-373c3bc191c6">true</IsSearchable>
    <ContentItem xmlns="c0164e30-f6e2-4fcb-a5e1-373c3bc191c6" xsi:nil="true"/>
    <HandoffToMSDN xmlns="c0164e30-f6e2-4fcb-a5e1-373c3bc191c6">2010-03-08T21:43:00+00:00</HandoffToMSDN>
    <ShowIn xmlns="c0164e30-f6e2-4fcb-a5e1-373c3bc191c6">Show everywhere</ShowIn>
    <ThumbnailAssetId xmlns="c0164e30-f6e2-4fcb-a5e1-373c3bc191c6" xsi:nil="true"/>
    <UALocComments xmlns="c0164e30-f6e2-4fcb-a5e1-373c3bc191c6" xsi:nil="true"/>
    <UALocRecommendation xmlns="c0164e30-f6e2-4fcb-a5e1-373c3bc191c6">Localize</UALocRecommendation>
    <LastModifiedDateTime xmlns="c0164e30-f6e2-4fcb-a5e1-373c3bc191c6">2010-03-08T21:43:00+00:00</LastModifiedDateTime>
    <LastPublishResultLookup xmlns="c0164e30-f6e2-4fcb-a5e1-373c3bc191c6" xsi:nil="true"/>
    <LegacyData xmlns="c0164e30-f6e2-4fcb-a5e1-373c3bc191c6" xsi:nil="true"/>
    <ClipArtFilename xmlns="c0164e30-f6e2-4fcb-a5e1-373c3bc191c6" xsi:nil="true"/>
    <TPApplication xmlns="c0164e30-f6e2-4fcb-a5e1-373c3bc191c6" xsi:nil="true"/>
    <CSXHash xmlns="c0164e30-f6e2-4fcb-a5e1-373c3bc191c6" xsi:nil="true"/>
    <DirectSourceMarket xmlns="c0164e30-f6e2-4fcb-a5e1-373c3bc191c6">english</DirectSourceMarket>
    <PrimaryImageGen xmlns="c0164e30-f6e2-4fcb-a5e1-373c3bc191c6">true</PrimaryImageGen>
    <PlannedPubDate xmlns="c0164e30-f6e2-4fcb-a5e1-373c3bc191c6">2010-03-08T21:43:00+00:00</PlannedPubDate>
    <CSXSubmissionMarket xmlns="c0164e30-f6e2-4fcb-a5e1-373c3bc191c6" xsi:nil="true"/>
    <Downloads xmlns="c0164e30-f6e2-4fcb-a5e1-373c3bc191c6">0</Downloads>
    <ArtSampleDocs xmlns="c0164e30-f6e2-4fcb-a5e1-373c3bc191c6" xsi:nil="true"/>
    <TrustLevel xmlns="c0164e30-f6e2-4fcb-a5e1-373c3bc191c6">1 Microsoft Managed Content</TrustLevel>
    <TPLaunchHelpLinkType xmlns="c0164e30-f6e2-4fcb-a5e1-373c3bc191c6">Template</TPLaunchHelpLinkType>
    <BusinessGroup xmlns="c0164e30-f6e2-4fcb-a5e1-373c3bc191c6" xsi:nil="true"/>
    <Providers xmlns="c0164e30-f6e2-4fcb-a5e1-373c3bc191c6" xsi:nil="true"/>
    <TemplateTemplateType xmlns="c0164e30-f6e2-4fcb-a5e1-373c3bc191c6">Word Document Template</TemplateTemplateType>
    <TimesCloned xmlns="c0164e30-f6e2-4fcb-a5e1-373c3bc191c6" xsi:nil="true"/>
    <TPAppVersion xmlns="c0164e30-f6e2-4fcb-a5e1-373c3bc191c6" xsi:nil="true"/>
    <VoteCount xmlns="c0164e30-f6e2-4fcb-a5e1-373c3bc191c6" xsi:nil="true"/>
    <Provider xmlns="c0164e30-f6e2-4fcb-a5e1-373c3bc191c6" xsi:nil="true"/>
    <UACurrentWords xmlns="c0164e30-f6e2-4fcb-a5e1-373c3bc191c6" xsi:nil="true"/>
    <AssetId xmlns="c0164e30-f6e2-4fcb-a5e1-373c3bc191c6">TP101840832</AssetId>
    <TPClientViewer xmlns="c0164e30-f6e2-4fcb-a5e1-373c3bc191c6" xsi:nil="true"/>
    <DSATActionTaken xmlns="c0164e30-f6e2-4fcb-a5e1-373c3bc191c6">Best Bets</DSATActionTaken>
    <APEditor xmlns="c0164e30-f6e2-4fcb-a5e1-373c3bc191c6">
      <UserInfo>
        <DisplayName/>
        <AccountId xsi:nil="true"/>
        <AccountType/>
      </UserInfo>
    </APEditor>
    <TPInstallLocation xmlns="c0164e30-f6e2-4fcb-a5e1-373c3bc191c6" xsi:nil="true"/>
    <OOCacheId xmlns="c0164e30-f6e2-4fcb-a5e1-373c3bc191c6" xsi:nil="true"/>
    <IsDeleted xmlns="c0164e30-f6e2-4fcb-a5e1-373c3bc191c6">false</IsDeleted>
    <PublishTargets xmlns="c0164e30-f6e2-4fcb-a5e1-373c3bc191c6">OfficeOnline</PublishTargets>
    <ApprovalLog xmlns="c0164e30-f6e2-4fcb-a5e1-373c3bc191c6" xsi:nil="true"/>
    <BugNumber xmlns="c0164e30-f6e2-4fcb-a5e1-373c3bc191c6" xsi:nil="true"/>
    <CrawlForDependencies xmlns="c0164e30-f6e2-4fcb-a5e1-373c3bc191c6">false</CrawlForDependencies>
    <LastHandOff xmlns="c0164e30-f6e2-4fcb-a5e1-373c3bc191c6" xsi:nil="true"/>
    <Milestone xmlns="c0164e30-f6e2-4fcb-a5e1-373c3bc191c6" xsi:nil="true"/>
    <UANotes xmlns="c0164e30-f6e2-4fcb-a5e1-373c3bc191c6" xsi:nil="true"/>
    <BlockPublish xmlns="c0164e30-f6e2-4fcb-a5e1-373c3bc191c6" xsi:nil="true"/>
    <ScenarioTagsTaxHTField0 xmlns="c0164e30-f6e2-4fcb-a5e1-373c3bc191c6">
      <Terms xmlns="http://schemas.microsoft.com/office/infopath/2007/PartnerControls"/>
    </ScenarioTagsTaxHTField0>
    <LocLastLocAttemptVersionTypeLookup xmlns="c0164e30-f6e2-4fcb-a5e1-373c3bc191c6" xsi:nil="true"/>
    <LocComments xmlns="c0164e30-f6e2-4fcb-a5e1-373c3bc191c6" xsi:nil="true"/>
    <LocManualTestRequired xmlns="c0164e30-f6e2-4fcb-a5e1-373c3bc191c6" xsi:nil="true"/>
    <LocProcessedForMarketsLookup xmlns="c0164e30-f6e2-4fcb-a5e1-373c3bc191c6" xsi:nil="true"/>
    <RecommendationsModifier xmlns="c0164e30-f6e2-4fcb-a5e1-373c3bc191c6" xsi:nil="true"/>
    <LocOverallLocStatusLookup xmlns="c0164e30-f6e2-4fcb-a5e1-373c3bc191c6" xsi:nil="true"/>
    <LocOverallPublishStatusLookup xmlns="c0164e30-f6e2-4fcb-a5e1-373c3bc191c6" xsi:nil="true"/>
    <LocRecommendedHandoff xmlns="c0164e30-f6e2-4fcb-a5e1-373c3bc191c6" xsi:nil="true"/>
    <CampaignTagsTaxHTField0 xmlns="c0164e30-f6e2-4fcb-a5e1-373c3bc191c6">
      <Terms xmlns="http://schemas.microsoft.com/office/infopath/2007/PartnerControls"/>
    </CampaignTagsTaxHTField0>
    <LocLastLocAttemptVersionLookup xmlns="c0164e30-f6e2-4fcb-a5e1-373c3bc191c6">30214</LocLastLocAttemptVersionLookup>
    <InternalTagsTaxHTField0 xmlns="c0164e30-f6e2-4fcb-a5e1-373c3bc191c6">
      <Terms xmlns="http://schemas.microsoft.com/office/infopath/2007/PartnerControls"/>
    </InternalTagsTaxHTField0>
    <LocProcessedForHandoffsLookup xmlns="c0164e30-f6e2-4fcb-a5e1-373c3bc191c6" xsi:nil="true"/>
    <LocalizationTagsTaxHTField0 xmlns="c0164e30-f6e2-4fcb-a5e1-373c3bc191c6">
      <Terms xmlns="http://schemas.microsoft.com/office/infopath/2007/PartnerControls"/>
    </LocalizationTagsTaxHTField0>
    <LocOverallHandbackStatusLookup xmlns="c0164e30-f6e2-4fcb-a5e1-373c3bc191c6" xsi:nil="true"/>
    <LocNewPublishedVersionLookup xmlns="c0164e30-f6e2-4fcb-a5e1-373c3bc191c6" xsi:nil="true"/>
    <LocPublishedDependentAssetsLookup xmlns="c0164e30-f6e2-4fcb-a5e1-373c3bc191c6" xsi:nil="true"/>
    <FeatureTagsTaxHTField0 xmlns="c0164e30-f6e2-4fcb-a5e1-373c3bc191c6">
      <Terms xmlns="http://schemas.microsoft.com/office/infopath/2007/PartnerControls"/>
    </FeatureTagsTaxHTField0>
    <LocOverallPreviewStatusLookup xmlns="c0164e30-f6e2-4fcb-a5e1-373c3bc191c6" xsi:nil="true"/>
    <LocPublishedLinkedAssetsLookup xmlns="c0164e30-f6e2-4fcb-a5e1-373c3bc191c6" xsi:nil="true"/>
    <TaxCatchAll xmlns="c0164e30-f6e2-4fcb-a5e1-373c3bc191c6"/>
    <OriginalRelease xmlns="c0164e30-f6e2-4fcb-a5e1-373c3bc191c6">14</OriginalRelease>
    <LocMarketGroupTiers2 xmlns="c0164e30-f6e2-4fcb-a5e1-373c3bc191c6" xsi:nil="true"/>
  </documentManagement>
</p:properties>
</file>

<file path=customXml/item6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C2CF5E3A-7B6D-49D9-98D1-497DE9185669}"/>
</file>

<file path=customXml/itemProps2.xml><?xml version="1.0" encoding="utf-8"?>
<ds:datastoreItem xmlns:ds="http://schemas.openxmlformats.org/officeDocument/2006/customXml" ds:itemID="{5472DDDD-EF00-4AE5-AFBA-4A4AE8527F10}"/>
</file>

<file path=customXml/itemProps3.xml><?xml version="1.0" encoding="utf-8"?>
<ds:datastoreItem xmlns:ds="http://schemas.openxmlformats.org/officeDocument/2006/customXml" ds:itemID="{77E45DF8-E64E-4AF2-9BF9-FB75EAC561B5}"/>
</file>

<file path=customXml/itemProps4.xml><?xml version="1.0" encoding="utf-8"?>
<ds:datastoreItem xmlns:ds="http://schemas.openxmlformats.org/officeDocument/2006/customXml" ds:itemID="{AB591632-F924-48F9-B384-51A3813AED76}"/>
</file>

<file path=customXml/itemProps5.xml><?xml version="1.0" encoding="utf-8"?>
<ds:datastoreItem xmlns:ds="http://schemas.openxmlformats.org/officeDocument/2006/customXml" ds:itemID="{0B33F8B9-F206-41AD-9136-863E012DBFC6}"/>
</file>

<file path=customXml/itemProps6.xml><?xml version="1.0" encoding="utf-8"?>
<ds:datastoreItem xmlns:ds="http://schemas.openxmlformats.org/officeDocument/2006/customXml" ds:itemID="{8A90BD7C-A107-473D-9CEC-88442B1DCEDA}"/>
</file>

<file path=docProps/app.xml><?xml version="1.0" encoding="utf-8"?>
<Properties xmlns="http://schemas.openxmlformats.org/officeDocument/2006/extended-properties" xmlns:vt="http://schemas.openxmlformats.org/officeDocument/2006/docPropsVTypes">
  <Template>BlackTieMergeLetter_TP101840832.dotx</Template>
  <TotalTime>9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Rangsarit Kritboonchu</cp:lastModifiedBy>
  <cp:revision>9</cp:revision>
  <dcterms:created xsi:type="dcterms:W3CDTF">2009-09-30T21:00:00Z</dcterms:created>
  <dcterms:modified xsi:type="dcterms:W3CDTF">2010-11-24T07:40:00Z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mageGenResult">
    <vt:lpwstr/>
  </property>
  <property fmtid="{D5CDD505-2E9C-101B-9397-08002B2CF9AE}" pid="4" name="ImageGenerated">
    <vt:bool>false</vt:bool>
  </property>
</Properties>
</file>