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6930"/>
        <w:gridCol w:w="2060"/>
      </w:tblGrid>
      <w:tr w:rsidR="00E3286D" w:rsidRPr="00C1276A" w14:paraId="04803D6C" w14:textId="77777777" w:rsidTr="00355DEE">
        <w:trPr>
          <w:trHeight w:val="1728"/>
        </w:trPr>
        <w:sdt>
          <w:sdtPr>
            <w:id w:val="-1112360283"/>
            <w:placeholder>
              <w:docPart w:val="05456D510FB5460982880DCA9EA637AD"/>
            </w:placeholder>
            <w:temporary/>
            <w:showingPlcHdr/>
            <w15:appearance w15:val="hidden"/>
          </w:sdtPr>
          <w:sdtEndPr/>
          <w:sdtContent>
            <w:tc>
              <w:tcPr>
                <w:tcW w:w="6930" w:type="dxa"/>
                <w:vAlign w:val="center"/>
              </w:tcPr>
              <w:p w14:paraId="73A0BBA4" w14:textId="797691EA" w:rsidR="00E3286D" w:rsidRPr="00C1276A" w:rsidRDefault="00FD35A6" w:rsidP="00E3286D">
                <w:pPr>
                  <w:pStyle w:val="Ttulo"/>
                </w:pPr>
                <w:r w:rsidRPr="00C1276A">
                  <w:rPr>
                    <w:lang w:bidi="pt-BR"/>
                  </w:rPr>
                  <w:t>Formulário de Atualização das Informações do Consultório</w:t>
                </w:r>
              </w:p>
            </w:tc>
          </w:sdtContent>
        </w:sdt>
        <w:tc>
          <w:tcPr>
            <w:tcW w:w="2060" w:type="dxa"/>
            <w:vAlign w:val="center"/>
          </w:tcPr>
          <w:p w14:paraId="784B86D3" w14:textId="77777777" w:rsidR="00E3286D" w:rsidRPr="00C1276A" w:rsidRDefault="00E3286D" w:rsidP="00E3286D">
            <w:pPr>
              <w:spacing w:after="0"/>
              <w:jc w:val="right"/>
            </w:pPr>
            <w:r w:rsidRPr="00C1276A">
              <w:rPr>
                <w:noProof/>
                <w:lang w:bidi="pt-BR"/>
              </w:rPr>
              <w:drawing>
                <wp:inline distT="0" distB="0" distL="0" distR="0" wp14:anchorId="00686DC6" wp14:editId="59D06FAE">
                  <wp:extent cx="865706" cy="920576"/>
                  <wp:effectExtent l="0" t="0" r="0" b="0"/>
                  <wp:docPr id="78" name="Imagem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m 78" descr="Espaço Reservado para Logotipo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706" cy="92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C119F2" w14:textId="77777777" w:rsidR="00E3286D" w:rsidRPr="00C1276A" w:rsidRDefault="00E3286D" w:rsidP="003B49EC"/>
    <w:sdt>
      <w:sdtPr>
        <w:id w:val="1493366786"/>
        <w:placeholder>
          <w:docPart w:val="3A0D30F1E2E94C75855B38FF47E25A47"/>
        </w:placeholder>
        <w:temporary/>
        <w:showingPlcHdr/>
        <w15:appearance w15:val="hidden"/>
      </w:sdtPr>
      <w:sdtEndPr/>
      <w:sdtContent>
        <w:p w14:paraId="790D3E37" w14:textId="7EE5443A" w:rsidR="00E3286D" w:rsidRPr="00C1276A" w:rsidRDefault="00FD35A6" w:rsidP="00FD35A6">
          <w:pPr>
            <w:pStyle w:val="Ttulo1"/>
          </w:pPr>
          <w:r w:rsidRPr="00C1276A">
            <w:rPr>
              <w:lang w:bidi="pt-BR"/>
            </w:rPr>
            <w:t>Instruções</w:t>
          </w:r>
        </w:p>
      </w:sdtContent>
    </w:sdt>
    <w:sdt>
      <w:sdtPr>
        <w:id w:val="624273397"/>
        <w:placeholder>
          <w:docPart w:val="CA2ECC16579541C187EB42C592E1A9B8"/>
        </w:placeholder>
        <w:temporary/>
        <w:showingPlcHdr/>
        <w15:appearance w15:val="hidden"/>
      </w:sdtPr>
      <w:sdtEndPr/>
      <w:sdtContent>
        <w:p w14:paraId="3C7769B2" w14:textId="37FF14CB" w:rsidR="00FD35A6" w:rsidRPr="00C1276A" w:rsidRDefault="00FD35A6" w:rsidP="00FD35A6">
          <w:r w:rsidRPr="00C1276A">
            <w:rPr>
              <w:lang w:bidi="pt-BR"/>
            </w:rPr>
            <w:t>Indique abaixo todas as informações sobre seu consultório que precisam ser atualizadas. Por favor, inclua um Formulário W-9 do IRS se você estiver fazendo alterações no nome ou endereço da empresa. Observação: As informações do consultório neste formulário, exceto pela ID do imposto de faturamento e o NPI Tipo 2, estarão visíveis para o público por meio das nossas ferramentas de pesquisa de fornecedores online e/ou diretórios de fornecedores.</w:t>
          </w:r>
        </w:p>
      </w:sdtContent>
    </w:sdt>
    <w:sdt>
      <w:sdtPr>
        <w:id w:val="831874971"/>
        <w:placeholder>
          <w:docPart w:val="899567CA261647B4884FF39A88EB9D56"/>
        </w:placeholder>
        <w:temporary/>
        <w:showingPlcHdr/>
        <w15:appearance w15:val="hidden"/>
      </w:sdtPr>
      <w:sdtEndPr/>
      <w:sdtContent>
        <w:p w14:paraId="4FCD7880" w14:textId="69D75260" w:rsidR="00FD35A6" w:rsidRPr="00C1276A" w:rsidRDefault="00FD35A6" w:rsidP="00FD35A6">
          <w:pPr>
            <w:pStyle w:val="Ttulo1"/>
          </w:pPr>
          <w:r w:rsidRPr="00C1276A">
            <w:rPr>
              <w:lang w:bidi="pt-BR"/>
            </w:rPr>
            <w:t>Informações sobre o Consultório</w:t>
          </w:r>
        </w:p>
      </w:sdtContent>
    </w:sdt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688"/>
        <w:gridCol w:w="3047"/>
        <w:gridCol w:w="2602"/>
        <w:gridCol w:w="2407"/>
      </w:tblGrid>
      <w:tr w:rsidR="00687CFB" w:rsidRPr="00C1276A" w14:paraId="32CD43D8" w14:textId="732C3EDC" w:rsidTr="00687CFB">
        <w:trPr>
          <w:trHeight w:val="544"/>
        </w:trPr>
        <w:sdt>
          <w:sdtPr>
            <w:id w:val="1493136592"/>
            <w:placeholder>
              <w:docPart w:val="51955D4FB5654717A0571082386AFF6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96" w:type="dxa"/>
                <w:vMerge w:val="restart"/>
              </w:tcPr>
              <w:p w14:paraId="3587AFF9" w14:textId="1667FE4E" w:rsidR="00687CFB" w:rsidRPr="00C1276A" w:rsidRDefault="00687CFB" w:rsidP="00FD35A6">
                <w:pPr>
                  <w:pStyle w:val="Etiquetas"/>
                </w:pPr>
                <w:r w:rsidRPr="00C1276A">
                  <w:rPr>
                    <w:lang w:bidi="pt-BR"/>
                  </w:rPr>
                  <w:t>Nome da Empresa</w:t>
                </w:r>
              </w:p>
            </w:tc>
          </w:sdtContent>
        </w:sdt>
        <w:tc>
          <w:tcPr>
            <w:tcW w:w="3064" w:type="dxa"/>
            <w:shd w:val="clear" w:color="auto" w:fill="FFFFFF" w:themeFill="background1"/>
          </w:tcPr>
          <w:p w14:paraId="3176BA13" w14:textId="77777777" w:rsidR="00687CFB" w:rsidRPr="00C1276A" w:rsidRDefault="00687CFB" w:rsidP="00FD35A6"/>
        </w:tc>
        <w:sdt>
          <w:sdtPr>
            <w:id w:val="12430037"/>
            <w:placeholder>
              <w:docPart w:val="77BAB801BCDE4D58A7C84CE6DDF58AC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10" w:type="dxa"/>
                <w:vMerge w:val="restart"/>
              </w:tcPr>
              <w:p w14:paraId="707C7ABF" w14:textId="77777777" w:rsidR="00687CFB" w:rsidRPr="00C1276A" w:rsidRDefault="00687CFB" w:rsidP="00FD35A6">
                <w:pPr>
                  <w:pStyle w:val="Etiquetas"/>
                </w:pPr>
                <w:r w:rsidRPr="00C1276A">
                  <w:rPr>
                    <w:lang w:bidi="pt-BR"/>
                  </w:rPr>
                  <w:t xml:space="preserve">Endereço </w:t>
                </w:r>
              </w:p>
              <w:p w14:paraId="727DED99" w14:textId="77777777" w:rsidR="00687CFB" w:rsidRPr="00C1276A" w:rsidRDefault="00687CFB" w:rsidP="00FD35A6">
                <w:pPr>
                  <w:pStyle w:val="Etiquetas"/>
                </w:pPr>
                <w:r w:rsidRPr="00C1276A">
                  <w:rPr>
                    <w:lang w:bidi="pt-BR"/>
                  </w:rPr>
                  <w:t xml:space="preserve">Incluindo Cidade, Estado </w:t>
                </w:r>
              </w:p>
              <w:p w14:paraId="598128AC" w14:textId="6410EE81" w:rsidR="00687CFB" w:rsidRPr="00C1276A" w:rsidRDefault="00687CFB" w:rsidP="00FD35A6">
                <w:pPr>
                  <w:pStyle w:val="Etiquetas"/>
                </w:pPr>
                <w:r w:rsidRPr="00C1276A">
                  <w:rPr>
                    <w:lang w:bidi="pt-BR"/>
                  </w:rPr>
                  <w:t>e CEP</w:t>
                </w:r>
              </w:p>
            </w:tc>
          </w:sdtContent>
        </w:sdt>
        <w:tc>
          <w:tcPr>
            <w:tcW w:w="2420" w:type="dxa"/>
            <w:vMerge w:val="restart"/>
            <w:shd w:val="clear" w:color="auto" w:fill="FFFFFF" w:themeFill="background1"/>
          </w:tcPr>
          <w:p w14:paraId="03747330" w14:textId="77777777" w:rsidR="00687CFB" w:rsidRPr="00C1276A" w:rsidRDefault="00687CFB" w:rsidP="00FD35A6"/>
        </w:tc>
      </w:tr>
      <w:tr w:rsidR="00687CFB" w:rsidRPr="00C1276A" w14:paraId="5A599781" w14:textId="77777777" w:rsidTr="00687CFB">
        <w:trPr>
          <w:trHeight w:val="544"/>
        </w:trPr>
        <w:tc>
          <w:tcPr>
            <w:tcW w:w="2696" w:type="dxa"/>
            <w:vMerge/>
          </w:tcPr>
          <w:p w14:paraId="03393A9E" w14:textId="77777777" w:rsidR="00687CFB" w:rsidRPr="00C1276A" w:rsidRDefault="00687CFB" w:rsidP="00FD35A6">
            <w:pPr>
              <w:pStyle w:val="Etiquetas"/>
            </w:pPr>
          </w:p>
        </w:tc>
        <w:tc>
          <w:tcPr>
            <w:tcW w:w="3064" w:type="dxa"/>
          </w:tcPr>
          <w:p w14:paraId="458A68FC" w14:textId="77777777" w:rsidR="00687CFB" w:rsidRPr="00C1276A" w:rsidRDefault="00687CFB" w:rsidP="00FD35A6"/>
        </w:tc>
        <w:tc>
          <w:tcPr>
            <w:tcW w:w="2610" w:type="dxa"/>
            <w:vMerge/>
          </w:tcPr>
          <w:p w14:paraId="69EA5E1E" w14:textId="77777777" w:rsidR="00687CFB" w:rsidRPr="00C1276A" w:rsidRDefault="00687CFB" w:rsidP="00FD35A6">
            <w:pPr>
              <w:pStyle w:val="Etiquetas"/>
            </w:pPr>
          </w:p>
        </w:tc>
        <w:tc>
          <w:tcPr>
            <w:tcW w:w="2420" w:type="dxa"/>
            <w:vMerge/>
            <w:shd w:val="clear" w:color="auto" w:fill="FFFFFF" w:themeFill="background1"/>
          </w:tcPr>
          <w:p w14:paraId="5F299C2F" w14:textId="77777777" w:rsidR="00687CFB" w:rsidRPr="00C1276A" w:rsidRDefault="00687CFB" w:rsidP="00FD35A6"/>
        </w:tc>
      </w:tr>
      <w:tr w:rsidR="00FD35A6" w:rsidRPr="00C1276A" w14:paraId="1AEA40E1" w14:textId="2573B641" w:rsidTr="00687CFB">
        <w:sdt>
          <w:sdtPr>
            <w:id w:val="886532508"/>
            <w:placeholder>
              <w:docPart w:val="4B9ED4C07E6C457985CC36EF8E7658F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96" w:type="dxa"/>
              </w:tcPr>
              <w:p w14:paraId="07B08040" w14:textId="5A9213B1" w:rsidR="00FD35A6" w:rsidRPr="00C1276A" w:rsidRDefault="00FD35A6" w:rsidP="00FD35A6">
                <w:pPr>
                  <w:pStyle w:val="Etiquetas"/>
                </w:pPr>
                <w:r w:rsidRPr="00C1276A">
                  <w:rPr>
                    <w:lang w:bidi="pt-BR"/>
                  </w:rPr>
                  <w:t>Telefone</w:t>
                </w:r>
              </w:p>
            </w:tc>
          </w:sdtContent>
        </w:sdt>
        <w:tc>
          <w:tcPr>
            <w:tcW w:w="3064" w:type="dxa"/>
            <w:shd w:val="clear" w:color="auto" w:fill="FFFFFF" w:themeFill="background1"/>
          </w:tcPr>
          <w:p w14:paraId="1934D55E" w14:textId="77777777" w:rsidR="00FD35A6" w:rsidRPr="00C1276A" w:rsidRDefault="00FD35A6" w:rsidP="00FD35A6"/>
        </w:tc>
        <w:sdt>
          <w:sdtPr>
            <w:id w:val="-810097148"/>
            <w:placeholder>
              <w:docPart w:val="F6BB72A5A4674AF7B3DC9861692A2F3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10" w:type="dxa"/>
              </w:tcPr>
              <w:p w14:paraId="2E9DB522" w14:textId="27531B04" w:rsidR="00FD35A6" w:rsidRPr="00C1276A" w:rsidRDefault="00FD35A6" w:rsidP="00FD35A6">
                <w:pPr>
                  <w:pStyle w:val="Etiquetas"/>
                </w:pPr>
                <w:r w:rsidRPr="00C1276A">
                  <w:rPr>
                    <w:lang w:bidi="pt-BR"/>
                  </w:rPr>
                  <w:t>Fax</w:t>
                </w:r>
              </w:p>
            </w:tc>
          </w:sdtContent>
        </w:sdt>
        <w:tc>
          <w:tcPr>
            <w:tcW w:w="2420" w:type="dxa"/>
            <w:shd w:val="clear" w:color="auto" w:fill="FFFFFF" w:themeFill="background1"/>
          </w:tcPr>
          <w:p w14:paraId="6323AFD5" w14:textId="77777777" w:rsidR="00FD35A6" w:rsidRPr="00C1276A" w:rsidRDefault="00FD35A6" w:rsidP="00FD35A6"/>
        </w:tc>
      </w:tr>
      <w:tr w:rsidR="00FD35A6" w:rsidRPr="00C1276A" w14:paraId="43761CF2" w14:textId="6B1D5E82" w:rsidTr="00687CFB">
        <w:sdt>
          <w:sdtPr>
            <w:id w:val="582024383"/>
            <w:placeholder>
              <w:docPart w:val="54B0C1C5A03E4EC498FF32BC66BAA42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96" w:type="dxa"/>
              </w:tcPr>
              <w:p w14:paraId="27C7C764" w14:textId="38298C6E" w:rsidR="00FD35A6" w:rsidRPr="00C1276A" w:rsidRDefault="00FD35A6" w:rsidP="00FD35A6">
                <w:pPr>
                  <w:pStyle w:val="Etiquetas"/>
                </w:pPr>
                <w:r w:rsidRPr="00C1276A">
                  <w:rPr>
                    <w:lang w:bidi="pt-BR"/>
                  </w:rPr>
                  <w:t>Endereço de Email Comercial</w:t>
                </w:r>
              </w:p>
            </w:tc>
          </w:sdtContent>
        </w:sdt>
        <w:tc>
          <w:tcPr>
            <w:tcW w:w="3064" w:type="dxa"/>
            <w:shd w:val="clear" w:color="auto" w:fill="FFFFFF" w:themeFill="background1"/>
          </w:tcPr>
          <w:p w14:paraId="3638FE07" w14:textId="77777777" w:rsidR="00FD35A6" w:rsidRPr="00C1276A" w:rsidRDefault="00FD35A6" w:rsidP="00FD35A6"/>
        </w:tc>
        <w:sdt>
          <w:sdtPr>
            <w:id w:val="418147833"/>
            <w:placeholder>
              <w:docPart w:val="1A9E6358202E45FAB457193F8AE919E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10" w:type="dxa"/>
              </w:tcPr>
              <w:p w14:paraId="2CD3FDAA" w14:textId="71325088" w:rsidR="00FD35A6" w:rsidRPr="00C1276A" w:rsidRDefault="00FD35A6" w:rsidP="00FD35A6">
                <w:pPr>
                  <w:pStyle w:val="Etiquetas"/>
                </w:pPr>
                <w:r w:rsidRPr="00C1276A">
                  <w:rPr>
                    <w:lang w:bidi="pt-BR"/>
                  </w:rPr>
                  <w:t>Site da Web</w:t>
                </w:r>
              </w:p>
            </w:tc>
          </w:sdtContent>
        </w:sdt>
        <w:tc>
          <w:tcPr>
            <w:tcW w:w="2420" w:type="dxa"/>
            <w:shd w:val="clear" w:color="auto" w:fill="FFFFFF" w:themeFill="background1"/>
          </w:tcPr>
          <w:p w14:paraId="60BFA327" w14:textId="77777777" w:rsidR="00FD35A6" w:rsidRPr="00C1276A" w:rsidRDefault="00FD35A6" w:rsidP="00FD35A6"/>
        </w:tc>
      </w:tr>
      <w:tr w:rsidR="00FD35A6" w:rsidRPr="00C1276A" w14:paraId="7F861FBE" w14:textId="32E2E7CF" w:rsidTr="00687CFB">
        <w:sdt>
          <w:sdtPr>
            <w:id w:val="-738240193"/>
            <w:placeholder>
              <w:docPart w:val="1BE8399CBBD84B98B722D299A6C8A1B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96" w:type="dxa"/>
              </w:tcPr>
              <w:p w14:paraId="254157EB" w14:textId="3E33099C" w:rsidR="00FD35A6" w:rsidRPr="00C1276A" w:rsidRDefault="00FD35A6" w:rsidP="00FD35A6">
                <w:pPr>
                  <w:pStyle w:val="Etiquetas"/>
                </w:pPr>
                <w:r w:rsidRPr="00C1276A">
                  <w:rPr>
                    <w:lang w:bidi="pt-BR"/>
                  </w:rPr>
                  <w:t>ID do Imposto de Faturamento</w:t>
                </w:r>
              </w:p>
            </w:tc>
          </w:sdtContent>
        </w:sdt>
        <w:tc>
          <w:tcPr>
            <w:tcW w:w="3064" w:type="dxa"/>
            <w:shd w:val="clear" w:color="auto" w:fill="FFFFFF" w:themeFill="background1"/>
          </w:tcPr>
          <w:p w14:paraId="56D68A57" w14:textId="77777777" w:rsidR="00FD35A6" w:rsidRPr="00C1276A" w:rsidRDefault="00FD35A6" w:rsidP="00FD35A6"/>
        </w:tc>
        <w:sdt>
          <w:sdtPr>
            <w:id w:val="-171100337"/>
            <w:placeholder>
              <w:docPart w:val="884C7DA6C1F8451D9841D6AF2A26857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10" w:type="dxa"/>
              </w:tcPr>
              <w:p w14:paraId="1F4C0EE1" w14:textId="0AA387B1" w:rsidR="00FD35A6" w:rsidRPr="00C1276A" w:rsidRDefault="00FD35A6" w:rsidP="00FD35A6">
                <w:pPr>
                  <w:pStyle w:val="Etiquetas"/>
                </w:pPr>
                <w:r w:rsidRPr="00C1276A">
                  <w:rPr>
                    <w:lang w:bidi="pt-BR"/>
                  </w:rPr>
                  <w:t>Número do NPI (Identificação do Provedor Nacional) Tipo 2</w:t>
                </w:r>
              </w:p>
            </w:tc>
          </w:sdtContent>
        </w:sdt>
        <w:tc>
          <w:tcPr>
            <w:tcW w:w="2420" w:type="dxa"/>
            <w:shd w:val="clear" w:color="auto" w:fill="FFFFFF" w:themeFill="background1"/>
          </w:tcPr>
          <w:p w14:paraId="45E3C578" w14:textId="77777777" w:rsidR="00FD35A6" w:rsidRPr="00C1276A" w:rsidRDefault="00FD35A6" w:rsidP="00FD35A6"/>
        </w:tc>
      </w:tr>
    </w:tbl>
    <w:p w14:paraId="048017A7" w14:textId="5F82BA71" w:rsidR="00FD35A6" w:rsidRPr="00C1276A" w:rsidRDefault="00FD35A6" w:rsidP="00FD35A6"/>
    <w:tbl>
      <w:tblPr>
        <w:tblStyle w:val="Horriodeexpediente"/>
        <w:tblW w:w="10761" w:type="dxa"/>
        <w:tblLayout w:type="fixed"/>
        <w:tblLook w:val="0620" w:firstRow="1" w:lastRow="0" w:firstColumn="0" w:lastColumn="0" w:noHBand="1" w:noVBand="1"/>
      </w:tblPr>
      <w:tblGrid>
        <w:gridCol w:w="2552"/>
        <w:gridCol w:w="3658"/>
        <w:gridCol w:w="452"/>
        <w:gridCol w:w="4099"/>
      </w:tblGrid>
      <w:tr w:rsidR="00232876" w:rsidRPr="00C1276A" w14:paraId="463F7B49" w14:textId="77777777" w:rsidTr="00C127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rStyle w:val="nfase"/>
            </w:rPr>
            <w:id w:val="-1895951436"/>
            <w:placeholder>
              <w:docPart w:val="6147FF6C7310428CB2D432D2673F1353"/>
            </w:placeholder>
            <w:temporary/>
            <w:showingPlcHdr/>
            <w15:appearance w15:val="hidden"/>
          </w:sdtPr>
          <w:sdtEndPr>
            <w:rPr>
              <w:rStyle w:val="nfase"/>
            </w:rPr>
          </w:sdtEndPr>
          <w:sdtContent>
            <w:tc>
              <w:tcPr>
                <w:tcW w:w="2552" w:type="dxa"/>
              </w:tcPr>
              <w:p w14:paraId="04CEC301" w14:textId="26E5AFD1" w:rsidR="00FD35A6" w:rsidRPr="00C1276A" w:rsidRDefault="00687CFB" w:rsidP="00FA3EB3">
                <w:pPr>
                  <w:rPr>
                    <w:rStyle w:val="nfase"/>
                  </w:rPr>
                </w:pPr>
                <w:r w:rsidRPr="00C1276A">
                  <w:rPr>
                    <w:rStyle w:val="nfase"/>
                    <w:lang w:bidi="pt-BR"/>
                  </w:rPr>
                  <w:t>Horário de expediente</w:t>
                </w:r>
              </w:p>
            </w:tc>
          </w:sdtContent>
        </w:sdt>
        <w:tc>
          <w:tcPr>
            <w:tcW w:w="3658" w:type="dxa"/>
          </w:tcPr>
          <w:p w14:paraId="0B1BBDF4" w14:textId="77777777" w:rsidR="00FD35A6" w:rsidRPr="00C1276A" w:rsidRDefault="00FD35A6" w:rsidP="00FD35A6"/>
        </w:tc>
        <w:tc>
          <w:tcPr>
            <w:tcW w:w="452" w:type="dxa"/>
          </w:tcPr>
          <w:p w14:paraId="42530325" w14:textId="77777777" w:rsidR="00FD35A6" w:rsidRPr="00C1276A" w:rsidRDefault="00FD35A6" w:rsidP="00FD35A6"/>
        </w:tc>
        <w:sdt>
          <w:sdtPr>
            <w:rPr>
              <w:rStyle w:val="nfase"/>
            </w:rPr>
            <w:id w:val="-637262246"/>
            <w:placeholder>
              <w:docPart w:val="4CF3DF0816274139BBCAAC755EBB92A8"/>
            </w:placeholder>
            <w:temporary/>
            <w:showingPlcHdr/>
            <w15:appearance w15:val="hidden"/>
          </w:sdtPr>
          <w:sdtEndPr>
            <w:rPr>
              <w:rStyle w:val="nfase"/>
            </w:rPr>
          </w:sdtEndPr>
          <w:sdtContent>
            <w:tc>
              <w:tcPr>
                <w:tcW w:w="4099" w:type="dxa"/>
              </w:tcPr>
              <w:p w14:paraId="05AC838D" w14:textId="3D606F2E" w:rsidR="00FD35A6" w:rsidRPr="00C1276A" w:rsidRDefault="00687CFB" w:rsidP="00FD35A6">
                <w:pPr>
                  <w:rPr>
                    <w:rStyle w:val="nfase"/>
                  </w:rPr>
                </w:pPr>
                <w:r w:rsidRPr="00C1276A">
                  <w:rPr>
                    <w:rStyle w:val="nfase"/>
                    <w:lang w:bidi="pt-BR"/>
                  </w:rPr>
                  <w:t>Fornecedores Atualmente em Prática</w:t>
                </w:r>
              </w:p>
            </w:tc>
          </w:sdtContent>
        </w:sdt>
      </w:tr>
      <w:tr w:rsidR="00687CFB" w:rsidRPr="00C1276A" w14:paraId="72EA7A42" w14:textId="77777777" w:rsidTr="00C1276A">
        <w:trPr>
          <w:trHeight w:val="360"/>
        </w:trPr>
        <w:sdt>
          <w:sdtPr>
            <w:id w:val="-1695137736"/>
            <w:placeholder>
              <w:docPart w:val="D0FF703413FD47CB8885264812A7CA45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52" w:type="dxa"/>
                <w:vAlign w:val="center"/>
              </w:tcPr>
              <w:p w14:paraId="0C6968CE" w14:textId="72CB0A3F" w:rsidR="00FD35A6" w:rsidRPr="00C1276A" w:rsidRDefault="00687CFB" w:rsidP="00232876">
                <w:r w:rsidRPr="00C1276A">
                  <w:rPr>
                    <w:lang w:bidi="pt-BR"/>
                  </w:rPr>
                  <w:t>Segunda-feira</w:t>
                </w:r>
              </w:p>
            </w:tc>
          </w:sdtContent>
        </w:sdt>
        <w:tc>
          <w:tcPr>
            <w:tcW w:w="3658" w:type="dxa"/>
            <w:shd w:val="clear" w:color="auto" w:fill="FFFFFF" w:themeFill="background1"/>
            <w:vAlign w:val="center"/>
          </w:tcPr>
          <w:p w14:paraId="42E64CAD" w14:textId="77777777" w:rsidR="00FD35A6" w:rsidRPr="00C1276A" w:rsidRDefault="00FD35A6" w:rsidP="00687CFB"/>
        </w:tc>
        <w:tc>
          <w:tcPr>
            <w:tcW w:w="452" w:type="dxa"/>
            <w:vAlign w:val="center"/>
          </w:tcPr>
          <w:p w14:paraId="18185846" w14:textId="77777777" w:rsidR="00FD35A6" w:rsidRPr="00C1276A" w:rsidRDefault="00FD35A6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78FF3D95" w14:textId="77777777" w:rsidR="00FD35A6" w:rsidRPr="00C1276A" w:rsidRDefault="00FD35A6" w:rsidP="00687CFB"/>
        </w:tc>
      </w:tr>
      <w:tr w:rsidR="00687CFB" w:rsidRPr="00C1276A" w14:paraId="025D7C57" w14:textId="77777777" w:rsidTr="00C1276A">
        <w:trPr>
          <w:trHeight w:val="187"/>
        </w:trPr>
        <w:tc>
          <w:tcPr>
            <w:tcW w:w="2552" w:type="dxa"/>
            <w:shd w:val="clear" w:color="auto" w:fill="auto"/>
            <w:vAlign w:val="center"/>
          </w:tcPr>
          <w:p w14:paraId="39817A9D" w14:textId="77777777" w:rsidR="00687CFB" w:rsidRPr="00C1276A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3658" w:type="dxa"/>
            <w:shd w:val="clear" w:color="auto" w:fill="auto"/>
            <w:vAlign w:val="center"/>
          </w:tcPr>
          <w:p w14:paraId="37499C19" w14:textId="77777777" w:rsidR="00687CFB" w:rsidRPr="00C1276A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1DF6345D" w14:textId="77777777" w:rsidR="00687CFB" w:rsidRPr="00C1276A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09439FFE" w14:textId="77777777" w:rsidR="00687CFB" w:rsidRPr="00C1276A" w:rsidRDefault="00687CFB" w:rsidP="00687CFB">
            <w:pPr>
              <w:rPr>
                <w:sz w:val="6"/>
                <w:szCs w:val="6"/>
              </w:rPr>
            </w:pPr>
          </w:p>
        </w:tc>
        <w:bookmarkStart w:id="0" w:name="_GoBack"/>
        <w:bookmarkEnd w:id="0"/>
      </w:tr>
      <w:tr w:rsidR="00687CFB" w:rsidRPr="00C1276A" w14:paraId="47BB161C" w14:textId="77777777" w:rsidTr="00C1276A">
        <w:trPr>
          <w:trHeight w:val="360"/>
        </w:trPr>
        <w:sdt>
          <w:sdtPr>
            <w:id w:val="1509095954"/>
            <w:placeholder>
              <w:docPart w:val="346E68398BE44EE9A4C029971162B66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52" w:type="dxa"/>
                <w:vAlign w:val="center"/>
              </w:tcPr>
              <w:p w14:paraId="70BC6779" w14:textId="77777777" w:rsidR="00687CFB" w:rsidRPr="00C1276A" w:rsidRDefault="00687CFB" w:rsidP="00232876">
                <w:r w:rsidRPr="00C1276A">
                  <w:rPr>
                    <w:lang w:bidi="pt-BR"/>
                  </w:rPr>
                  <w:t>Terça-feira</w:t>
                </w:r>
              </w:p>
            </w:tc>
          </w:sdtContent>
        </w:sdt>
        <w:tc>
          <w:tcPr>
            <w:tcW w:w="3658" w:type="dxa"/>
            <w:shd w:val="clear" w:color="auto" w:fill="FFFFFF" w:themeFill="background1"/>
            <w:vAlign w:val="center"/>
          </w:tcPr>
          <w:p w14:paraId="06DA7809" w14:textId="77777777" w:rsidR="00687CFB" w:rsidRPr="00C1276A" w:rsidRDefault="00687CFB" w:rsidP="00687CFB"/>
        </w:tc>
        <w:tc>
          <w:tcPr>
            <w:tcW w:w="452" w:type="dxa"/>
            <w:vAlign w:val="center"/>
          </w:tcPr>
          <w:p w14:paraId="063B941D" w14:textId="77777777" w:rsidR="00687CFB" w:rsidRPr="00C1276A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36ADE1C5" w14:textId="77777777" w:rsidR="00687CFB" w:rsidRPr="00C1276A" w:rsidRDefault="00687CFB" w:rsidP="00687CFB"/>
        </w:tc>
      </w:tr>
      <w:tr w:rsidR="00687CFB" w:rsidRPr="00C1276A" w14:paraId="538E70DA" w14:textId="77777777" w:rsidTr="00C1276A">
        <w:trPr>
          <w:trHeight w:val="187"/>
        </w:trPr>
        <w:tc>
          <w:tcPr>
            <w:tcW w:w="2552" w:type="dxa"/>
            <w:shd w:val="clear" w:color="auto" w:fill="auto"/>
            <w:vAlign w:val="center"/>
          </w:tcPr>
          <w:p w14:paraId="66F5E50F" w14:textId="77777777" w:rsidR="00687CFB" w:rsidRPr="00C1276A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3658" w:type="dxa"/>
            <w:shd w:val="clear" w:color="auto" w:fill="auto"/>
            <w:vAlign w:val="center"/>
          </w:tcPr>
          <w:p w14:paraId="02616006" w14:textId="77777777" w:rsidR="00687CFB" w:rsidRPr="00C1276A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6CAD650C" w14:textId="77777777" w:rsidR="00687CFB" w:rsidRPr="00C1276A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530A7745" w14:textId="77777777" w:rsidR="00687CFB" w:rsidRPr="00C1276A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C1276A" w14:paraId="49BF615F" w14:textId="77777777" w:rsidTr="00C1276A">
        <w:trPr>
          <w:trHeight w:val="360"/>
        </w:trPr>
        <w:sdt>
          <w:sdtPr>
            <w:id w:val="-173352328"/>
            <w:placeholder>
              <w:docPart w:val="2AC6D4543BF742E5B578F9812A0AF62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52" w:type="dxa"/>
                <w:vAlign w:val="center"/>
              </w:tcPr>
              <w:p w14:paraId="4C6204B0" w14:textId="77777777" w:rsidR="00687CFB" w:rsidRPr="00C1276A" w:rsidRDefault="00687CFB" w:rsidP="00232876">
                <w:r w:rsidRPr="00C1276A">
                  <w:rPr>
                    <w:lang w:bidi="pt-BR"/>
                  </w:rPr>
                  <w:t>Quarta</w:t>
                </w:r>
              </w:p>
            </w:tc>
          </w:sdtContent>
        </w:sdt>
        <w:tc>
          <w:tcPr>
            <w:tcW w:w="3658" w:type="dxa"/>
            <w:shd w:val="clear" w:color="auto" w:fill="FFFFFF" w:themeFill="background1"/>
            <w:vAlign w:val="center"/>
          </w:tcPr>
          <w:p w14:paraId="675AA53C" w14:textId="77777777" w:rsidR="00687CFB" w:rsidRPr="00C1276A" w:rsidRDefault="00687CFB" w:rsidP="00687CFB"/>
        </w:tc>
        <w:tc>
          <w:tcPr>
            <w:tcW w:w="452" w:type="dxa"/>
            <w:vAlign w:val="center"/>
          </w:tcPr>
          <w:p w14:paraId="1B81CBB6" w14:textId="77777777" w:rsidR="00687CFB" w:rsidRPr="00C1276A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5D70C195" w14:textId="77777777" w:rsidR="00687CFB" w:rsidRPr="00C1276A" w:rsidRDefault="00687CFB" w:rsidP="00687CFB"/>
        </w:tc>
      </w:tr>
      <w:tr w:rsidR="00687CFB" w:rsidRPr="00C1276A" w14:paraId="2D2246DE" w14:textId="77777777" w:rsidTr="00C1276A">
        <w:trPr>
          <w:trHeight w:val="187"/>
        </w:trPr>
        <w:tc>
          <w:tcPr>
            <w:tcW w:w="2552" w:type="dxa"/>
            <w:shd w:val="clear" w:color="auto" w:fill="auto"/>
            <w:vAlign w:val="center"/>
          </w:tcPr>
          <w:p w14:paraId="06663A3E" w14:textId="77777777" w:rsidR="00687CFB" w:rsidRPr="00C1276A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3658" w:type="dxa"/>
            <w:shd w:val="clear" w:color="auto" w:fill="auto"/>
            <w:vAlign w:val="center"/>
          </w:tcPr>
          <w:p w14:paraId="1AD50849" w14:textId="77777777" w:rsidR="00687CFB" w:rsidRPr="00C1276A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79AB8EFD" w14:textId="77777777" w:rsidR="00687CFB" w:rsidRPr="00C1276A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45998223" w14:textId="77777777" w:rsidR="00687CFB" w:rsidRPr="00C1276A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C1276A" w14:paraId="376573D8" w14:textId="77777777" w:rsidTr="00C1276A">
        <w:trPr>
          <w:trHeight w:val="360"/>
        </w:trPr>
        <w:sdt>
          <w:sdtPr>
            <w:id w:val="344141292"/>
            <w:placeholder>
              <w:docPart w:val="750046AF2D92443295FD0BE0AD73BE4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52" w:type="dxa"/>
                <w:vAlign w:val="center"/>
              </w:tcPr>
              <w:p w14:paraId="7AC86E73" w14:textId="77777777" w:rsidR="00687CFB" w:rsidRPr="00C1276A" w:rsidRDefault="00687CFB" w:rsidP="00232876">
                <w:r w:rsidRPr="00C1276A">
                  <w:rPr>
                    <w:lang w:bidi="pt-BR"/>
                  </w:rPr>
                  <w:t>Quinta-feira</w:t>
                </w:r>
              </w:p>
            </w:tc>
          </w:sdtContent>
        </w:sdt>
        <w:tc>
          <w:tcPr>
            <w:tcW w:w="3658" w:type="dxa"/>
            <w:shd w:val="clear" w:color="auto" w:fill="FFFFFF" w:themeFill="background1"/>
            <w:vAlign w:val="center"/>
          </w:tcPr>
          <w:p w14:paraId="76422E74" w14:textId="77777777" w:rsidR="00687CFB" w:rsidRPr="00C1276A" w:rsidRDefault="00687CFB" w:rsidP="00687CFB"/>
        </w:tc>
        <w:tc>
          <w:tcPr>
            <w:tcW w:w="452" w:type="dxa"/>
            <w:vAlign w:val="center"/>
          </w:tcPr>
          <w:p w14:paraId="63FD21EF" w14:textId="77777777" w:rsidR="00687CFB" w:rsidRPr="00C1276A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010BA92A" w14:textId="77777777" w:rsidR="00687CFB" w:rsidRPr="00C1276A" w:rsidRDefault="00687CFB" w:rsidP="00687CFB"/>
        </w:tc>
      </w:tr>
      <w:tr w:rsidR="00687CFB" w:rsidRPr="00C1276A" w14:paraId="50021EE7" w14:textId="77777777" w:rsidTr="00C1276A">
        <w:trPr>
          <w:trHeight w:val="187"/>
        </w:trPr>
        <w:tc>
          <w:tcPr>
            <w:tcW w:w="2552" w:type="dxa"/>
            <w:shd w:val="clear" w:color="auto" w:fill="auto"/>
            <w:vAlign w:val="center"/>
          </w:tcPr>
          <w:p w14:paraId="54532B9F" w14:textId="77777777" w:rsidR="00687CFB" w:rsidRPr="00C1276A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3658" w:type="dxa"/>
            <w:shd w:val="clear" w:color="auto" w:fill="auto"/>
            <w:vAlign w:val="center"/>
          </w:tcPr>
          <w:p w14:paraId="15BD5A04" w14:textId="77777777" w:rsidR="00687CFB" w:rsidRPr="00C1276A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1C330A78" w14:textId="77777777" w:rsidR="00687CFB" w:rsidRPr="00C1276A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6D256E37" w14:textId="77777777" w:rsidR="00687CFB" w:rsidRPr="00C1276A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C1276A" w14:paraId="75F79DEB" w14:textId="77777777" w:rsidTr="00C1276A">
        <w:trPr>
          <w:trHeight w:val="360"/>
        </w:trPr>
        <w:sdt>
          <w:sdtPr>
            <w:id w:val="-1094549098"/>
            <w:placeholder>
              <w:docPart w:val="5BC1D18F6B894FC18C835D4310B682D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52" w:type="dxa"/>
                <w:vAlign w:val="center"/>
              </w:tcPr>
              <w:p w14:paraId="5747B90F" w14:textId="77777777" w:rsidR="00687CFB" w:rsidRPr="00C1276A" w:rsidRDefault="00687CFB" w:rsidP="00687CFB">
                <w:r w:rsidRPr="00C1276A">
                  <w:rPr>
                    <w:lang w:bidi="pt-BR"/>
                  </w:rPr>
                  <w:t>Sexta</w:t>
                </w:r>
              </w:p>
            </w:tc>
          </w:sdtContent>
        </w:sdt>
        <w:tc>
          <w:tcPr>
            <w:tcW w:w="3658" w:type="dxa"/>
            <w:shd w:val="clear" w:color="auto" w:fill="FFFFFF" w:themeFill="background1"/>
            <w:vAlign w:val="center"/>
          </w:tcPr>
          <w:p w14:paraId="75936417" w14:textId="77777777" w:rsidR="00687CFB" w:rsidRPr="00C1276A" w:rsidRDefault="00687CFB" w:rsidP="00687CFB"/>
        </w:tc>
        <w:tc>
          <w:tcPr>
            <w:tcW w:w="452" w:type="dxa"/>
            <w:vAlign w:val="center"/>
          </w:tcPr>
          <w:p w14:paraId="3273B8EC" w14:textId="77777777" w:rsidR="00687CFB" w:rsidRPr="00C1276A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1C8A053C" w14:textId="77777777" w:rsidR="00687CFB" w:rsidRPr="00C1276A" w:rsidRDefault="00687CFB" w:rsidP="00687CFB"/>
        </w:tc>
      </w:tr>
      <w:tr w:rsidR="00687CFB" w:rsidRPr="00C1276A" w14:paraId="0B79F7FD" w14:textId="77777777" w:rsidTr="00C1276A">
        <w:trPr>
          <w:trHeight w:val="187"/>
        </w:trPr>
        <w:tc>
          <w:tcPr>
            <w:tcW w:w="2552" w:type="dxa"/>
            <w:shd w:val="clear" w:color="auto" w:fill="auto"/>
            <w:vAlign w:val="center"/>
          </w:tcPr>
          <w:p w14:paraId="384B8CF4" w14:textId="77777777" w:rsidR="00687CFB" w:rsidRPr="00C1276A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3658" w:type="dxa"/>
            <w:shd w:val="clear" w:color="auto" w:fill="auto"/>
            <w:vAlign w:val="center"/>
          </w:tcPr>
          <w:p w14:paraId="456B304D" w14:textId="77777777" w:rsidR="00687CFB" w:rsidRPr="00C1276A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3C28D4A3" w14:textId="77777777" w:rsidR="00687CFB" w:rsidRPr="00C1276A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057242D1" w14:textId="77777777" w:rsidR="00687CFB" w:rsidRPr="00C1276A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C1276A" w14:paraId="1F473056" w14:textId="77777777" w:rsidTr="00C1276A">
        <w:trPr>
          <w:trHeight w:val="360"/>
        </w:trPr>
        <w:sdt>
          <w:sdtPr>
            <w:id w:val="-1104336197"/>
            <w:placeholder>
              <w:docPart w:val="7A7420F3576640E4AA2576942973B0F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52" w:type="dxa"/>
                <w:vAlign w:val="center"/>
              </w:tcPr>
              <w:p w14:paraId="4F483AE8" w14:textId="77777777" w:rsidR="00687CFB" w:rsidRPr="00C1276A" w:rsidRDefault="00687CFB" w:rsidP="00232876">
                <w:r w:rsidRPr="00C1276A">
                  <w:rPr>
                    <w:lang w:bidi="pt-BR"/>
                  </w:rPr>
                  <w:t>Sábado</w:t>
                </w:r>
              </w:p>
            </w:tc>
          </w:sdtContent>
        </w:sdt>
        <w:tc>
          <w:tcPr>
            <w:tcW w:w="3658" w:type="dxa"/>
            <w:shd w:val="clear" w:color="auto" w:fill="FFFFFF" w:themeFill="background1"/>
            <w:vAlign w:val="center"/>
          </w:tcPr>
          <w:p w14:paraId="2108A8C8" w14:textId="77777777" w:rsidR="00687CFB" w:rsidRPr="00C1276A" w:rsidRDefault="00687CFB" w:rsidP="00687CFB"/>
        </w:tc>
        <w:tc>
          <w:tcPr>
            <w:tcW w:w="452" w:type="dxa"/>
            <w:vAlign w:val="center"/>
          </w:tcPr>
          <w:p w14:paraId="643FB39B" w14:textId="77777777" w:rsidR="00687CFB" w:rsidRPr="00C1276A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7ADA2EED" w14:textId="77777777" w:rsidR="00687CFB" w:rsidRPr="00C1276A" w:rsidRDefault="00687CFB" w:rsidP="00687CFB"/>
        </w:tc>
      </w:tr>
      <w:tr w:rsidR="00687CFB" w:rsidRPr="00C1276A" w14:paraId="60F3BD2F" w14:textId="77777777" w:rsidTr="00C1276A">
        <w:trPr>
          <w:trHeight w:val="187"/>
        </w:trPr>
        <w:tc>
          <w:tcPr>
            <w:tcW w:w="2552" w:type="dxa"/>
            <w:shd w:val="clear" w:color="auto" w:fill="auto"/>
            <w:vAlign w:val="center"/>
          </w:tcPr>
          <w:p w14:paraId="677469D9" w14:textId="77777777" w:rsidR="00687CFB" w:rsidRPr="00C1276A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3658" w:type="dxa"/>
            <w:shd w:val="clear" w:color="auto" w:fill="auto"/>
            <w:vAlign w:val="center"/>
          </w:tcPr>
          <w:p w14:paraId="780DA10A" w14:textId="77777777" w:rsidR="00687CFB" w:rsidRPr="00C1276A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3DE7FC76" w14:textId="77777777" w:rsidR="00687CFB" w:rsidRPr="00C1276A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07CD1037" w14:textId="77777777" w:rsidR="00687CFB" w:rsidRPr="00C1276A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C1276A" w14:paraId="4D699D3D" w14:textId="77777777" w:rsidTr="00C1276A">
        <w:trPr>
          <w:trHeight w:val="360"/>
        </w:trPr>
        <w:sdt>
          <w:sdtPr>
            <w:id w:val="1675293764"/>
            <w:placeholder>
              <w:docPart w:val="44DDCB8277D54D35B2125D02DA591F0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52" w:type="dxa"/>
                <w:vAlign w:val="center"/>
              </w:tcPr>
              <w:p w14:paraId="4C0F3E06" w14:textId="139F6B45" w:rsidR="00687CFB" w:rsidRPr="00C1276A" w:rsidRDefault="00687CFB" w:rsidP="00232876">
                <w:r w:rsidRPr="00C1276A">
                  <w:rPr>
                    <w:lang w:bidi="pt-BR"/>
                  </w:rPr>
                  <w:t>Domingo</w:t>
                </w:r>
              </w:p>
            </w:tc>
          </w:sdtContent>
        </w:sdt>
        <w:tc>
          <w:tcPr>
            <w:tcW w:w="3658" w:type="dxa"/>
            <w:shd w:val="clear" w:color="auto" w:fill="FFFFFF" w:themeFill="background1"/>
            <w:vAlign w:val="center"/>
          </w:tcPr>
          <w:p w14:paraId="7FCB445E" w14:textId="77777777" w:rsidR="00687CFB" w:rsidRPr="00C1276A" w:rsidRDefault="00687CFB" w:rsidP="00687CFB"/>
        </w:tc>
        <w:tc>
          <w:tcPr>
            <w:tcW w:w="452" w:type="dxa"/>
            <w:vAlign w:val="center"/>
          </w:tcPr>
          <w:p w14:paraId="340AC256" w14:textId="77777777" w:rsidR="00687CFB" w:rsidRPr="00C1276A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1BCE1E35" w14:textId="77777777" w:rsidR="00687CFB" w:rsidRPr="00C1276A" w:rsidRDefault="00687CFB" w:rsidP="00687CFB"/>
        </w:tc>
      </w:tr>
    </w:tbl>
    <w:p w14:paraId="2F1EEF0A" w14:textId="77777777" w:rsidR="00232876" w:rsidRPr="00C1276A" w:rsidRDefault="00232876" w:rsidP="00FD35A6"/>
    <w:tbl>
      <w:tblPr>
        <w:tblW w:w="0" w:type="auto"/>
        <w:tblLook w:val="0600" w:firstRow="0" w:lastRow="0" w:firstColumn="0" w:lastColumn="0" w:noHBand="1" w:noVBand="1"/>
      </w:tblPr>
      <w:tblGrid>
        <w:gridCol w:w="2155"/>
        <w:gridCol w:w="4033"/>
        <w:gridCol w:w="270"/>
        <w:gridCol w:w="810"/>
        <w:gridCol w:w="3486"/>
      </w:tblGrid>
      <w:tr w:rsidR="00232876" w:rsidRPr="00C1276A" w14:paraId="43DC0650" w14:textId="77777777" w:rsidTr="00232876">
        <w:trPr>
          <w:trHeight w:val="360"/>
        </w:trPr>
        <w:tc>
          <w:tcPr>
            <w:tcW w:w="216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38B3DA9D" w14:textId="77777777" w:rsidR="00232876" w:rsidRPr="00C1276A" w:rsidRDefault="00232876" w:rsidP="00232876">
            <w:pPr>
              <w:pStyle w:val="SemEspaamento"/>
              <w:rPr>
                <w:lang w:val="pt-BR"/>
              </w:rPr>
            </w:pPr>
          </w:p>
        </w:tc>
        <w:tc>
          <w:tcPr>
            <w:tcW w:w="405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66D69306" w14:textId="6B720BED" w:rsidR="00FA3EB3" w:rsidRPr="00C1276A" w:rsidRDefault="00FA3EB3" w:rsidP="00FA3EB3"/>
        </w:tc>
        <w:tc>
          <w:tcPr>
            <w:tcW w:w="27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50D32CCA" w14:textId="77777777" w:rsidR="00232876" w:rsidRPr="00C1276A" w:rsidRDefault="00232876" w:rsidP="00232876">
            <w:pPr>
              <w:pStyle w:val="SemEspaamento"/>
              <w:rPr>
                <w:lang w:val="pt-BR"/>
              </w:rPr>
            </w:pPr>
          </w:p>
        </w:tc>
        <w:tc>
          <w:tcPr>
            <w:tcW w:w="81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506A1288" w14:textId="77777777" w:rsidR="00232876" w:rsidRPr="00C1276A" w:rsidRDefault="00232876" w:rsidP="00232876">
            <w:pPr>
              <w:pStyle w:val="SemEspaamento"/>
              <w:rPr>
                <w:lang w:val="pt-BR"/>
              </w:rPr>
            </w:pPr>
          </w:p>
        </w:tc>
        <w:tc>
          <w:tcPr>
            <w:tcW w:w="350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1055BA62" w14:textId="77777777" w:rsidR="00232876" w:rsidRPr="00C1276A" w:rsidRDefault="00232876" w:rsidP="00232876">
            <w:pPr>
              <w:pStyle w:val="SemEspaamento"/>
              <w:rPr>
                <w:lang w:val="pt-BR"/>
              </w:rPr>
            </w:pPr>
          </w:p>
        </w:tc>
      </w:tr>
      <w:tr w:rsidR="00687CFB" w:rsidRPr="00C1276A" w14:paraId="3A7399B1" w14:textId="2C56343A" w:rsidTr="00232876">
        <w:trPr>
          <w:trHeight w:val="360"/>
        </w:trPr>
        <w:sdt>
          <w:sdtPr>
            <w:rPr>
              <w:lang w:val="pt-BR"/>
            </w:rPr>
            <w:id w:val="2115246489"/>
            <w:placeholder>
              <w:docPart w:val="98FFE00DF81249C5A6FA69164513124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302D4D4F" w14:textId="619E7909" w:rsidR="00687CFB" w:rsidRPr="00C1276A" w:rsidRDefault="00232876" w:rsidP="00232876">
                <w:pPr>
                  <w:pStyle w:val="SemEspaamento"/>
                  <w:rPr>
                    <w:lang w:val="pt-BR"/>
                  </w:rPr>
                </w:pPr>
                <w:r w:rsidRPr="00C1276A">
                  <w:rPr>
                    <w:lang w:val="pt-BR" w:bidi="pt-BR"/>
                  </w:rPr>
                  <w:t>Assinatura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54FBAEDB" w14:textId="77777777" w:rsidR="00687CFB" w:rsidRPr="00C1276A" w:rsidRDefault="00687CFB" w:rsidP="00232876">
            <w:pPr>
              <w:pStyle w:val="SemEspaamento"/>
              <w:rPr>
                <w:lang w:val="pt-BR"/>
              </w:rPr>
            </w:pPr>
          </w:p>
        </w:tc>
        <w:tc>
          <w:tcPr>
            <w:tcW w:w="270" w:type="dxa"/>
            <w:vAlign w:val="center"/>
          </w:tcPr>
          <w:p w14:paraId="566FFB9F" w14:textId="77777777" w:rsidR="00687CFB" w:rsidRPr="00C1276A" w:rsidRDefault="00687CFB" w:rsidP="00232876">
            <w:pPr>
              <w:pStyle w:val="SemEspaamento"/>
              <w:rPr>
                <w:lang w:val="pt-BR"/>
              </w:rPr>
            </w:pPr>
          </w:p>
        </w:tc>
        <w:sdt>
          <w:sdtPr>
            <w:rPr>
              <w:lang w:val="pt-BR"/>
            </w:rPr>
            <w:id w:val="-1603715072"/>
            <w:placeholder>
              <w:docPart w:val="2B9B981EBB754CA9AE5E91208CB8C96D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" w:type="dxa"/>
                <w:vAlign w:val="center"/>
              </w:tcPr>
              <w:p w14:paraId="2114EA77" w14:textId="4ED5833C" w:rsidR="00687CFB" w:rsidRPr="00C1276A" w:rsidRDefault="00232876" w:rsidP="00232876">
                <w:pPr>
                  <w:pStyle w:val="SemEspaamento"/>
                  <w:rPr>
                    <w:lang w:val="pt-BR"/>
                  </w:rPr>
                </w:pPr>
                <w:r w:rsidRPr="00C1276A">
                  <w:rPr>
                    <w:lang w:val="pt-BR" w:bidi="pt-BR"/>
                  </w:rPr>
                  <w:t>Nome</w:t>
                </w:r>
              </w:p>
            </w:tc>
          </w:sdtContent>
        </w:sdt>
        <w:tc>
          <w:tcPr>
            <w:tcW w:w="3500" w:type="dxa"/>
            <w:shd w:val="clear" w:color="auto" w:fill="FFFFFF" w:themeFill="background1"/>
            <w:vAlign w:val="center"/>
          </w:tcPr>
          <w:p w14:paraId="021E6BC4" w14:textId="77777777" w:rsidR="00687CFB" w:rsidRPr="00C1276A" w:rsidRDefault="00687CFB" w:rsidP="00232876">
            <w:pPr>
              <w:pStyle w:val="SemEspaamento"/>
              <w:rPr>
                <w:lang w:val="pt-BR"/>
              </w:rPr>
            </w:pPr>
          </w:p>
        </w:tc>
      </w:tr>
      <w:tr w:rsidR="00232876" w:rsidRPr="00C1276A" w14:paraId="5041EE16" w14:textId="77777777" w:rsidTr="00232876">
        <w:trPr>
          <w:trHeight w:val="360"/>
        </w:trPr>
        <w:tc>
          <w:tcPr>
            <w:tcW w:w="2160" w:type="dxa"/>
            <w:shd w:val="clear" w:color="auto" w:fill="auto"/>
          </w:tcPr>
          <w:p w14:paraId="2DA0A34E" w14:textId="77777777" w:rsidR="00232876" w:rsidRPr="00C1276A" w:rsidRDefault="00232876" w:rsidP="00232876">
            <w:pPr>
              <w:pStyle w:val="SemEspaamento"/>
              <w:rPr>
                <w:lang w:val="pt-BR"/>
              </w:rPr>
            </w:pPr>
          </w:p>
        </w:tc>
        <w:sdt>
          <w:sdtPr>
            <w:id w:val="-1424941974"/>
            <w:placeholder>
              <w:docPart w:val="F514B5A4F8F64600B1CED4C02A6DDA00"/>
            </w:placeholder>
            <w:temporary/>
            <w:showingPlcHdr/>
            <w15:appearance w15:val="hidden"/>
          </w:sdtPr>
          <w:sdtEndPr/>
          <w:sdtContent>
            <w:tc>
              <w:tcPr>
                <w:tcW w:w="4050" w:type="dxa"/>
                <w:shd w:val="clear" w:color="auto" w:fill="auto"/>
              </w:tcPr>
              <w:p w14:paraId="06A5B5F1" w14:textId="3BDF2A85" w:rsidR="00232876" w:rsidRPr="00C1276A" w:rsidRDefault="00232876" w:rsidP="00232876">
                <w:pPr>
                  <w:pStyle w:val="Campo"/>
                </w:pPr>
                <w:r w:rsidRPr="00C1276A">
                  <w:rPr>
                    <w:lang w:bidi="pt-BR"/>
                  </w:rPr>
                  <w:t>Assinatura da Pessoa Enviando este Formulário</w:t>
                </w:r>
              </w:p>
            </w:tc>
          </w:sdtContent>
        </w:sdt>
        <w:tc>
          <w:tcPr>
            <w:tcW w:w="270" w:type="dxa"/>
            <w:shd w:val="clear" w:color="auto" w:fill="auto"/>
          </w:tcPr>
          <w:p w14:paraId="1E41806C" w14:textId="77777777" w:rsidR="00232876" w:rsidRPr="00C1276A" w:rsidRDefault="00232876" w:rsidP="00232876">
            <w:pPr>
              <w:pStyle w:val="SemEspaamento"/>
              <w:rPr>
                <w:lang w:val="pt-BR"/>
              </w:rPr>
            </w:pPr>
          </w:p>
        </w:tc>
        <w:tc>
          <w:tcPr>
            <w:tcW w:w="810" w:type="dxa"/>
            <w:shd w:val="clear" w:color="auto" w:fill="auto"/>
          </w:tcPr>
          <w:p w14:paraId="51E8669B" w14:textId="77777777" w:rsidR="00232876" w:rsidRPr="00C1276A" w:rsidRDefault="00232876" w:rsidP="00232876">
            <w:pPr>
              <w:pStyle w:val="SemEspaamento"/>
              <w:rPr>
                <w:lang w:val="pt-BR"/>
              </w:rPr>
            </w:pPr>
          </w:p>
        </w:tc>
        <w:sdt>
          <w:sdtPr>
            <w:id w:val="-1027253848"/>
            <w:placeholder>
              <w:docPart w:val="D8168651421E41F98CEAAFBEF3302AD3"/>
            </w:placeholder>
            <w:temporary/>
            <w:showingPlcHdr/>
            <w15:appearance w15:val="hidden"/>
          </w:sdtPr>
          <w:sdtEndPr/>
          <w:sdtContent>
            <w:tc>
              <w:tcPr>
                <w:tcW w:w="3500" w:type="dxa"/>
                <w:shd w:val="clear" w:color="auto" w:fill="auto"/>
              </w:tcPr>
              <w:p w14:paraId="5BB52B10" w14:textId="56CFDCEC" w:rsidR="00232876" w:rsidRPr="00C1276A" w:rsidRDefault="00232876" w:rsidP="00232876">
                <w:pPr>
                  <w:pStyle w:val="Campo"/>
                </w:pPr>
                <w:r w:rsidRPr="00C1276A">
                  <w:rPr>
                    <w:lang w:bidi="pt-BR"/>
                  </w:rPr>
                  <w:t>Nome da Pessoa Enviando este Formulário (imprimir)</w:t>
                </w:r>
              </w:p>
            </w:tc>
          </w:sdtContent>
        </w:sdt>
      </w:tr>
    </w:tbl>
    <w:p w14:paraId="464D5BD3" w14:textId="77777777" w:rsidR="00687CFB" w:rsidRPr="00C1276A" w:rsidRDefault="00687CFB"/>
    <w:tbl>
      <w:tblPr>
        <w:tblW w:w="4792" w:type="dxa"/>
        <w:tblLook w:val="0600" w:firstRow="0" w:lastRow="0" w:firstColumn="0" w:lastColumn="0" w:noHBand="1" w:noVBand="1"/>
      </w:tblPr>
      <w:tblGrid>
        <w:gridCol w:w="2160"/>
        <w:gridCol w:w="720"/>
        <w:gridCol w:w="236"/>
        <w:gridCol w:w="720"/>
        <w:gridCol w:w="236"/>
        <w:gridCol w:w="720"/>
      </w:tblGrid>
      <w:tr w:rsidR="00232876" w:rsidRPr="00C1276A" w14:paraId="0E60F9C1" w14:textId="03F689B2" w:rsidTr="00232876">
        <w:trPr>
          <w:trHeight w:val="360"/>
        </w:trPr>
        <w:sdt>
          <w:sdtPr>
            <w:rPr>
              <w:lang w:val="pt-BR"/>
            </w:rPr>
            <w:id w:val="1220785300"/>
            <w:placeholder>
              <w:docPart w:val="AB6D3617667147A78CC54109B99014F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7FDBF98F" w14:textId="338A3497" w:rsidR="00232876" w:rsidRPr="00C1276A" w:rsidRDefault="00232876" w:rsidP="00232876">
                <w:pPr>
                  <w:pStyle w:val="SemEspaamento"/>
                  <w:rPr>
                    <w:lang w:val="pt-BR"/>
                  </w:rPr>
                </w:pPr>
                <w:r w:rsidRPr="00C1276A">
                  <w:rPr>
                    <w:lang w:val="pt-BR" w:bidi="pt-BR"/>
                  </w:rPr>
                  <w:t>Data da Assinatura</w:t>
                </w:r>
              </w:p>
            </w:tc>
          </w:sdtContent>
        </w:sdt>
        <w:tc>
          <w:tcPr>
            <w:tcW w:w="720" w:type="dxa"/>
            <w:shd w:val="clear" w:color="auto" w:fill="FFFFFF" w:themeFill="background1"/>
            <w:vAlign w:val="center"/>
          </w:tcPr>
          <w:p w14:paraId="3501D01F" w14:textId="77777777" w:rsidR="00232876" w:rsidRPr="00C1276A" w:rsidRDefault="00232876" w:rsidP="00232876">
            <w:pPr>
              <w:pStyle w:val="SemEspaamento"/>
              <w:rPr>
                <w:lang w:val="pt-BR"/>
              </w:rPr>
            </w:pPr>
          </w:p>
        </w:tc>
        <w:tc>
          <w:tcPr>
            <w:tcW w:w="236" w:type="dxa"/>
            <w:vAlign w:val="center"/>
          </w:tcPr>
          <w:p w14:paraId="219A01C4" w14:textId="77777777" w:rsidR="00232876" w:rsidRPr="00C1276A" w:rsidRDefault="00232876" w:rsidP="00232876">
            <w:pPr>
              <w:pStyle w:val="SemEspaamento"/>
              <w:rPr>
                <w:lang w:val="pt-BR"/>
              </w:rPr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2C428124" w14:textId="77777777" w:rsidR="00232876" w:rsidRPr="00C1276A" w:rsidRDefault="00232876" w:rsidP="00232876">
            <w:pPr>
              <w:pStyle w:val="SemEspaamento"/>
              <w:rPr>
                <w:lang w:val="pt-BR"/>
              </w:rPr>
            </w:pPr>
          </w:p>
        </w:tc>
        <w:tc>
          <w:tcPr>
            <w:tcW w:w="236" w:type="dxa"/>
            <w:vAlign w:val="center"/>
          </w:tcPr>
          <w:p w14:paraId="2CE54769" w14:textId="77777777" w:rsidR="00232876" w:rsidRPr="00C1276A" w:rsidRDefault="00232876" w:rsidP="00232876">
            <w:pPr>
              <w:pStyle w:val="SemEspaamento"/>
              <w:rPr>
                <w:lang w:val="pt-BR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240D23A5" w14:textId="77777777" w:rsidR="00232876" w:rsidRPr="00C1276A" w:rsidRDefault="00232876" w:rsidP="00232876">
            <w:pPr>
              <w:pStyle w:val="SemEspaamento"/>
              <w:rPr>
                <w:lang w:val="pt-BR"/>
              </w:rPr>
            </w:pPr>
          </w:p>
        </w:tc>
      </w:tr>
      <w:tr w:rsidR="00232876" w:rsidRPr="00C1276A" w14:paraId="6434A015" w14:textId="77777777" w:rsidTr="00232876">
        <w:trPr>
          <w:trHeight w:val="360"/>
        </w:trPr>
        <w:tc>
          <w:tcPr>
            <w:tcW w:w="2160" w:type="dxa"/>
            <w:shd w:val="clear" w:color="auto" w:fill="auto"/>
          </w:tcPr>
          <w:p w14:paraId="74336C00" w14:textId="77777777" w:rsidR="00232876" w:rsidRPr="00C1276A" w:rsidRDefault="00232876" w:rsidP="00232876">
            <w:pPr>
              <w:pStyle w:val="Campo"/>
            </w:pPr>
          </w:p>
        </w:tc>
        <w:sdt>
          <w:sdtPr>
            <w:id w:val="1445736183"/>
            <w:placeholder>
              <w:docPart w:val="EA9ECA2CE573402AB12EF70061263D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73C33981" w14:textId="44A33C88" w:rsidR="00232876" w:rsidRPr="00C1276A" w:rsidRDefault="00232876" w:rsidP="00232876">
                <w:pPr>
                  <w:pStyle w:val="Campo"/>
                </w:pPr>
                <w:r w:rsidRPr="00C1276A">
                  <w:rPr>
                    <w:lang w:bidi="pt-BR"/>
                  </w:rPr>
                  <w:t>MM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14:paraId="2381ED4C" w14:textId="77777777" w:rsidR="00232876" w:rsidRPr="00C1276A" w:rsidRDefault="00232876" w:rsidP="00232876">
            <w:pPr>
              <w:pStyle w:val="Campo"/>
            </w:pPr>
          </w:p>
        </w:tc>
        <w:sdt>
          <w:sdtPr>
            <w:id w:val="-1419480618"/>
            <w:placeholder>
              <w:docPart w:val="D14AAA9AA4D0422099DFDCE1DA625E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4A793195" w14:textId="531E807B" w:rsidR="00232876" w:rsidRPr="00C1276A" w:rsidRDefault="00232876" w:rsidP="00232876">
                <w:pPr>
                  <w:pStyle w:val="Campo"/>
                </w:pPr>
                <w:r w:rsidRPr="00C1276A">
                  <w:rPr>
                    <w:lang w:bidi="pt-BR"/>
                  </w:rPr>
                  <w:t>DD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14:paraId="26700B14" w14:textId="77777777" w:rsidR="00232876" w:rsidRPr="00C1276A" w:rsidRDefault="00232876" w:rsidP="00232876">
            <w:pPr>
              <w:pStyle w:val="Campo"/>
            </w:pPr>
          </w:p>
        </w:tc>
        <w:sdt>
          <w:sdtPr>
            <w:id w:val="138628743"/>
            <w:placeholder>
              <w:docPart w:val="36171D00989C4907AEF1A0A6A073F829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3365D1F6" w14:textId="165E70B1" w:rsidR="00232876" w:rsidRPr="00C1276A" w:rsidRDefault="00232876" w:rsidP="00232876">
                <w:pPr>
                  <w:pStyle w:val="Campo"/>
                </w:pPr>
                <w:r w:rsidRPr="00C1276A">
                  <w:rPr>
                    <w:lang w:bidi="pt-BR"/>
                  </w:rPr>
                  <w:t>AA</w:t>
                </w:r>
              </w:p>
            </w:tc>
          </w:sdtContent>
        </w:sdt>
      </w:tr>
    </w:tbl>
    <w:p w14:paraId="519EC063" w14:textId="77777777" w:rsidR="00687CFB" w:rsidRPr="00C1276A" w:rsidRDefault="00687CFB" w:rsidP="00FD35A6"/>
    <w:sectPr w:rsidR="00687CFB" w:rsidRPr="00C1276A" w:rsidSect="008C5BB3">
      <w:headerReference w:type="default" r:id="rId11"/>
      <w:pgSz w:w="11906" w:h="16838" w:code="9"/>
      <w:pgMar w:top="864" w:right="576" w:bottom="720" w:left="576" w:header="864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5964C7" w14:textId="77777777" w:rsidR="00693652" w:rsidRDefault="00693652" w:rsidP="001A0130">
      <w:pPr>
        <w:spacing w:after="0" w:line="240" w:lineRule="auto"/>
      </w:pPr>
      <w:r>
        <w:separator/>
      </w:r>
    </w:p>
  </w:endnote>
  <w:endnote w:type="continuationSeparator" w:id="0">
    <w:p w14:paraId="3ABC2E6C" w14:textId="77777777" w:rsidR="00693652" w:rsidRDefault="00693652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8F65BB" w14:textId="77777777" w:rsidR="00693652" w:rsidRDefault="00693652" w:rsidP="001A0130">
      <w:pPr>
        <w:spacing w:after="0" w:line="240" w:lineRule="auto"/>
      </w:pPr>
      <w:r>
        <w:separator/>
      </w:r>
    </w:p>
  </w:footnote>
  <w:footnote w:type="continuationSeparator" w:id="0">
    <w:p w14:paraId="74C95EAB" w14:textId="77777777" w:rsidR="00693652" w:rsidRDefault="00693652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BB1102" w14:textId="0A235A61" w:rsidR="001A0130" w:rsidRDefault="00FD35A6">
    <w:pPr>
      <w:pStyle w:val="Cabealho"/>
    </w:pPr>
    <w:r>
      <w:rPr>
        <w:noProof/>
        <w:lang w:bidi="pt-B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94EFDC7" wp14:editId="2E04C79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tângulo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tângulo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m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upo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upo 22" descr="Atualização das Informações de Ícone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orma livre: Forma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orma livre: Forma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A1C5EA7" id="Grupo 26" o:spid="_x0000_s1026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">
              <v:rect id="Retângulo 3" o:spid="_x0000_s1027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tângulo 4" o:spid="_x0000_s1028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" o:spid="_x0000_s1029" type="#_x0000_t75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upo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l 22" o:spid="_x0000_s1031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upo 22" o:spid="_x0000_s1032" alt="Atualização das Informações de Ícone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orma livre: Forma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orma livre: Forma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97C6AFB"/>
    <w:multiLevelType w:val="hybridMultilevel"/>
    <w:tmpl w:val="26E6C440"/>
    <w:lvl w:ilvl="0" w:tplc="79120B62">
      <w:start w:val="1"/>
      <w:numFmt w:val="decimal"/>
      <w:pStyle w:val="Numerada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DC1831"/>
    <w:rsid w:val="001A0130"/>
    <w:rsid w:val="001A4E2A"/>
    <w:rsid w:val="00232876"/>
    <w:rsid w:val="00267116"/>
    <w:rsid w:val="002F58E0"/>
    <w:rsid w:val="00355DEE"/>
    <w:rsid w:val="003B49EC"/>
    <w:rsid w:val="003D55FB"/>
    <w:rsid w:val="00402433"/>
    <w:rsid w:val="004B47A9"/>
    <w:rsid w:val="004F0368"/>
    <w:rsid w:val="005A20B8"/>
    <w:rsid w:val="005E6FA8"/>
    <w:rsid w:val="006662D2"/>
    <w:rsid w:val="00687CFB"/>
    <w:rsid w:val="00693652"/>
    <w:rsid w:val="00696B6E"/>
    <w:rsid w:val="006A5F0E"/>
    <w:rsid w:val="006C28FD"/>
    <w:rsid w:val="00704B6A"/>
    <w:rsid w:val="007718C6"/>
    <w:rsid w:val="008045C5"/>
    <w:rsid w:val="00835F7E"/>
    <w:rsid w:val="00866BB6"/>
    <w:rsid w:val="00872D54"/>
    <w:rsid w:val="008C5BB3"/>
    <w:rsid w:val="009E70CA"/>
    <w:rsid w:val="00BA66C3"/>
    <w:rsid w:val="00C1276A"/>
    <w:rsid w:val="00CB16D2"/>
    <w:rsid w:val="00CD05DC"/>
    <w:rsid w:val="00CD5B0D"/>
    <w:rsid w:val="00DB3723"/>
    <w:rsid w:val="00DC1831"/>
    <w:rsid w:val="00E3286D"/>
    <w:rsid w:val="00E413DD"/>
    <w:rsid w:val="00F40180"/>
    <w:rsid w:val="00F53FDC"/>
    <w:rsid w:val="00FA3EB3"/>
    <w:rsid w:val="00FD35A6"/>
    <w:rsid w:val="00FF3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06CB3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5A6"/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CB16D2"/>
  </w:style>
  <w:style w:type="paragraph" w:styleId="Rodap">
    <w:name w:val="footer"/>
    <w:basedOn w:val="Normal"/>
    <w:link w:val="Rodap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Web"/>
    <w:next w:val="Normal"/>
    <w:link w:val="TtuloChar"/>
    <w:uiPriority w:val="10"/>
    <w:qFormat/>
    <w:rsid w:val="00C1276A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44"/>
      <w:szCs w:val="60"/>
    </w:rPr>
  </w:style>
  <w:style w:type="character" w:customStyle="1" w:styleId="TtuloChar">
    <w:name w:val="Título Char"/>
    <w:basedOn w:val="Fontepargpadro"/>
    <w:link w:val="Ttulo"/>
    <w:uiPriority w:val="10"/>
    <w:rsid w:val="00C1276A"/>
    <w:rPr>
      <w:rFonts w:ascii="Constantia" w:eastAsia="Times New Roman" w:hAnsi="Constantia" w:cs="Times New Roman"/>
      <w:b/>
      <w:bCs/>
      <w:color w:val="FFFFFF"/>
      <w:sz w:val="44"/>
      <w:szCs w:val="60"/>
      <w:lang w:val="pt-BR"/>
    </w:rPr>
  </w:style>
  <w:style w:type="character" w:styleId="TextodoEspaoReservado">
    <w:name w:val="Placeholder Text"/>
    <w:basedOn w:val="Fontepargpadro"/>
    <w:uiPriority w:val="99"/>
    <w:semiHidden/>
    <w:rsid w:val="00E3286D"/>
    <w:rPr>
      <w:color w:val="808080"/>
    </w:rPr>
  </w:style>
  <w:style w:type="paragraph" w:styleId="Numerada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nfase">
    <w:name w:val="Emphasis"/>
    <w:basedOn w:val="Fontepargpadro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ampo">
    <w:name w:val="Campo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Assinatura">
    <w:name w:val="Signature"/>
    <w:basedOn w:val="Normal"/>
    <w:link w:val="Assinatura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AssinaturaChar">
    <w:name w:val="Assinatura Char"/>
    <w:basedOn w:val="Fontepargpadro"/>
    <w:link w:val="Assinatura"/>
    <w:uiPriority w:val="99"/>
    <w:rsid w:val="00CB16D2"/>
    <w:rPr>
      <w:sz w:val="18"/>
    </w:rPr>
  </w:style>
  <w:style w:type="paragraph" w:styleId="SemEspaamento">
    <w:name w:val="No Spacing"/>
    <w:uiPriority w:val="1"/>
    <w:qFormat/>
    <w:rsid w:val="00696B6E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Etiquetas">
    <w:name w:val="Etiquetas"/>
    <w:basedOn w:val="Normal"/>
    <w:qFormat/>
    <w:rsid w:val="00FD35A6"/>
    <w:pPr>
      <w:spacing w:after="0"/>
    </w:pPr>
    <w:rPr>
      <w:sz w:val="18"/>
    </w:rPr>
  </w:style>
  <w:style w:type="table" w:customStyle="1" w:styleId="Horriodeexpediente">
    <w:name w:val="Horário de expediente"/>
    <w:basedOn w:val="Tabela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1A4E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4E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5456D510FB5460982880DCA9EA63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8DCBB3-8632-4791-B9FB-1E7F70B651CE}"/>
      </w:docPartPr>
      <w:docPartBody>
        <w:p w:rsidR="00452D84" w:rsidRDefault="00E84E6A" w:rsidP="00E84E6A">
          <w:pPr>
            <w:pStyle w:val="05456D510FB5460982880DCA9EA637AD3"/>
          </w:pPr>
          <w:r w:rsidRPr="00C1276A">
            <w:rPr>
              <w:lang w:bidi="pt-BR"/>
            </w:rPr>
            <w:t>Formulário de Atualização das Informações do Consultório</w:t>
          </w:r>
        </w:p>
      </w:docPartBody>
    </w:docPart>
    <w:docPart>
      <w:docPartPr>
        <w:name w:val="3A0D30F1E2E94C75855B38FF47E25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5E5C06-CE71-4000-BB21-8C124A15AB2F}"/>
      </w:docPartPr>
      <w:docPartBody>
        <w:p w:rsidR="00452D84" w:rsidRDefault="00E84E6A" w:rsidP="00E84E6A">
          <w:pPr>
            <w:pStyle w:val="3A0D30F1E2E94C75855B38FF47E25A472"/>
          </w:pPr>
          <w:r w:rsidRPr="00C1276A">
            <w:rPr>
              <w:lang w:bidi="pt-BR"/>
            </w:rPr>
            <w:t>Instruções</w:t>
          </w:r>
        </w:p>
      </w:docPartBody>
    </w:docPart>
    <w:docPart>
      <w:docPartPr>
        <w:name w:val="CA2ECC16579541C187EB42C592E1A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CC400-E049-418F-B5BA-8C638D5B76A5}"/>
      </w:docPartPr>
      <w:docPartBody>
        <w:p w:rsidR="00452D84" w:rsidRDefault="00E84E6A" w:rsidP="00E84E6A">
          <w:pPr>
            <w:pStyle w:val="CA2ECC16579541C187EB42C592E1A9B82"/>
          </w:pPr>
          <w:r w:rsidRPr="00C1276A">
            <w:rPr>
              <w:lang w:bidi="pt-BR"/>
            </w:rPr>
            <w:t>Indique abaixo todas as informações sobre seu consultório que precisam ser atualizadas. Por favor, inclua um Formulário W-9 do IRS se você estiver fazendo alterações no nome ou endereço da empresa. Observação: As informações do consultório neste formulário, exceto pela ID do imposto de faturamento e o NPI Tipo 2, estarão visíveis para o público por meio das nossas ferramentas de pesquisa de fornecedores online e/ou diretórios de fornecedores.</w:t>
          </w:r>
        </w:p>
      </w:docPartBody>
    </w:docPart>
    <w:docPart>
      <w:docPartPr>
        <w:name w:val="899567CA261647B4884FF39A88EB9D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F083AA-7966-48B1-B21B-7E85DAA986BA}"/>
      </w:docPartPr>
      <w:docPartBody>
        <w:p w:rsidR="00452D84" w:rsidRDefault="00E84E6A" w:rsidP="00E84E6A">
          <w:pPr>
            <w:pStyle w:val="899567CA261647B4884FF39A88EB9D562"/>
          </w:pPr>
          <w:r w:rsidRPr="00C1276A">
            <w:rPr>
              <w:lang w:bidi="pt-BR"/>
            </w:rPr>
            <w:t>Informações sobre o Consultório</w:t>
          </w:r>
        </w:p>
      </w:docPartBody>
    </w:docPart>
    <w:docPart>
      <w:docPartPr>
        <w:name w:val="4B9ED4C07E6C457985CC36EF8E765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B074CC-4F43-499D-931C-C70A10A69F15}"/>
      </w:docPartPr>
      <w:docPartBody>
        <w:p w:rsidR="00452D84" w:rsidRDefault="00E84E6A" w:rsidP="00E84E6A">
          <w:pPr>
            <w:pStyle w:val="4B9ED4C07E6C457985CC36EF8E7658F92"/>
          </w:pPr>
          <w:r w:rsidRPr="00C1276A">
            <w:rPr>
              <w:lang w:bidi="pt-BR"/>
            </w:rPr>
            <w:t>Telefone</w:t>
          </w:r>
        </w:p>
      </w:docPartBody>
    </w:docPart>
    <w:docPart>
      <w:docPartPr>
        <w:name w:val="F6BB72A5A4674AF7B3DC9861692A2F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03175-A26B-4278-86EE-A959BD1C0624}"/>
      </w:docPartPr>
      <w:docPartBody>
        <w:p w:rsidR="00452D84" w:rsidRDefault="00E84E6A" w:rsidP="00E84E6A">
          <w:pPr>
            <w:pStyle w:val="F6BB72A5A4674AF7B3DC9861692A2F3F2"/>
          </w:pPr>
          <w:r w:rsidRPr="00C1276A">
            <w:rPr>
              <w:lang w:bidi="pt-BR"/>
            </w:rPr>
            <w:t>Fax</w:t>
          </w:r>
        </w:p>
      </w:docPartBody>
    </w:docPart>
    <w:docPart>
      <w:docPartPr>
        <w:name w:val="54B0C1C5A03E4EC498FF32BC66BAA4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984FA8-40E9-4F0D-B672-7F8913388866}"/>
      </w:docPartPr>
      <w:docPartBody>
        <w:p w:rsidR="00452D84" w:rsidRDefault="00E84E6A" w:rsidP="00E84E6A">
          <w:pPr>
            <w:pStyle w:val="54B0C1C5A03E4EC498FF32BC66BAA42F2"/>
          </w:pPr>
          <w:r w:rsidRPr="00C1276A">
            <w:rPr>
              <w:lang w:bidi="pt-BR"/>
            </w:rPr>
            <w:t>Endereço de Email Comercial</w:t>
          </w:r>
        </w:p>
      </w:docPartBody>
    </w:docPart>
    <w:docPart>
      <w:docPartPr>
        <w:name w:val="1A9E6358202E45FAB457193F8AE919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254E4-5126-4189-9050-C769ADA7F6D6}"/>
      </w:docPartPr>
      <w:docPartBody>
        <w:p w:rsidR="00452D84" w:rsidRDefault="00E84E6A" w:rsidP="00E84E6A">
          <w:pPr>
            <w:pStyle w:val="1A9E6358202E45FAB457193F8AE919E02"/>
          </w:pPr>
          <w:r w:rsidRPr="00C1276A">
            <w:rPr>
              <w:lang w:bidi="pt-BR"/>
            </w:rPr>
            <w:t>Site da Web</w:t>
          </w:r>
        </w:p>
      </w:docPartBody>
    </w:docPart>
    <w:docPart>
      <w:docPartPr>
        <w:name w:val="1BE8399CBBD84B98B722D299A6C8A1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6B6745-B7D1-4880-ACE4-35D5527C803A}"/>
      </w:docPartPr>
      <w:docPartBody>
        <w:p w:rsidR="00452D84" w:rsidRDefault="00E84E6A" w:rsidP="00E84E6A">
          <w:pPr>
            <w:pStyle w:val="1BE8399CBBD84B98B722D299A6C8A1BE2"/>
          </w:pPr>
          <w:r w:rsidRPr="00C1276A">
            <w:rPr>
              <w:lang w:bidi="pt-BR"/>
            </w:rPr>
            <w:t>ID do Imposto de Faturamento</w:t>
          </w:r>
        </w:p>
      </w:docPartBody>
    </w:docPart>
    <w:docPart>
      <w:docPartPr>
        <w:name w:val="884C7DA6C1F8451D9841D6AF2A268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ED9A48-22C4-4FF1-98A9-BCBCC24F03BE}"/>
      </w:docPartPr>
      <w:docPartBody>
        <w:p w:rsidR="00452D84" w:rsidRDefault="00E84E6A" w:rsidP="00E84E6A">
          <w:pPr>
            <w:pStyle w:val="884C7DA6C1F8451D9841D6AF2A26857C11"/>
          </w:pPr>
          <w:r w:rsidRPr="00C1276A">
            <w:rPr>
              <w:lang w:bidi="pt-BR"/>
            </w:rPr>
            <w:t>Número do NPI (Identificação do Provedor Nacional) Tipo 2</w:t>
          </w:r>
        </w:p>
      </w:docPartBody>
    </w:docPart>
    <w:docPart>
      <w:docPartPr>
        <w:name w:val="6147FF6C7310428CB2D432D2673F13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0F45E-739D-4C7E-A301-361CE8DE05AB}"/>
      </w:docPartPr>
      <w:docPartBody>
        <w:p w:rsidR="00452D84" w:rsidRDefault="00E84E6A" w:rsidP="00E84E6A">
          <w:pPr>
            <w:pStyle w:val="6147FF6C7310428CB2D432D2673F135313"/>
          </w:pPr>
          <w:r w:rsidRPr="00C1276A">
            <w:rPr>
              <w:rStyle w:val="nfase"/>
              <w:lang w:bidi="pt-BR"/>
            </w:rPr>
            <w:t>Horário de expediente</w:t>
          </w:r>
        </w:p>
      </w:docPartBody>
    </w:docPart>
    <w:docPart>
      <w:docPartPr>
        <w:name w:val="4CF3DF0816274139BBCAAC755EBB9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D9AD86-1D29-4572-966A-5341EAF08D5F}"/>
      </w:docPartPr>
      <w:docPartBody>
        <w:p w:rsidR="00452D84" w:rsidRDefault="00E84E6A" w:rsidP="00E84E6A">
          <w:pPr>
            <w:pStyle w:val="4CF3DF0816274139BBCAAC755EBB92A813"/>
          </w:pPr>
          <w:r w:rsidRPr="00C1276A">
            <w:rPr>
              <w:rStyle w:val="nfase"/>
              <w:lang w:bidi="pt-BR"/>
            </w:rPr>
            <w:t>Fornecedores Atualmente em Prática</w:t>
          </w:r>
        </w:p>
      </w:docPartBody>
    </w:docPart>
    <w:docPart>
      <w:docPartPr>
        <w:name w:val="D0FF703413FD47CB8885264812A7CA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1DF317-8D97-4B24-8B0D-35040E9C8250}"/>
      </w:docPartPr>
      <w:docPartBody>
        <w:p w:rsidR="00452D84" w:rsidRDefault="00E84E6A" w:rsidP="00E84E6A">
          <w:pPr>
            <w:pStyle w:val="D0FF703413FD47CB8885264812A7CA456"/>
          </w:pPr>
          <w:r w:rsidRPr="00C1276A">
            <w:rPr>
              <w:lang w:bidi="pt-BR"/>
            </w:rPr>
            <w:t>Segunda-feira</w:t>
          </w:r>
        </w:p>
      </w:docPartBody>
    </w:docPart>
    <w:docPart>
      <w:docPartPr>
        <w:name w:val="44DDCB8277D54D35B2125D02DA591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035672-2CC3-4405-9FB0-BF6096C6346A}"/>
      </w:docPartPr>
      <w:docPartBody>
        <w:p w:rsidR="00452D84" w:rsidRDefault="00E84E6A" w:rsidP="00E84E6A">
          <w:pPr>
            <w:pStyle w:val="44DDCB8277D54D35B2125D02DA591F0B6"/>
          </w:pPr>
          <w:r w:rsidRPr="00C1276A">
            <w:rPr>
              <w:lang w:bidi="pt-BR"/>
            </w:rPr>
            <w:t>Domingo</w:t>
          </w:r>
        </w:p>
      </w:docPartBody>
    </w:docPart>
    <w:docPart>
      <w:docPartPr>
        <w:name w:val="51955D4FB5654717A0571082386AFF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B7212B-339B-4C45-909E-578CE2E1D722}"/>
      </w:docPartPr>
      <w:docPartBody>
        <w:p w:rsidR="00452D84" w:rsidRDefault="00E84E6A" w:rsidP="00E84E6A">
          <w:pPr>
            <w:pStyle w:val="51955D4FB5654717A0571082386AFF6A3"/>
          </w:pPr>
          <w:r w:rsidRPr="00C1276A">
            <w:rPr>
              <w:lang w:bidi="pt-BR"/>
            </w:rPr>
            <w:t>Nome da Empresa</w:t>
          </w:r>
        </w:p>
      </w:docPartBody>
    </w:docPart>
    <w:docPart>
      <w:docPartPr>
        <w:name w:val="77BAB801BCDE4D58A7C84CE6DDF58A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9AA462-FBB6-4269-8557-4D86EA64C98B}"/>
      </w:docPartPr>
      <w:docPartBody>
        <w:p w:rsidR="00E84E6A" w:rsidRPr="00C1276A" w:rsidRDefault="00E84E6A" w:rsidP="00FD35A6">
          <w:pPr>
            <w:pStyle w:val="Etiquetas"/>
          </w:pPr>
          <w:r w:rsidRPr="00C1276A">
            <w:rPr>
              <w:lang w:bidi="pt-BR"/>
            </w:rPr>
            <w:t xml:space="preserve">Endereço </w:t>
          </w:r>
        </w:p>
        <w:p w:rsidR="00E84E6A" w:rsidRPr="00C1276A" w:rsidRDefault="00E84E6A" w:rsidP="00FD35A6">
          <w:pPr>
            <w:pStyle w:val="Etiquetas"/>
          </w:pPr>
          <w:r w:rsidRPr="00C1276A">
            <w:rPr>
              <w:lang w:bidi="pt-BR"/>
            </w:rPr>
            <w:t xml:space="preserve">Incluindo Cidade, Estado </w:t>
          </w:r>
        </w:p>
        <w:p w:rsidR="00452D84" w:rsidRDefault="00E84E6A" w:rsidP="00E84E6A">
          <w:pPr>
            <w:pStyle w:val="77BAB801BCDE4D58A7C84CE6DDF58AC33"/>
          </w:pPr>
          <w:r w:rsidRPr="00C1276A">
            <w:rPr>
              <w:lang w:bidi="pt-BR"/>
            </w:rPr>
            <w:t>e CEP</w:t>
          </w:r>
        </w:p>
      </w:docPartBody>
    </w:docPart>
    <w:docPart>
      <w:docPartPr>
        <w:name w:val="346E68398BE44EE9A4C029971162B6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E8E8BC-2A83-402C-83D1-03BF7CE9CB1A}"/>
      </w:docPartPr>
      <w:docPartBody>
        <w:p w:rsidR="00452D84" w:rsidRDefault="00E84E6A" w:rsidP="00E84E6A">
          <w:pPr>
            <w:pStyle w:val="346E68398BE44EE9A4C029971162B66B4"/>
          </w:pPr>
          <w:r w:rsidRPr="00C1276A">
            <w:rPr>
              <w:lang w:bidi="pt-BR"/>
            </w:rPr>
            <w:t>Terça-feira</w:t>
          </w:r>
        </w:p>
      </w:docPartBody>
    </w:docPart>
    <w:docPart>
      <w:docPartPr>
        <w:name w:val="2AC6D4543BF742E5B578F9812A0AF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A616D-AF6E-45CC-B788-BA299BA3B2AB}"/>
      </w:docPartPr>
      <w:docPartBody>
        <w:p w:rsidR="00452D84" w:rsidRDefault="00E84E6A" w:rsidP="00E84E6A">
          <w:pPr>
            <w:pStyle w:val="2AC6D4543BF742E5B578F9812A0AF6274"/>
          </w:pPr>
          <w:r w:rsidRPr="00C1276A">
            <w:rPr>
              <w:lang w:bidi="pt-BR"/>
            </w:rPr>
            <w:t>Quarta</w:t>
          </w:r>
        </w:p>
      </w:docPartBody>
    </w:docPart>
    <w:docPart>
      <w:docPartPr>
        <w:name w:val="750046AF2D92443295FD0BE0AD73B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86AE8-01DA-4E69-88CE-474BBFBAA964}"/>
      </w:docPartPr>
      <w:docPartBody>
        <w:p w:rsidR="00452D84" w:rsidRDefault="00E84E6A" w:rsidP="00E84E6A">
          <w:pPr>
            <w:pStyle w:val="750046AF2D92443295FD0BE0AD73BE4E4"/>
          </w:pPr>
          <w:r w:rsidRPr="00C1276A">
            <w:rPr>
              <w:lang w:bidi="pt-BR"/>
            </w:rPr>
            <w:t>Quinta-feira</w:t>
          </w:r>
        </w:p>
      </w:docPartBody>
    </w:docPart>
    <w:docPart>
      <w:docPartPr>
        <w:name w:val="5BC1D18F6B894FC18C835D4310B682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CD6EE7-E888-4B9A-A52C-A543C4B974D6}"/>
      </w:docPartPr>
      <w:docPartBody>
        <w:p w:rsidR="00452D84" w:rsidRDefault="00E84E6A" w:rsidP="00E84E6A">
          <w:pPr>
            <w:pStyle w:val="5BC1D18F6B894FC18C835D4310B682D34"/>
          </w:pPr>
          <w:r w:rsidRPr="00C1276A">
            <w:rPr>
              <w:lang w:bidi="pt-BR"/>
            </w:rPr>
            <w:t>Sexta</w:t>
          </w:r>
        </w:p>
      </w:docPartBody>
    </w:docPart>
    <w:docPart>
      <w:docPartPr>
        <w:name w:val="7A7420F3576640E4AA2576942973B0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A1A336-D659-46DB-BAD4-D5C6E886AAA6}"/>
      </w:docPartPr>
      <w:docPartBody>
        <w:p w:rsidR="00452D84" w:rsidRDefault="00E84E6A" w:rsidP="00E84E6A">
          <w:pPr>
            <w:pStyle w:val="7A7420F3576640E4AA2576942973B0FB4"/>
          </w:pPr>
          <w:r w:rsidRPr="00C1276A">
            <w:rPr>
              <w:lang w:bidi="pt-BR"/>
            </w:rPr>
            <w:t>Sábado</w:t>
          </w:r>
        </w:p>
      </w:docPartBody>
    </w:docPart>
    <w:docPart>
      <w:docPartPr>
        <w:name w:val="98FFE00DF81249C5A6FA6916451312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5C6FD0-9D59-425F-AD7F-D7BA9FB4590E}"/>
      </w:docPartPr>
      <w:docPartBody>
        <w:p w:rsidR="00452D84" w:rsidRDefault="00E84E6A" w:rsidP="00E84E6A">
          <w:pPr>
            <w:pStyle w:val="98FFE00DF81249C5A6FA6916451312423"/>
          </w:pPr>
          <w:r w:rsidRPr="00C1276A">
            <w:rPr>
              <w:lang w:val="pt-BR" w:bidi="pt-BR"/>
            </w:rPr>
            <w:t>Assinatura</w:t>
          </w:r>
        </w:p>
      </w:docPartBody>
    </w:docPart>
    <w:docPart>
      <w:docPartPr>
        <w:name w:val="2B9B981EBB754CA9AE5E91208CB8C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AB9777-CF4D-417C-895E-7FC5328D5609}"/>
      </w:docPartPr>
      <w:docPartBody>
        <w:p w:rsidR="00452D84" w:rsidRDefault="00E84E6A" w:rsidP="00E84E6A">
          <w:pPr>
            <w:pStyle w:val="2B9B981EBB754CA9AE5E91208CB8C96D2"/>
          </w:pPr>
          <w:r w:rsidRPr="00C1276A">
            <w:rPr>
              <w:lang w:val="pt-BR" w:bidi="pt-BR"/>
            </w:rPr>
            <w:t>Nome</w:t>
          </w:r>
        </w:p>
      </w:docPartBody>
    </w:docPart>
    <w:docPart>
      <w:docPartPr>
        <w:name w:val="F514B5A4F8F64600B1CED4C02A6DD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212CD4-0386-4C42-8492-0B9CD2D4C830}"/>
      </w:docPartPr>
      <w:docPartBody>
        <w:p w:rsidR="00452D84" w:rsidRDefault="00E84E6A" w:rsidP="00E84E6A">
          <w:pPr>
            <w:pStyle w:val="F514B5A4F8F64600B1CED4C02A6DDA006"/>
          </w:pPr>
          <w:r w:rsidRPr="00C1276A">
            <w:rPr>
              <w:lang w:bidi="pt-BR"/>
            </w:rPr>
            <w:t>Assinatura da Pessoa Enviando este Formulário</w:t>
          </w:r>
        </w:p>
      </w:docPartBody>
    </w:docPart>
    <w:docPart>
      <w:docPartPr>
        <w:name w:val="D8168651421E41F98CEAAFBEF3302A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8691CA-04BD-43A1-9A9C-4C5F7AE25EF7}"/>
      </w:docPartPr>
      <w:docPartBody>
        <w:p w:rsidR="00452D84" w:rsidRDefault="00E84E6A" w:rsidP="00E84E6A">
          <w:pPr>
            <w:pStyle w:val="D8168651421E41F98CEAAFBEF3302AD36"/>
          </w:pPr>
          <w:r w:rsidRPr="00C1276A">
            <w:rPr>
              <w:lang w:bidi="pt-BR"/>
            </w:rPr>
            <w:t>Nome da Pessoa Enviando este Formulário (imprimir)</w:t>
          </w:r>
        </w:p>
      </w:docPartBody>
    </w:docPart>
    <w:docPart>
      <w:docPartPr>
        <w:name w:val="AB6D3617667147A78CC54109B9901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29D68-71D9-42CE-9D36-1AD730F87DAD}"/>
      </w:docPartPr>
      <w:docPartBody>
        <w:p w:rsidR="00452D84" w:rsidRDefault="00E84E6A" w:rsidP="00E84E6A">
          <w:pPr>
            <w:pStyle w:val="AB6D3617667147A78CC54109B99014F06"/>
          </w:pPr>
          <w:r w:rsidRPr="00C1276A">
            <w:rPr>
              <w:lang w:val="pt-BR" w:bidi="pt-BR"/>
            </w:rPr>
            <w:t>Data da Assinatura</w:t>
          </w:r>
        </w:p>
      </w:docPartBody>
    </w:docPart>
    <w:docPart>
      <w:docPartPr>
        <w:name w:val="D14AAA9AA4D0422099DFDCE1DA625E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28C303-59F6-4FB4-BA31-E589BD0C9076}"/>
      </w:docPartPr>
      <w:docPartBody>
        <w:p w:rsidR="00452D84" w:rsidRDefault="00E84E6A" w:rsidP="00E84E6A">
          <w:pPr>
            <w:pStyle w:val="D14AAA9AA4D0422099DFDCE1DA625E933"/>
          </w:pPr>
          <w:r w:rsidRPr="00C1276A">
            <w:rPr>
              <w:lang w:bidi="pt-BR"/>
            </w:rPr>
            <w:t>DD</w:t>
          </w:r>
        </w:p>
      </w:docPartBody>
    </w:docPart>
    <w:docPart>
      <w:docPartPr>
        <w:name w:val="36171D00989C4907AEF1A0A6A073F8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705987-255D-457B-8FFA-1D15E72F226A}"/>
      </w:docPartPr>
      <w:docPartBody>
        <w:p w:rsidR="00452D84" w:rsidRDefault="00E84E6A" w:rsidP="00E84E6A">
          <w:pPr>
            <w:pStyle w:val="36171D00989C4907AEF1A0A6A073F8293"/>
          </w:pPr>
          <w:r w:rsidRPr="00C1276A">
            <w:rPr>
              <w:lang w:bidi="pt-BR"/>
            </w:rPr>
            <w:t>AA</w:t>
          </w:r>
        </w:p>
      </w:docPartBody>
    </w:docPart>
    <w:docPart>
      <w:docPartPr>
        <w:name w:val="EA9ECA2CE573402AB12EF70061263D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C5643D-FB05-4941-99A3-963D65279772}"/>
      </w:docPartPr>
      <w:docPartBody>
        <w:p w:rsidR="00452D84" w:rsidRDefault="00E84E6A" w:rsidP="00E84E6A">
          <w:pPr>
            <w:pStyle w:val="EA9ECA2CE573402AB12EF70061263DDD2"/>
          </w:pPr>
          <w:r w:rsidRPr="00C1276A">
            <w:rPr>
              <w:lang w:bidi="pt-BR"/>
            </w:rPr>
            <w:t>MM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97C6AFB"/>
    <w:multiLevelType w:val="hybridMultilevel"/>
    <w:tmpl w:val="26E6C440"/>
    <w:lvl w:ilvl="0" w:tplc="79120B62">
      <w:start w:val="1"/>
      <w:numFmt w:val="decimal"/>
      <w:pStyle w:val="Numerada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511"/>
    <w:rsid w:val="00325E0F"/>
    <w:rsid w:val="00446511"/>
    <w:rsid w:val="00452D84"/>
    <w:rsid w:val="004754F5"/>
    <w:rsid w:val="004C1F96"/>
    <w:rsid w:val="00585E61"/>
    <w:rsid w:val="00C37FBE"/>
    <w:rsid w:val="00C95B67"/>
    <w:rsid w:val="00E84E6A"/>
    <w:rsid w:val="00FA3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5456D510FB5460982880DCA9EA637AD">
    <w:name w:val="05456D510FB5460982880DCA9EA637AD"/>
  </w:style>
  <w:style w:type="paragraph" w:customStyle="1" w:styleId="703B3010414A40C7A7DB6885EABA0F27">
    <w:name w:val="703B3010414A40C7A7DB6885EABA0F27"/>
  </w:style>
  <w:style w:type="character" w:styleId="nfase">
    <w:name w:val="Emphasis"/>
    <w:basedOn w:val="Fontepargpadro"/>
    <w:uiPriority w:val="20"/>
    <w:qFormat/>
    <w:rsid w:val="00E84E6A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23944E512E0C45C48CC6CA2B6CF35AF6">
    <w:name w:val="23944E512E0C45C48CC6CA2B6CF35AF6"/>
  </w:style>
  <w:style w:type="paragraph" w:customStyle="1" w:styleId="E0845B8987F14629BD5079C2427EB44B">
    <w:name w:val="E0845B8987F14629BD5079C2427EB44B"/>
  </w:style>
  <w:style w:type="paragraph" w:customStyle="1" w:styleId="17854F34F44D4E4A9F1B0F859EFBF4F5">
    <w:name w:val="17854F34F44D4E4A9F1B0F859EFBF4F5"/>
  </w:style>
  <w:style w:type="paragraph" w:customStyle="1" w:styleId="5F9CCDCAF1DF45FDA925382FDBE512E9">
    <w:name w:val="5F9CCDCAF1DF45FDA925382FDBE512E9"/>
  </w:style>
  <w:style w:type="paragraph" w:customStyle="1" w:styleId="315C54B91C13414ABB6E95BD3BC578FE">
    <w:name w:val="315C54B91C13414ABB6E95BD3BC578FE"/>
  </w:style>
  <w:style w:type="paragraph" w:customStyle="1" w:styleId="95AD78445A45468B9414DC5D29434D12">
    <w:name w:val="95AD78445A45468B9414DC5D29434D12"/>
  </w:style>
  <w:style w:type="paragraph" w:styleId="Numerada">
    <w:name w:val="List Number"/>
    <w:basedOn w:val="Normal"/>
    <w:uiPriority w:val="99"/>
    <w:rsid w:val="00446511"/>
    <w:pPr>
      <w:numPr>
        <w:numId w:val="1"/>
      </w:numPr>
    </w:pPr>
    <w:rPr>
      <w:rFonts w:eastAsiaTheme="minorHAnsi"/>
      <w:sz w:val="18"/>
      <w:lang w:val="en-ZA"/>
    </w:rPr>
  </w:style>
  <w:style w:type="paragraph" w:customStyle="1" w:styleId="91E51E23677848C48807ADD0F413701C">
    <w:name w:val="91E51E23677848C48807ADD0F413701C"/>
  </w:style>
  <w:style w:type="paragraph" w:customStyle="1" w:styleId="9827F8CF935749D9BB43E2697D7634D0">
    <w:name w:val="9827F8CF935749D9BB43E2697D7634D0"/>
  </w:style>
  <w:style w:type="paragraph" w:customStyle="1" w:styleId="3BCFCF37B28C41A6A3BC82C09003239F">
    <w:name w:val="3BCFCF37B28C41A6A3BC82C09003239F"/>
  </w:style>
  <w:style w:type="paragraph" w:customStyle="1" w:styleId="8408F59819D44F8E88EBF89BF09FBC00">
    <w:name w:val="8408F59819D44F8E88EBF89BF09FBC00"/>
  </w:style>
  <w:style w:type="paragraph" w:customStyle="1" w:styleId="152D26EF372D4119BD387BB0DB3DA456">
    <w:name w:val="152D26EF372D4119BD387BB0DB3DA456"/>
  </w:style>
  <w:style w:type="paragraph" w:customStyle="1" w:styleId="F57312BFDCD24307B3EBF0DD348E1E10">
    <w:name w:val="F57312BFDCD24307B3EBF0DD348E1E10"/>
  </w:style>
  <w:style w:type="paragraph" w:customStyle="1" w:styleId="F49E94D907AC4680837231CC357E618E">
    <w:name w:val="F49E94D907AC4680837231CC357E618E"/>
  </w:style>
  <w:style w:type="paragraph" w:styleId="Assinatura">
    <w:name w:val="Signature"/>
    <w:basedOn w:val="Normal"/>
    <w:link w:val="AssinaturaChar"/>
    <w:uiPriority w:val="99"/>
    <w:rsid w:val="00446511"/>
    <w:pPr>
      <w:spacing w:after="0" w:line="240" w:lineRule="auto"/>
      <w:ind w:left="4320"/>
      <w:jc w:val="right"/>
    </w:pPr>
    <w:rPr>
      <w:rFonts w:eastAsiaTheme="minorHAnsi"/>
      <w:sz w:val="18"/>
    </w:rPr>
  </w:style>
  <w:style w:type="character" w:customStyle="1" w:styleId="AssinaturaChar">
    <w:name w:val="Assinatura Char"/>
    <w:basedOn w:val="Fontepargpadro"/>
    <w:link w:val="Assinatura"/>
    <w:uiPriority w:val="99"/>
    <w:rsid w:val="00446511"/>
    <w:rPr>
      <w:rFonts w:eastAsiaTheme="minorHAnsi"/>
      <w:sz w:val="18"/>
    </w:rPr>
  </w:style>
  <w:style w:type="paragraph" w:customStyle="1" w:styleId="9F00B766234F408687A9F3BB2AC0EF74">
    <w:name w:val="9F00B766234F408687A9F3BB2AC0EF74"/>
  </w:style>
  <w:style w:type="paragraph" w:customStyle="1" w:styleId="3A7987143C7944DEB425E218FD3C801C">
    <w:name w:val="3A7987143C7944DEB425E218FD3C801C"/>
  </w:style>
  <w:style w:type="character" w:styleId="TextodoEspaoReservado">
    <w:name w:val="Placeholder Text"/>
    <w:basedOn w:val="Fontepargpadro"/>
    <w:uiPriority w:val="99"/>
    <w:semiHidden/>
    <w:rsid w:val="00E84E6A"/>
    <w:rPr>
      <w:color w:val="808080"/>
    </w:rPr>
  </w:style>
  <w:style w:type="paragraph" w:customStyle="1" w:styleId="23944E512E0C45C48CC6CA2B6CF35AF61">
    <w:name w:val="23944E512E0C45C48CC6CA2B6CF35AF61"/>
    <w:rsid w:val="00446511"/>
    <w:rPr>
      <w:rFonts w:eastAsiaTheme="minorHAnsi"/>
    </w:rPr>
  </w:style>
  <w:style w:type="paragraph" w:customStyle="1" w:styleId="E0845B8987F14629BD5079C2427EB44B1">
    <w:name w:val="E0845B8987F14629BD5079C2427EB44B1"/>
    <w:rsid w:val="00446511"/>
    <w:rPr>
      <w:rFonts w:eastAsiaTheme="minorHAnsi"/>
    </w:rPr>
  </w:style>
  <w:style w:type="paragraph" w:customStyle="1" w:styleId="17854F34F44D4E4A9F1B0F859EFBF4F51">
    <w:name w:val="17854F34F44D4E4A9F1B0F859EFBF4F51"/>
    <w:rsid w:val="00446511"/>
    <w:rPr>
      <w:rFonts w:eastAsiaTheme="minorHAnsi"/>
    </w:rPr>
  </w:style>
  <w:style w:type="paragraph" w:customStyle="1" w:styleId="5F9CCDCAF1DF45FDA925382FDBE512E91">
    <w:name w:val="5F9CCDCAF1DF45FDA925382FDBE512E91"/>
    <w:rsid w:val="00446511"/>
    <w:rPr>
      <w:rFonts w:eastAsiaTheme="minorHAnsi"/>
    </w:rPr>
  </w:style>
  <w:style w:type="paragraph" w:customStyle="1" w:styleId="315C54B91C13414ABB6E95BD3BC578FE1">
    <w:name w:val="315C54B91C13414ABB6E95BD3BC578FE1"/>
    <w:rsid w:val="00446511"/>
    <w:rPr>
      <w:rFonts w:eastAsiaTheme="minorHAnsi"/>
    </w:rPr>
  </w:style>
  <w:style w:type="paragraph" w:customStyle="1" w:styleId="95AD78445A45468B9414DC5D29434D121">
    <w:name w:val="95AD78445A45468B9414DC5D29434D121"/>
    <w:rsid w:val="00446511"/>
    <w:rPr>
      <w:rFonts w:eastAsiaTheme="minorHAnsi"/>
    </w:rPr>
  </w:style>
  <w:style w:type="paragraph" w:customStyle="1" w:styleId="9827F8CF935749D9BB43E2697D7634D01">
    <w:name w:val="9827F8CF935749D9BB43E2697D7634D01"/>
    <w:rsid w:val="00446511"/>
    <w:rPr>
      <w:rFonts w:eastAsiaTheme="minorHAnsi"/>
    </w:rPr>
  </w:style>
  <w:style w:type="paragraph" w:customStyle="1" w:styleId="3BCFCF37B28C41A6A3BC82C09003239F1">
    <w:name w:val="3BCFCF37B28C41A6A3BC82C09003239F1"/>
    <w:rsid w:val="00446511"/>
    <w:pPr>
      <w:spacing w:after="0" w:line="240" w:lineRule="auto"/>
    </w:pPr>
    <w:rPr>
      <w:rFonts w:eastAsiaTheme="minorHAnsi"/>
    </w:rPr>
  </w:style>
  <w:style w:type="paragraph" w:customStyle="1" w:styleId="8408F59819D44F8E88EBF89BF09FBC001">
    <w:name w:val="8408F59819D44F8E88EBF89BF09FBC001"/>
    <w:rsid w:val="00446511"/>
    <w:pPr>
      <w:spacing w:after="0" w:line="240" w:lineRule="auto"/>
    </w:pPr>
    <w:rPr>
      <w:rFonts w:eastAsiaTheme="minorHAnsi"/>
    </w:rPr>
  </w:style>
  <w:style w:type="paragraph" w:customStyle="1" w:styleId="152D26EF372D4119BD387BB0DB3DA4561">
    <w:name w:val="152D26EF372D4119BD387BB0DB3DA4561"/>
    <w:rsid w:val="00446511"/>
    <w:pPr>
      <w:spacing w:after="0" w:line="240" w:lineRule="auto"/>
    </w:pPr>
    <w:rPr>
      <w:rFonts w:eastAsiaTheme="minorHAnsi"/>
    </w:rPr>
  </w:style>
  <w:style w:type="paragraph" w:customStyle="1" w:styleId="9F00B766234F408687A9F3BB2AC0EF741">
    <w:name w:val="9F00B766234F408687A9F3BB2AC0EF741"/>
    <w:rsid w:val="00446511"/>
    <w:pPr>
      <w:spacing w:after="0" w:line="240" w:lineRule="auto"/>
      <w:ind w:left="4320"/>
      <w:jc w:val="right"/>
    </w:pPr>
    <w:rPr>
      <w:rFonts w:eastAsiaTheme="minorHAnsi"/>
      <w:sz w:val="18"/>
    </w:rPr>
  </w:style>
  <w:style w:type="paragraph" w:customStyle="1" w:styleId="80E81AB750C040BCBD9A96ED1310ED75">
    <w:name w:val="80E81AB750C040BCBD9A96ED1310ED75"/>
    <w:rsid w:val="00446511"/>
  </w:style>
  <w:style w:type="paragraph" w:customStyle="1" w:styleId="Labels">
    <w:name w:val="Labels"/>
    <w:basedOn w:val="Normal"/>
    <w:qFormat/>
    <w:rsid w:val="00325E0F"/>
    <w:pPr>
      <w:spacing w:after="0"/>
    </w:pPr>
    <w:rPr>
      <w:rFonts w:eastAsiaTheme="minorHAnsi"/>
      <w:sz w:val="18"/>
    </w:rPr>
  </w:style>
  <w:style w:type="paragraph" w:customStyle="1" w:styleId="884C7DA6C1F8451D9841D6AF2A26857C">
    <w:name w:val="884C7DA6C1F8451D9841D6AF2A26857C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">
    <w:name w:val="6147FF6C7310428CB2D432D2673F1353"/>
    <w:rsid w:val="00446511"/>
    <w:rPr>
      <w:rFonts w:eastAsiaTheme="minorHAnsi"/>
    </w:rPr>
  </w:style>
  <w:style w:type="paragraph" w:customStyle="1" w:styleId="4CF3DF0816274139BBCAAC755EBB92A8">
    <w:name w:val="4CF3DF0816274139BBCAAC755EBB92A8"/>
    <w:rsid w:val="00446511"/>
    <w:rPr>
      <w:rFonts w:eastAsiaTheme="minorHAnsi"/>
    </w:rPr>
  </w:style>
  <w:style w:type="paragraph" w:customStyle="1" w:styleId="D0FF703413FD47CB8885264812A7CA45">
    <w:name w:val="D0FF703413FD47CB8885264812A7CA45"/>
    <w:rsid w:val="00446511"/>
    <w:rPr>
      <w:rFonts w:eastAsiaTheme="minorHAnsi"/>
    </w:rPr>
  </w:style>
  <w:style w:type="paragraph" w:customStyle="1" w:styleId="35B7F9312C3446A4BCBA8439AA39432A">
    <w:name w:val="35B7F9312C3446A4BCBA8439AA39432A"/>
    <w:rsid w:val="00446511"/>
  </w:style>
  <w:style w:type="paragraph" w:customStyle="1" w:styleId="0A9CE4FEFD7A49AFA86205201B1C5EE9">
    <w:name w:val="0A9CE4FEFD7A49AFA86205201B1C5EE9"/>
    <w:rsid w:val="00446511"/>
  </w:style>
  <w:style w:type="paragraph" w:customStyle="1" w:styleId="14EB2E35E0F84854933E0140B62DC06B">
    <w:name w:val="14EB2E35E0F84854933E0140B62DC06B"/>
    <w:rsid w:val="00446511"/>
  </w:style>
  <w:style w:type="paragraph" w:customStyle="1" w:styleId="F0E48724A84C41F4A21C6A760AB279C6">
    <w:name w:val="F0E48724A84C41F4A21C6A760AB279C6"/>
    <w:rsid w:val="00446511"/>
  </w:style>
  <w:style w:type="paragraph" w:customStyle="1" w:styleId="C3DA8C2AF73644CDA52B1C72C9754043">
    <w:name w:val="C3DA8C2AF73644CDA52B1C72C9754043"/>
    <w:rsid w:val="00446511"/>
  </w:style>
  <w:style w:type="paragraph" w:customStyle="1" w:styleId="CCA71CCD3A1B472EA06015CAB6AB9F53">
    <w:name w:val="CCA71CCD3A1B472EA06015CAB6AB9F53"/>
    <w:rsid w:val="00446511"/>
  </w:style>
  <w:style w:type="paragraph" w:customStyle="1" w:styleId="44DDCB8277D54D35B2125D02DA591F0B">
    <w:name w:val="44DDCB8277D54D35B2125D02DA591F0B"/>
    <w:rsid w:val="00446511"/>
  </w:style>
  <w:style w:type="paragraph" w:customStyle="1" w:styleId="884C7DA6C1F8451D9841D6AF2A26857C1">
    <w:name w:val="884C7DA6C1F8451D9841D6AF2A26857C1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1">
    <w:name w:val="6147FF6C7310428CB2D432D2673F13531"/>
    <w:rsid w:val="00446511"/>
    <w:rPr>
      <w:rFonts w:eastAsiaTheme="minorHAnsi"/>
    </w:rPr>
  </w:style>
  <w:style w:type="paragraph" w:customStyle="1" w:styleId="4CF3DF0816274139BBCAAC755EBB92A81">
    <w:name w:val="4CF3DF0816274139BBCAAC755EBB92A81"/>
    <w:rsid w:val="00446511"/>
    <w:rPr>
      <w:rFonts w:eastAsiaTheme="minorHAnsi"/>
    </w:rPr>
  </w:style>
  <w:style w:type="paragraph" w:customStyle="1" w:styleId="D0FF703413FD47CB8885264812A7CA451">
    <w:name w:val="D0FF703413FD47CB8885264812A7CA451"/>
    <w:rsid w:val="00446511"/>
    <w:rPr>
      <w:rFonts w:eastAsiaTheme="minorHAnsi"/>
    </w:rPr>
  </w:style>
  <w:style w:type="paragraph" w:customStyle="1" w:styleId="0A9CE4FEFD7A49AFA86205201B1C5EE91">
    <w:name w:val="0A9CE4FEFD7A49AFA86205201B1C5EE91"/>
    <w:rsid w:val="00446511"/>
    <w:rPr>
      <w:rFonts w:eastAsiaTheme="minorHAnsi"/>
    </w:rPr>
  </w:style>
  <w:style w:type="paragraph" w:customStyle="1" w:styleId="14EB2E35E0F84854933E0140B62DC06B1">
    <w:name w:val="14EB2E35E0F84854933E0140B62DC06B1"/>
    <w:rsid w:val="00446511"/>
    <w:rPr>
      <w:rFonts w:eastAsiaTheme="minorHAnsi"/>
    </w:rPr>
  </w:style>
  <w:style w:type="paragraph" w:customStyle="1" w:styleId="F0E48724A84C41F4A21C6A760AB279C61">
    <w:name w:val="F0E48724A84C41F4A21C6A760AB279C61"/>
    <w:rsid w:val="00446511"/>
    <w:rPr>
      <w:rFonts w:eastAsiaTheme="minorHAnsi"/>
    </w:rPr>
  </w:style>
  <w:style w:type="paragraph" w:customStyle="1" w:styleId="C3DA8C2AF73644CDA52B1C72C97540431">
    <w:name w:val="C3DA8C2AF73644CDA52B1C72C97540431"/>
    <w:rsid w:val="00446511"/>
    <w:rPr>
      <w:rFonts w:eastAsiaTheme="minorHAnsi"/>
    </w:rPr>
  </w:style>
  <w:style w:type="paragraph" w:customStyle="1" w:styleId="CCA71CCD3A1B472EA06015CAB6AB9F531">
    <w:name w:val="CCA71CCD3A1B472EA06015CAB6AB9F531"/>
    <w:rsid w:val="00446511"/>
    <w:rPr>
      <w:rFonts w:eastAsiaTheme="minorHAnsi"/>
    </w:rPr>
  </w:style>
  <w:style w:type="paragraph" w:customStyle="1" w:styleId="44DDCB8277D54D35B2125D02DA591F0B1">
    <w:name w:val="44DDCB8277D54D35B2125D02DA591F0B1"/>
    <w:rsid w:val="00446511"/>
    <w:rPr>
      <w:rFonts w:eastAsiaTheme="minorHAnsi"/>
    </w:rPr>
  </w:style>
  <w:style w:type="paragraph" w:customStyle="1" w:styleId="884C7DA6C1F8451D9841D6AF2A26857C2">
    <w:name w:val="884C7DA6C1F8451D9841D6AF2A26857C2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2">
    <w:name w:val="6147FF6C7310428CB2D432D2673F13532"/>
    <w:rsid w:val="00446511"/>
    <w:rPr>
      <w:rFonts w:eastAsiaTheme="minorHAnsi"/>
    </w:rPr>
  </w:style>
  <w:style w:type="paragraph" w:customStyle="1" w:styleId="4CF3DF0816274139BBCAAC755EBB92A82">
    <w:name w:val="4CF3DF0816274139BBCAAC755EBB92A82"/>
    <w:rsid w:val="00446511"/>
    <w:rPr>
      <w:rFonts w:eastAsiaTheme="minorHAnsi"/>
    </w:rPr>
  </w:style>
  <w:style w:type="paragraph" w:customStyle="1" w:styleId="D0FF703413FD47CB8885264812A7CA452">
    <w:name w:val="D0FF703413FD47CB8885264812A7CA452"/>
    <w:rsid w:val="00446511"/>
    <w:rPr>
      <w:rFonts w:eastAsiaTheme="minorHAnsi"/>
    </w:rPr>
  </w:style>
  <w:style w:type="paragraph" w:customStyle="1" w:styleId="0A9CE4FEFD7A49AFA86205201B1C5EE92">
    <w:name w:val="0A9CE4FEFD7A49AFA86205201B1C5EE92"/>
    <w:rsid w:val="00446511"/>
    <w:rPr>
      <w:rFonts w:eastAsiaTheme="minorHAnsi"/>
    </w:rPr>
  </w:style>
  <w:style w:type="paragraph" w:customStyle="1" w:styleId="14EB2E35E0F84854933E0140B62DC06B2">
    <w:name w:val="14EB2E35E0F84854933E0140B62DC06B2"/>
    <w:rsid w:val="00446511"/>
    <w:rPr>
      <w:rFonts w:eastAsiaTheme="minorHAnsi"/>
    </w:rPr>
  </w:style>
  <w:style w:type="paragraph" w:customStyle="1" w:styleId="F0E48724A84C41F4A21C6A760AB279C62">
    <w:name w:val="F0E48724A84C41F4A21C6A760AB279C62"/>
    <w:rsid w:val="00446511"/>
    <w:rPr>
      <w:rFonts w:eastAsiaTheme="minorHAnsi"/>
    </w:rPr>
  </w:style>
  <w:style w:type="paragraph" w:customStyle="1" w:styleId="C3DA8C2AF73644CDA52B1C72C97540432">
    <w:name w:val="C3DA8C2AF73644CDA52B1C72C97540432"/>
    <w:rsid w:val="00446511"/>
    <w:rPr>
      <w:rFonts w:eastAsiaTheme="minorHAnsi"/>
    </w:rPr>
  </w:style>
  <w:style w:type="paragraph" w:customStyle="1" w:styleId="CCA71CCD3A1B472EA06015CAB6AB9F532">
    <w:name w:val="CCA71CCD3A1B472EA06015CAB6AB9F532"/>
    <w:rsid w:val="00446511"/>
    <w:rPr>
      <w:rFonts w:eastAsiaTheme="minorHAnsi"/>
    </w:rPr>
  </w:style>
  <w:style w:type="paragraph" w:customStyle="1" w:styleId="44DDCB8277D54D35B2125D02DA591F0B2">
    <w:name w:val="44DDCB8277D54D35B2125D02DA591F0B2"/>
    <w:rsid w:val="00446511"/>
    <w:rPr>
      <w:rFonts w:eastAsiaTheme="minorHAnsi"/>
    </w:rPr>
  </w:style>
  <w:style w:type="paragraph" w:customStyle="1" w:styleId="67600AF1C2814B86B8856ED0AFACA37C">
    <w:name w:val="67600AF1C2814B86B8856ED0AFACA37C"/>
    <w:rsid w:val="00446511"/>
  </w:style>
  <w:style w:type="paragraph" w:customStyle="1" w:styleId="30D51F4A13084437BEAF7A254A0BD47D">
    <w:name w:val="30D51F4A13084437BEAF7A254A0BD47D"/>
    <w:rsid w:val="00446511"/>
  </w:style>
  <w:style w:type="paragraph" w:customStyle="1" w:styleId="761408CFA0B541A3AA57F51639CC85D8">
    <w:name w:val="761408CFA0B541A3AA57F51639CC85D8"/>
    <w:rsid w:val="00446511"/>
  </w:style>
  <w:style w:type="paragraph" w:customStyle="1" w:styleId="A886EC6A1E3647B8B323953F80973A3D">
    <w:name w:val="A886EC6A1E3647B8B323953F80973A3D"/>
    <w:rsid w:val="00446511"/>
  </w:style>
  <w:style w:type="paragraph" w:customStyle="1" w:styleId="51955D4FB5654717A0571082386AFF6A">
    <w:name w:val="51955D4FB5654717A0571082386AFF6A"/>
    <w:rsid w:val="00446511"/>
  </w:style>
  <w:style w:type="paragraph" w:customStyle="1" w:styleId="77BAB801BCDE4D58A7C84CE6DDF58AC3">
    <w:name w:val="77BAB801BCDE4D58A7C84CE6DDF58AC3"/>
    <w:rsid w:val="00446511"/>
  </w:style>
  <w:style w:type="paragraph" w:customStyle="1" w:styleId="743AD291653243D59352F6EF70D42E9D">
    <w:name w:val="743AD291653243D59352F6EF70D42E9D"/>
    <w:rsid w:val="00446511"/>
  </w:style>
  <w:style w:type="paragraph" w:customStyle="1" w:styleId="E6D65CE2E625446C820892A88AEF8DCB">
    <w:name w:val="E6D65CE2E625446C820892A88AEF8DCB"/>
    <w:rsid w:val="00446511"/>
  </w:style>
  <w:style w:type="paragraph" w:customStyle="1" w:styleId="06148A43C87A4F619A03CA03E60A51B0">
    <w:name w:val="06148A43C87A4F619A03CA03E60A51B0"/>
    <w:rsid w:val="00446511"/>
  </w:style>
  <w:style w:type="paragraph" w:customStyle="1" w:styleId="B5870052354F4C62B38B8ACBAA605152">
    <w:name w:val="B5870052354F4C62B38B8ACBAA605152"/>
    <w:rsid w:val="00446511"/>
  </w:style>
  <w:style w:type="paragraph" w:customStyle="1" w:styleId="346E68398BE44EE9A4C029971162B66B">
    <w:name w:val="346E68398BE44EE9A4C029971162B66B"/>
    <w:rsid w:val="00446511"/>
  </w:style>
  <w:style w:type="paragraph" w:customStyle="1" w:styleId="9384AE8EE64B4321933E9ACC7A1EC23F">
    <w:name w:val="9384AE8EE64B4321933E9ACC7A1EC23F"/>
    <w:rsid w:val="00446511"/>
  </w:style>
  <w:style w:type="paragraph" w:customStyle="1" w:styleId="C5453DCDE1284DAE8401DB3D2E15599C">
    <w:name w:val="C5453DCDE1284DAE8401DB3D2E15599C"/>
    <w:rsid w:val="00446511"/>
  </w:style>
  <w:style w:type="paragraph" w:customStyle="1" w:styleId="7A44E2BF70C745A6AE84601CE54E0592">
    <w:name w:val="7A44E2BF70C745A6AE84601CE54E0592"/>
    <w:rsid w:val="00446511"/>
  </w:style>
  <w:style w:type="paragraph" w:customStyle="1" w:styleId="2AC6D4543BF742E5B578F9812A0AF627">
    <w:name w:val="2AC6D4543BF742E5B578F9812A0AF627"/>
    <w:rsid w:val="00446511"/>
  </w:style>
  <w:style w:type="paragraph" w:customStyle="1" w:styleId="DD500F9B89204899A52127645E1DB280">
    <w:name w:val="DD500F9B89204899A52127645E1DB280"/>
    <w:rsid w:val="00446511"/>
  </w:style>
  <w:style w:type="paragraph" w:customStyle="1" w:styleId="D5885364F03446ADB0A63391AA1023EA">
    <w:name w:val="D5885364F03446ADB0A63391AA1023EA"/>
    <w:rsid w:val="00446511"/>
  </w:style>
  <w:style w:type="paragraph" w:customStyle="1" w:styleId="750046AF2D92443295FD0BE0AD73BE4E">
    <w:name w:val="750046AF2D92443295FD0BE0AD73BE4E"/>
    <w:rsid w:val="00446511"/>
  </w:style>
  <w:style w:type="paragraph" w:customStyle="1" w:styleId="F3DDF118CABB4AA595EE436B6CDA19E7">
    <w:name w:val="F3DDF118CABB4AA595EE436B6CDA19E7"/>
    <w:rsid w:val="00446511"/>
  </w:style>
  <w:style w:type="paragraph" w:customStyle="1" w:styleId="5BC1D18F6B894FC18C835D4310B682D3">
    <w:name w:val="5BC1D18F6B894FC18C835D4310B682D3"/>
    <w:rsid w:val="00446511"/>
  </w:style>
  <w:style w:type="paragraph" w:customStyle="1" w:styleId="E90CA6B8C3F4423BBA0AB714B0564DF4">
    <w:name w:val="E90CA6B8C3F4423BBA0AB714B0564DF4"/>
    <w:rsid w:val="00446511"/>
  </w:style>
  <w:style w:type="paragraph" w:customStyle="1" w:styleId="122CAFA7E4D5445EA34DBA252AECCD4D">
    <w:name w:val="122CAFA7E4D5445EA34DBA252AECCD4D"/>
    <w:rsid w:val="00446511"/>
  </w:style>
  <w:style w:type="paragraph" w:customStyle="1" w:styleId="7A7420F3576640E4AA2576942973B0FB">
    <w:name w:val="7A7420F3576640E4AA2576942973B0FB"/>
    <w:rsid w:val="00446511"/>
  </w:style>
  <w:style w:type="paragraph" w:customStyle="1" w:styleId="884C7DA6C1F8451D9841D6AF2A26857C3">
    <w:name w:val="884C7DA6C1F8451D9841D6AF2A26857C3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3">
    <w:name w:val="6147FF6C7310428CB2D432D2673F13533"/>
    <w:rsid w:val="00446511"/>
    <w:rPr>
      <w:rFonts w:eastAsiaTheme="minorHAnsi"/>
    </w:rPr>
  </w:style>
  <w:style w:type="paragraph" w:customStyle="1" w:styleId="4CF3DF0816274139BBCAAC755EBB92A83">
    <w:name w:val="4CF3DF0816274139BBCAAC755EBB92A83"/>
    <w:rsid w:val="00446511"/>
    <w:rPr>
      <w:rFonts w:eastAsiaTheme="minorHAnsi"/>
    </w:rPr>
  </w:style>
  <w:style w:type="paragraph" w:customStyle="1" w:styleId="D0FF703413FD47CB8885264812A7CA453">
    <w:name w:val="D0FF703413FD47CB8885264812A7CA453"/>
    <w:rsid w:val="00446511"/>
    <w:rPr>
      <w:rFonts w:eastAsiaTheme="minorHAnsi"/>
    </w:rPr>
  </w:style>
  <w:style w:type="paragraph" w:customStyle="1" w:styleId="346E68398BE44EE9A4C029971162B66B1">
    <w:name w:val="346E68398BE44EE9A4C029971162B66B1"/>
    <w:rsid w:val="00446511"/>
    <w:rPr>
      <w:rFonts w:eastAsiaTheme="minorHAnsi"/>
    </w:rPr>
  </w:style>
  <w:style w:type="paragraph" w:customStyle="1" w:styleId="2AC6D4543BF742E5B578F9812A0AF6271">
    <w:name w:val="2AC6D4543BF742E5B578F9812A0AF6271"/>
    <w:rsid w:val="00446511"/>
    <w:rPr>
      <w:rFonts w:eastAsiaTheme="minorHAnsi"/>
    </w:rPr>
  </w:style>
  <w:style w:type="paragraph" w:customStyle="1" w:styleId="750046AF2D92443295FD0BE0AD73BE4E1">
    <w:name w:val="750046AF2D92443295FD0BE0AD73BE4E1"/>
    <w:rsid w:val="00446511"/>
    <w:rPr>
      <w:rFonts w:eastAsiaTheme="minorHAnsi"/>
    </w:rPr>
  </w:style>
  <w:style w:type="paragraph" w:customStyle="1" w:styleId="5BC1D18F6B894FC18C835D4310B682D31">
    <w:name w:val="5BC1D18F6B894FC18C835D4310B682D31"/>
    <w:rsid w:val="00446511"/>
    <w:rPr>
      <w:rFonts w:eastAsiaTheme="minorHAnsi"/>
    </w:rPr>
  </w:style>
  <w:style w:type="paragraph" w:customStyle="1" w:styleId="7A7420F3576640E4AA2576942973B0FB1">
    <w:name w:val="7A7420F3576640E4AA2576942973B0FB1"/>
    <w:rsid w:val="00446511"/>
    <w:rPr>
      <w:rFonts w:eastAsiaTheme="minorHAnsi"/>
    </w:rPr>
  </w:style>
  <w:style w:type="paragraph" w:customStyle="1" w:styleId="44DDCB8277D54D35B2125D02DA591F0B3">
    <w:name w:val="44DDCB8277D54D35B2125D02DA591F0B3"/>
    <w:rsid w:val="00446511"/>
    <w:rPr>
      <w:rFonts w:eastAsiaTheme="minorHAnsi"/>
    </w:rPr>
  </w:style>
  <w:style w:type="paragraph" w:customStyle="1" w:styleId="98FFE00DF81249C5A6FA691645131242">
    <w:name w:val="98FFE00DF81249C5A6FA691645131242"/>
    <w:rsid w:val="00446511"/>
    <w:rPr>
      <w:rFonts w:eastAsiaTheme="minorHAnsi"/>
    </w:rPr>
  </w:style>
  <w:style w:type="paragraph" w:customStyle="1" w:styleId="884C7DA6C1F8451D9841D6AF2A26857C4">
    <w:name w:val="884C7DA6C1F8451D9841D6AF2A26857C4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4">
    <w:name w:val="6147FF6C7310428CB2D432D2673F13534"/>
    <w:rsid w:val="00446511"/>
    <w:rPr>
      <w:rFonts w:eastAsiaTheme="minorHAnsi"/>
    </w:rPr>
  </w:style>
  <w:style w:type="paragraph" w:customStyle="1" w:styleId="4CF3DF0816274139BBCAAC755EBB92A84">
    <w:name w:val="4CF3DF0816274139BBCAAC755EBB92A84"/>
    <w:rsid w:val="00446511"/>
    <w:rPr>
      <w:rFonts w:eastAsiaTheme="minorHAnsi"/>
    </w:rPr>
  </w:style>
  <w:style w:type="paragraph" w:customStyle="1" w:styleId="884C7DA6C1F8451D9841D6AF2A26857C5">
    <w:name w:val="884C7DA6C1F8451D9841D6AF2A26857C5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5">
    <w:name w:val="6147FF6C7310428CB2D432D2673F13535"/>
    <w:rsid w:val="00446511"/>
    <w:rPr>
      <w:rFonts w:eastAsiaTheme="minorHAnsi"/>
    </w:rPr>
  </w:style>
  <w:style w:type="paragraph" w:customStyle="1" w:styleId="4CF3DF0816274139BBCAAC755EBB92A85">
    <w:name w:val="4CF3DF0816274139BBCAAC755EBB92A85"/>
    <w:rsid w:val="00446511"/>
    <w:rPr>
      <w:rFonts w:eastAsiaTheme="minorHAnsi"/>
    </w:rPr>
  </w:style>
  <w:style w:type="paragraph" w:customStyle="1" w:styleId="F514B5A4F8F64600B1CED4C02A6DDA00">
    <w:name w:val="F514B5A4F8F64600B1CED4C02A6DDA00"/>
    <w:rsid w:val="00446511"/>
    <w:pPr>
      <w:spacing w:after="0" w:line="216" w:lineRule="auto"/>
    </w:pPr>
    <w:rPr>
      <w:rFonts w:eastAsiaTheme="minorHAnsi"/>
      <w:i/>
      <w:sz w:val="16"/>
    </w:rPr>
  </w:style>
  <w:style w:type="paragraph" w:customStyle="1" w:styleId="D8168651421E41F98CEAAFBEF3302AD3">
    <w:name w:val="D8168651421E41F98CEAAFBEF3302AD3"/>
    <w:rsid w:val="00446511"/>
    <w:pPr>
      <w:spacing w:after="0" w:line="216" w:lineRule="auto"/>
    </w:pPr>
    <w:rPr>
      <w:rFonts w:eastAsiaTheme="minorHAnsi"/>
      <w:i/>
      <w:sz w:val="16"/>
    </w:rPr>
  </w:style>
  <w:style w:type="paragraph" w:customStyle="1" w:styleId="AB6D3617667147A78CC54109B99014F0">
    <w:name w:val="AB6D3617667147A78CC54109B99014F0"/>
    <w:rsid w:val="00446511"/>
  </w:style>
  <w:style w:type="paragraph" w:customStyle="1" w:styleId="884C7DA6C1F8451D9841D6AF2A26857C6">
    <w:name w:val="884C7DA6C1F8451D9841D6AF2A26857C6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6">
    <w:name w:val="6147FF6C7310428CB2D432D2673F13536"/>
    <w:rsid w:val="00446511"/>
    <w:rPr>
      <w:rFonts w:eastAsiaTheme="minorHAnsi"/>
    </w:rPr>
  </w:style>
  <w:style w:type="paragraph" w:customStyle="1" w:styleId="4CF3DF0816274139BBCAAC755EBB92A86">
    <w:name w:val="4CF3DF0816274139BBCAAC755EBB92A86"/>
    <w:rsid w:val="00446511"/>
    <w:rPr>
      <w:rFonts w:eastAsiaTheme="minorHAnsi"/>
    </w:rPr>
  </w:style>
  <w:style w:type="paragraph" w:customStyle="1" w:styleId="F514B5A4F8F64600B1CED4C02A6DDA001">
    <w:name w:val="F514B5A4F8F64600B1CED4C02A6DDA001"/>
    <w:rsid w:val="00446511"/>
    <w:pPr>
      <w:spacing w:after="0" w:line="216" w:lineRule="auto"/>
    </w:pPr>
    <w:rPr>
      <w:rFonts w:eastAsiaTheme="minorHAnsi"/>
      <w:i/>
      <w:sz w:val="16"/>
    </w:rPr>
  </w:style>
  <w:style w:type="paragraph" w:customStyle="1" w:styleId="D8168651421E41F98CEAAFBEF3302AD31">
    <w:name w:val="D8168651421E41F98CEAAFBEF3302AD31"/>
    <w:rsid w:val="00446511"/>
    <w:pPr>
      <w:spacing w:after="0" w:line="216" w:lineRule="auto"/>
    </w:pPr>
    <w:rPr>
      <w:rFonts w:eastAsiaTheme="minorHAnsi"/>
      <w:i/>
      <w:sz w:val="16"/>
    </w:rPr>
  </w:style>
  <w:style w:type="paragraph" w:customStyle="1" w:styleId="AB6D3617667147A78CC54109B99014F01">
    <w:name w:val="AB6D3617667147A78CC54109B99014F01"/>
    <w:rsid w:val="00446511"/>
    <w:pPr>
      <w:spacing w:after="0" w:line="240" w:lineRule="auto"/>
    </w:pPr>
    <w:rPr>
      <w:rFonts w:eastAsiaTheme="minorHAnsi"/>
    </w:rPr>
  </w:style>
  <w:style w:type="paragraph" w:customStyle="1" w:styleId="BE650FFF987D4CCEB8A2CCB44465804E">
    <w:name w:val="BE650FFF987D4CCEB8A2CCB44465804E"/>
    <w:rsid w:val="00446511"/>
  </w:style>
  <w:style w:type="paragraph" w:customStyle="1" w:styleId="D14AAA9AA4D0422099DFDCE1DA625E93">
    <w:name w:val="D14AAA9AA4D0422099DFDCE1DA625E93"/>
    <w:rsid w:val="00446511"/>
  </w:style>
  <w:style w:type="paragraph" w:customStyle="1" w:styleId="84EC3B5E43CB49C58FD4B46AB6A44D7C">
    <w:name w:val="84EC3B5E43CB49C58FD4B46AB6A44D7C"/>
    <w:rsid w:val="00446511"/>
  </w:style>
  <w:style w:type="paragraph" w:customStyle="1" w:styleId="36171D00989C4907AEF1A0A6A073F829">
    <w:name w:val="36171D00989C4907AEF1A0A6A073F829"/>
    <w:rsid w:val="00446511"/>
  </w:style>
  <w:style w:type="paragraph" w:customStyle="1" w:styleId="884C7DA6C1F8451D9841D6AF2A26857C7">
    <w:name w:val="884C7DA6C1F8451D9841D6AF2A26857C7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7">
    <w:name w:val="6147FF6C7310428CB2D432D2673F13537"/>
    <w:rsid w:val="00446511"/>
    <w:rPr>
      <w:rFonts w:eastAsiaTheme="minorHAnsi"/>
    </w:rPr>
  </w:style>
  <w:style w:type="paragraph" w:customStyle="1" w:styleId="4CF3DF0816274139BBCAAC755EBB92A87">
    <w:name w:val="4CF3DF0816274139BBCAAC755EBB92A87"/>
    <w:rsid w:val="00446511"/>
    <w:rPr>
      <w:rFonts w:eastAsiaTheme="minorHAnsi"/>
    </w:rPr>
  </w:style>
  <w:style w:type="paragraph" w:customStyle="1" w:styleId="F514B5A4F8F64600B1CED4C02A6DDA002">
    <w:name w:val="F514B5A4F8F64600B1CED4C02A6DDA002"/>
    <w:rsid w:val="00446511"/>
    <w:pPr>
      <w:spacing w:after="0" w:line="216" w:lineRule="auto"/>
    </w:pPr>
    <w:rPr>
      <w:rFonts w:eastAsiaTheme="minorHAnsi"/>
      <w:i/>
      <w:sz w:val="16"/>
    </w:rPr>
  </w:style>
  <w:style w:type="paragraph" w:customStyle="1" w:styleId="D8168651421E41F98CEAAFBEF3302AD32">
    <w:name w:val="D8168651421E41F98CEAAFBEF3302AD32"/>
    <w:rsid w:val="00446511"/>
    <w:pPr>
      <w:spacing w:after="0" w:line="216" w:lineRule="auto"/>
    </w:pPr>
    <w:rPr>
      <w:rFonts w:eastAsiaTheme="minorHAnsi"/>
      <w:i/>
      <w:sz w:val="16"/>
    </w:rPr>
  </w:style>
  <w:style w:type="paragraph" w:customStyle="1" w:styleId="AB6D3617667147A78CC54109B99014F02">
    <w:name w:val="AB6D3617667147A78CC54109B99014F02"/>
    <w:rsid w:val="00446511"/>
    <w:pPr>
      <w:spacing w:after="0" w:line="240" w:lineRule="auto"/>
    </w:pPr>
    <w:rPr>
      <w:rFonts w:eastAsiaTheme="minorHAnsi"/>
    </w:rPr>
  </w:style>
  <w:style w:type="paragraph" w:customStyle="1" w:styleId="884C7DA6C1F8451D9841D6AF2A26857C8">
    <w:name w:val="884C7DA6C1F8451D9841D6AF2A26857C8"/>
    <w:rsid w:val="00452D84"/>
    <w:pPr>
      <w:spacing w:after="0"/>
    </w:pPr>
    <w:rPr>
      <w:rFonts w:eastAsiaTheme="minorHAnsi"/>
      <w:sz w:val="18"/>
    </w:rPr>
  </w:style>
  <w:style w:type="paragraph" w:customStyle="1" w:styleId="6147FF6C7310428CB2D432D2673F13538">
    <w:name w:val="6147FF6C7310428CB2D432D2673F13538"/>
    <w:rsid w:val="00452D84"/>
    <w:rPr>
      <w:rFonts w:eastAsiaTheme="minorHAnsi"/>
    </w:rPr>
  </w:style>
  <w:style w:type="paragraph" w:customStyle="1" w:styleId="4CF3DF0816274139BBCAAC755EBB92A88">
    <w:name w:val="4CF3DF0816274139BBCAAC755EBB92A88"/>
    <w:rsid w:val="00452D84"/>
    <w:rPr>
      <w:rFonts w:eastAsiaTheme="minorHAnsi"/>
    </w:rPr>
  </w:style>
  <w:style w:type="paragraph" w:customStyle="1" w:styleId="F514B5A4F8F64600B1CED4C02A6DDA003">
    <w:name w:val="F514B5A4F8F64600B1CED4C02A6DDA003"/>
    <w:rsid w:val="00452D84"/>
    <w:pPr>
      <w:spacing w:after="0" w:line="216" w:lineRule="auto"/>
    </w:pPr>
    <w:rPr>
      <w:rFonts w:eastAsiaTheme="minorHAnsi"/>
      <w:i/>
      <w:sz w:val="16"/>
    </w:rPr>
  </w:style>
  <w:style w:type="paragraph" w:customStyle="1" w:styleId="D8168651421E41F98CEAAFBEF3302AD33">
    <w:name w:val="D8168651421E41F98CEAAFBEF3302AD33"/>
    <w:rsid w:val="00452D84"/>
    <w:pPr>
      <w:spacing w:after="0" w:line="216" w:lineRule="auto"/>
    </w:pPr>
    <w:rPr>
      <w:rFonts w:eastAsiaTheme="minorHAnsi"/>
      <w:i/>
      <w:sz w:val="16"/>
    </w:rPr>
  </w:style>
  <w:style w:type="paragraph" w:customStyle="1" w:styleId="AB6D3617667147A78CC54109B99014F03">
    <w:name w:val="AB6D3617667147A78CC54109B99014F03"/>
    <w:rsid w:val="00452D84"/>
    <w:pPr>
      <w:spacing w:after="0" w:line="240" w:lineRule="auto"/>
    </w:pPr>
    <w:rPr>
      <w:rFonts w:eastAsiaTheme="minorHAnsi"/>
    </w:rPr>
  </w:style>
  <w:style w:type="paragraph" w:customStyle="1" w:styleId="6147FF6C7310428CB2D432D2673F13539">
    <w:name w:val="6147FF6C7310428CB2D432D2673F13539"/>
    <w:rsid w:val="00C95B67"/>
    <w:rPr>
      <w:rFonts w:eastAsiaTheme="minorHAnsi"/>
    </w:rPr>
  </w:style>
  <w:style w:type="paragraph" w:customStyle="1" w:styleId="4CF3DF0816274139BBCAAC755EBB92A89">
    <w:name w:val="4CF3DF0816274139BBCAAC755EBB92A89"/>
    <w:rsid w:val="00C95B67"/>
    <w:rPr>
      <w:rFonts w:eastAsiaTheme="minorHAnsi"/>
    </w:rPr>
  </w:style>
  <w:style w:type="paragraph" w:customStyle="1" w:styleId="6147FF6C7310428CB2D432D2673F135310">
    <w:name w:val="6147FF6C7310428CB2D432D2673F135310"/>
    <w:rsid w:val="00325E0F"/>
    <w:rPr>
      <w:rFonts w:eastAsiaTheme="minorHAnsi"/>
    </w:rPr>
  </w:style>
  <w:style w:type="paragraph" w:customStyle="1" w:styleId="4CF3DF0816274139BBCAAC755EBB92A810">
    <w:name w:val="4CF3DF0816274139BBCAAC755EBB92A810"/>
    <w:rsid w:val="00325E0F"/>
    <w:rPr>
      <w:rFonts w:eastAsiaTheme="minorHAnsi"/>
    </w:rPr>
  </w:style>
  <w:style w:type="paragraph" w:customStyle="1" w:styleId="05456D510FB5460982880DCA9EA637AD1">
    <w:name w:val="05456D510FB5460982880DCA9EA637AD1"/>
    <w:rsid w:val="00E84E6A"/>
    <w:pPr>
      <w:spacing w:after="0" w:line="560" w:lineRule="exact"/>
    </w:pPr>
    <w:rPr>
      <w:rFonts w:ascii="Constantia" w:eastAsia="Times New Roman" w:hAnsi="Constantia" w:cs="Times New Roman"/>
      <w:b/>
      <w:bCs/>
      <w:color w:val="FFFFFF"/>
      <w:sz w:val="60"/>
      <w:szCs w:val="60"/>
      <w:lang w:val="pt-BR"/>
    </w:rPr>
  </w:style>
  <w:style w:type="paragraph" w:customStyle="1" w:styleId="3A0D30F1E2E94C75855B38FF47E25A47">
    <w:name w:val="3A0D30F1E2E94C75855B38FF47E25A47"/>
    <w:rsid w:val="00E84E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44546A" w:themeColor="text2"/>
      <w:sz w:val="32"/>
      <w:szCs w:val="32"/>
      <w:lang w:val="pt-BR"/>
    </w:rPr>
  </w:style>
  <w:style w:type="paragraph" w:customStyle="1" w:styleId="CA2ECC16579541C187EB42C592E1A9B8">
    <w:name w:val="CA2ECC16579541C187EB42C592E1A9B8"/>
    <w:rsid w:val="00E84E6A"/>
    <w:rPr>
      <w:rFonts w:eastAsiaTheme="minorHAnsi"/>
      <w:lang w:val="pt-BR"/>
    </w:rPr>
  </w:style>
  <w:style w:type="paragraph" w:customStyle="1" w:styleId="899567CA261647B4884FF39A88EB9D56">
    <w:name w:val="899567CA261647B4884FF39A88EB9D56"/>
    <w:rsid w:val="00E84E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44546A" w:themeColor="text2"/>
      <w:sz w:val="32"/>
      <w:szCs w:val="32"/>
      <w:lang w:val="pt-BR"/>
    </w:rPr>
  </w:style>
  <w:style w:type="paragraph" w:customStyle="1" w:styleId="51955D4FB5654717A0571082386AFF6A1">
    <w:name w:val="51955D4FB5654717A0571082386AFF6A1"/>
    <w:rsid w:val="00E84E6A"/>
    <w:pPr>
      <w:spacing w:after="0"/>
    </w:pPr>
    <w:rPr>
      <w:rFonts w:eastAsiaTheme="minorHAnsi"/>
      <w:sz w:val="18"/>
      <w:lang w:val="pt-BR"/>
    </w:rPr>
  </w:style>
  <w:style w:type="paragraph" w:customStyle="1" w:styleId="Etiquetas">
    <w:name w:val="Etiquetas"/>
    <w:basedOn w:val="Normal"/>
    <w:qFormat/>
    <w:rsid w:val="00E84E6A"/>
    <w:pPr>
      <w:spacing w:after="0"/>
    </w:pPr>
    <w:rPr>
      <w:rFonts w:eastAsiaTheme="minorHAnsi"/>
      <w:sz w:val="18"/>
      <w:lang w:val="pt-BR"/>
    </w:rPr>
  </w:style>
  <w:style w:type="paragraph" w:customStyle="1" w:styleId="77BAB801BCDE4D58A7C84CE6DDF58AC31">
    <w:name w:val="77BAB801BCDE4D58A7C84CE6DDF58AC31"/>
    <w:rsid w:val="00E84E6A"/>
    <w:pPr>
      <w:spacing w:after="0"/>
    </w:pPr>
    <w:rPr>
      <w:rFonts w:eastAsiaTheme="minorHAnsi"/>
      <w:sz w:val="18"/>
      <w:lang w:val="pt-BR"/>
    </w:rPr>
  </w:style>
  <w:style w:type="paragraph" w:customStyle="1" w:styleId="4B9ED4C07E6C457985CC36EF8E7658F9">
    <w:name w:val="4B9ED4C07E6C457985CC36EF8E7658F9"/>
    <w:rsid w:val="00E84E6A"/>
    <w:pPr>
      <w:spacing w:after="0"/>
    </w:pPr>
    <w:rPr>
      <w:rFonts w:eastAsiaTheme="minorHAnsi"/>
      <w:sz w:val="18"/>
      <w:lang w:val="pt-BR"/>
    </w:rPr>
  </w:style>
  <w:style w:type="paragraph" w:customStyle="1" w:styleId="F6BB72A5A4674AF7B3DC9861692A2F3F">
    <w:name w:val="F6BB72A5A4674AF7B3DC9861692A2F3F"/>
    <w:rsid w:val="00E84E6A"/>
    <w:pPr>
      <w:spacing w:after="0"/>
    </w:pPr>
    <w:rPr>
      <w:rFonts w:eastAsiaTheme="minorHAnsi"/>
      <w:sz w:val="18"/>
      <w:lang w:val="pt-BR"/>
    </w:rPr>
  </w:style>
  <w:style w:type="paragraph" w:customStyle="1" w:styleId="54B0C1C5A03E4EC498FF32BC66BAA42F">
    <w:name w:val="54B0C1C5A03E4EC498FF32BC66BAA42F"/>
    <w:rsid w:val="00E84E6A"/>
    <w:pPr>
      <w:spacing w:after="0"/>
    </w:pPr>
    <w:rPr>
      <w:rFonts w:eastAsiaTheme="minorHAnsi"/>
      <w:sz w:val="18"/>
      <w:lang w:val="pt-BR"/>
    </w:rPr>
  </w:style>
  <w:style w:type="paragraph" w:customStyle="1" w:styleId="1A9E6358202E45FAB457193F8AE919E0">
    <w:name w:val="1A9E6358202E45FAB457193F8AE919E0"/>
    <w:rsid w:val="00E84E6A"/>
    <w:pPr>
      <w:spacing w:after="0"/>
    </w:pPr>
    <w:rPr>
      <w:rFonts w:eastAsiaTheme="minorHAnsi"/>
      <w:sz w:val="18"/>
      <w:lang w:val="pt-BR"/>
    </w:rPr>
  </w:style>
  <w:style w:type="paragraph" w:customStyle="1" w:styleId="1BE8399CBBD84B98B722D299A6C8A1BE">
    <w:name w:val="1BE8399CBBD84B98B722D299A6C8A1BE"/>
    <w:rsid w:val="00E84E6A"/>
    <w:pPr>
      <w:spacing w:after="0"/>
    </w:pPr>
    <w:rPr>
      <w:rFonts w:eastAsiaTheme="minorHAnsi"/>
      <w:sz w:val="18"/>
      <w:lang w:val="pt-BR"/>
    </w:rPr>
  </w:style>
  <w:style w:type="paragraph" w:customStyle="1" w:styleId="884C7DA6C1F8451D9841D6AF2A26857C9">
    <w:name w:val="884C7DA6C1F8451D9841D6AF2A26857C9"/>
    <w:rsid w:val="00E84E6A"/>
    <w:pPr>
      <w:spacing w:after="0"/>
    </w:pPr>
    <w:rPr>
      <w:rFonts w:eastAsiaTheme="minorHAnsi"/>
      <w:sz w:val="18"/>
      <w:lang w:val="pt-BR"/>
    </w:rPr>
  </w:style>
  <w:style w:type="paragraph" w:customStyle="1" w:styleId="6147FF6C7310428CB2D432D2673F135311">
    <w:name w:val="6147FF6C7310428CB2D432D2673F135311"/>
    <w:rsid w:val="00E84E6A"/>
    <w:rPr>
      <w:rFonts w:eastAsiaTheme="minorHAnsi"/>
      <w:lang w:val="pt-BR"/>
    </w:rPr>
  </w:style>
  <w:style w:type="paragraph" w:customStyle="1" w:styleId="4CF3DF0816274139BBCAAC755EBB92A811">
    <w:name w:val="4CF3DF0816274139BBCAAC755EBB92A811"/>
    <w:rsid w:val="00E84E6A"/>
    <w:rPr>
      <w:rFonts w:eastAsiaTheme="minorHAnsi"/>
      <w:lang w:val="pt-BR"/>
    </w:rPr>
  </w:style>
  <w:style w:type="paragraph" w:customStyle="1" w:styleId="D0FF703413FD47CB8885264812A7CA454">
    <w:name w:val="D0FF703413FD47CB8885264812A7CA454"/>
    <w:rsid w:val="00E84E6A"/>
    <w:rPr>
      <w:rFonts w:eastAsiaTheme="minorHAnsi"/>
      <w:lang w:val="pt-BR"/>
    </w:rPr>
  </w:style>
  <w:style w:type="paragraph" w:customStyle="1" w:styleId="346E68398BE44EE9A4C029971162B66B2">
    <w:name w:val="346E68398BE44EE9A4C029971162B66B2"/>
    <w:rsid w:val="00E84E6A"/>
    <w:rPr>
      <w:rFonts w:eastAsiaTheme="minorHAnsi"/>
      <w:lang w:val="pt-BR"/>
    </w:rPr>
  </w:style>
  <w:style w:type="paragraph" w:customStyle="1" w:styleId="2AC6D4543BF742E5B578F9812A0AF6272">
    <w:name w:val="2AC6D4543BF742E5B578F9812A0AF6272"/>
    <w:rsid w:val="00E84E6A"/>
    <w:rPr>
      <w:rFonts w:eastAsiaTheme="minorHAnsi"/>
      <w:lang w:val="pt-BR"/>
    </w:rPr>
  </w:style>
  <w:style w:type="paragraph" w:customStyle="1" w:styleId="750046AF2D92443295FD0BE0AD73BE4E2">
    <w:name w:val="750046AF2D92443295FD0BE0AD73BE4E2"/>
    <w:rsid w:val="00E84E6A"/>
    <w:rPr>
      <w:rFonts w:eastAsiaTheme="minorHAnsi"/>
      <w:lang w:val="pt-BR"/>
    </w:rPr>
  </w:style>
  <w:style w:type="paragraph" w:customStyle="1" w:styleId="5BC1D18F6B894FC18C835D4310B682D32">
    <w:name w:val="5BC1D18F6B894FC18C835D4310B682D32"/>
    <w:rsid w:val="00E84E6A"/>
    <w:rPr>
      <w:rFonts w:eastAsiaTheme="minorHAnsi"/>
      <w:lang w:val="pt-BR"/>
    </w:rPr>
  </w:style>
  <w:style w:type="paragraph" w:customStyle="1" w:styleId="7A7420F3576640E4AA2576942973B0FB2">
    <w:name w:val="7A7420F3576640E4AA2576942973B0FB2"/>
    <w:rsid w:val="00E84E6A"/>
    <w:rPr>
      <w:rFonts w:eastAsiaTheme="minorHAnsi"/>
      <w:lang w:val="pt-BR"/>
    </w:rPr>
  </w:style>
  <w:style w:type="paragraph" w:customStyle="1" w:styleId="44DDCB8277D54D35B2125D02DA591F0B4">
    <w:name w:val="44DDCB8277D54D35B2125D02DA591F0B4"/>
    <w:rsid w:val="00E84E6A"/>
    <w:rPr>
      <w:rFonts w:eastAsiaTheme="minorHAnsi"/>
      <w:lang w:val="pt-BR"/>
    </w:rPr>
  </w:style>
  <w:style w:type="paragraph" w:customStyle="1" w:styleId="98FFE00DF81249C5A6FA6916451312421">
    <w:name w:val="98FFE00DF81249C5A6FA6916451312421"/>
    <w:rsid w:val="00E84E6A"/>
    <w:pPr>
      <w:spacing w:after="0" w:line="240" w:lineRule="auto"/>
    </w:pPr>
    <w:rPr>
      <w:rFonts w:eastAsiaTheme="minorHAnsi"/>
    </w:rPr>
  </w:style>
  <w:style w:type="paragraph" w:customStyle="1" w:styleId="2B9B981EBB754CA9AE5E91208CB8C96D">
    <w:name w:val="2B9B981EBB754CA9AE5E91208CB8C96D"/>
    <w:rsid w:val="00E84E6A"/>
    <w:pPr>
      <w:spacing w:after="0" w:line="240" w:lineRule="auto"/>
    </w:pPr>
    <w:rPr>
      <w:rFonts w:eastAsiaTheme="minorHAnsi"/>
    </w:rPr>
  </w:style>
  <w:style w:type="paragraph" w:customStyle="1" w:styleId="F514B5A4F8F64600B1CED4C02A6DDA004">
    <w:name w:val="F514B5A4F8F64600B1CED4C02A6DDA004"/>
    <w:rsid w:val="00E84E6A"/>
    <w:pPr>
      <w:spacing w:after="0" w:line="216" w:lineRule="auto"/>
    </w:pPr>
    <w:rPr>
      <w:rFonts w:eastAsiaTheme="minorHAnsi"/>
      <w:i/>
      <w:sz w:val="16"/>
      <w:lang w:val="pt-BR"/>
    </w:rPr>
  </w:style>
  <w:style w:type="paragraph" w:customStyle="1" w:styleId="D8168651421E41F98CEAAFBEF3302AD34">
    <w:name w:val="D8168651421E41F98CEAAFBEF3302AD34"/>
    <w:rsid w:val="00E84E6A"/>
    <w:pPr>
      <w:spacing w:after="0" w:line="216" w:lineRule="auto"/>
    </w:pPr>
    <w:rPr>
      <w:rFonts w:eastAsiaTheme="minorHAnsi"/>
      <w:i/>
      <w:sz w:val="16"/>
      <w:lang w:val="pt-BR"/>
    </w:rPr>
  </w:style>
  <w:style w:type="paragraph" w:customStyle="1" w:styleId="AB6D3617667147A78CC54109B99014F04">
    <w:name w:val="AB6D3617667147A78CC54109B99014F04"/>
    <w:rsid w:val="00E84E6A"/>
    <w:pPr>
      <w:spacing w:after="0" w:line="240" w:lineRule="auto"/>
    </w:pPr>
    <w:rPr>
      <w:rFonts w:eastAsiaTheme="minorHAnsi"/>
    </w:rPr>
  </w:style>
  <w:style w:type="paragraph" w:customStyle="1" w:styleId="EA9ECA2CE573402AB12EF70061263DDD">
    <w:name w:val="EA9ECA2CE573402AB12EF70061263DDD"/>
    <w:rsid w:val="00E84E6A"/>
    <w:pPr>
      <w:spacing w:after="0" w:line="216" w:lineRule="auto"/>
    </w:pPr>
    <w:rPr>
      <w:rFonts w:eastAsiaTheme="minorHAnsi"/>
      <w:i/>
      <w:sz w:val="16"/>
      <w:lang w:val="pt-BR"/>
    </w:rPr>
  </w:style>
  <w:style w:type="paragraph" w:customStyle="1" w:styleId="D14AAA9AA4D0422099DFDCE1DA625E931">
    <w:name w:val="D14AAA9AA4D0422099DFDCE1DA625E931"/>
    <w:rsid w:val="00E84E6A"/>
    <w:pPr>
      <w:spacing w:after="0" w:line="216" w:lineRule="auto"/>
    </w:pPr>
    <w:rPr>
      <w:rFonts w:eastAsiaTheme="minorHAnsi"/>
      <w:i/>
      <w:sz w:val="16"/>
      <w:lang w:val="pt-BR"/>
    </w:rPr>
  </w:style>
  <w:style w:type="paragraph" w:customStyle="1" w:styleId="36171D00989C4907AEF1A0A6A073F8291">
    <w:name w:val="36171D00989C4907AEF1A0A6A073F8291"/>
    <w:rsid w:val="00E84E6A"/>
    <w:pPr>
      <w:spacing w:after="0" w:line="216" w:lineRule="auto"/>
    </w:pPr>
    <w:rPr>
      <w:rFonts w:eastAsiaTheme="minorHAnsi"/>
      <w:i/>
      <w:sz w:val="16"/>
      <w:lang w:val="pt-BR"/>
    </w:rPr>
  </w:style>
  <w:style w:type="paragraph" w:customStyle="1" w:styleId="05456D510FB5460982880DCA9EA637AD2">
    <w:name w:val="05456D510FB5460982880DCA9EA637AD2"/>
    <w:rsid w:val="00E84E6A"/>
    <w:pPr>
      <w:spacing w:after="0" w:line="560" w:lineRule="exact"/>
    </w:pPr>
    <w:rPr>
      <w:rFonts w:ascii="Constantia" w:eastAsia="Times New Roman" w:hAnsi="Constantia" w:cs="Times New Roman"/>
      <w:b/>
      <w:bCs/>
      <w:color w:val="FFFFFF"/>
      <w:sz w:val="50"/>
      <w:szCs w:val="60"/>
      <w:lang w:val="pt-BR"/>
    </w:rPr>
  </w:style>
  <w:style w:type="paragraph" w:customStyle="1" w:styleId="3A0D30F1E2E94C75855B38FF47E25A471">
    <w:name w:val="3A0D30F1E2E94C75855B38FF47E25A471"/>
    <w:rsid w:val="00E84E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44546A" w:themeColor="text2"/>
      <w:sz w:val="32"/>
      <w:szCs w:val="32"/>
      <w:lang w:val="pt-BR"/>
    </w:rPr>
  </w:style>
  <w:style w:type="paragraph" w:customStyle="1" w:styleId="CA2ECC16579541C187EB42C592E1A9B81">
    <w:name w:val="CA2ECC16579541C187EB42C592E1A9B81"/>
    <w:rsid w:val="00E84E6A"/>
    <w:rPr>
      <w:rFonts w:eastAsiaTheme="minorHAnsi"/>
      <w:lang w:val="pt-BR"/>
    </w:rPr>
  </w:style>
  <w:style w:type="paragraph" w:customStyle="1" w:styleId="899567CA261647B4884FF39A88EB9D561">
    <w:name w:val="899567CA261647B4884FF39A88EB9D561"/>
    <w:rsid w:val="00E84E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44546A" w:themeColor="text2"/>
      <w:sz w:val="32"/>
      <w:szCs w:val="32"/>
      <w:lang w:val="pt-BR"/>
    </w:rPr>
  </w:style>
  <w:style w:type="paragraph" w:customStyle="1" w:styleId="51955D4FB5654717A0571082386AFF6A2">
    <w:name w:val="51955D4FB5654717A0571082386AFF6A2"/>
    <w:rsid w:val="00E84E6A"/>
    <w:pPr>
      <w:spacing w:after="0"/>
    </w:pPr>
    <w:rPr>
      <w:rFonts w:eastAsiaTheme="minorHAnsi"/>
      <w:sz w:val="18"/>
      <w:lang w:val="pt-BR"/>
    </w:rPr>
  </w:style>
  <w:style w:type="paragraph" w:customStyle="1" w:styleId="77BAB801BCDE4D58A7C84CE6DDF58AC32">
    <w:name w:val="77BAB801BCDE4D58A7C84CE6DDF58AC32"/>
    <w:rsid w:val="00E84E6A"/>
    <w:pPr>
      <w:spacing w:after="0"/>
    </w:pPr>
    <w:rPr>
      <w:rFonts w:eastAsiaTheme="minorHAnsi"/>
      <w:sz w:val="18"/>
      <w:lang w:val="pt-BR"/>
    </w:rPr>
  </w:style>
  <w:style w:type="paragraph" w:customStyle="1" w:styleId="4B9ED4C07E6C457985CC36EF8E7658F91">
    <w:name w:val="4B9ED4C07E6C457985CC36EF8E7658F91"/>
    <w:rsid w:val="00E84E6A"/>
    <w:pPr>
      <w:spacing w:after="0"/>
    </w:pPr>
    <w:rPr>
      <w:rFonts w:eastAsiaTheme="minorHAnsi"/>
      <w:sz w:val="18"/>
      <w:lang w:val="pt-BR"/>
    </w:rPr>
  </w:style>
  <w:style w:type="paragraph" w:customStyle="1" w:styleId="F6BB72A5A4674AF7B3DC9861692A2F3F1">
    <w:name w:val="F6BB72A5A4674AF7B3DC9861692A2F3F1"/>
    <w:rsid w:val="00E84E6A"/>
    <w:pPr>
      <w:spacing w:after="0"/>
    </w:pPr>
    <w:rPr>
      <w:rFonts w:eastAsiaTheme="minorHAnsi"/>
      <w:sz w:val="18"/>
      <w:lang w:val="pt-BR"/>
    </w:rPr>
  </w:style>
  <w:style w:type="paragraph" w:customStyle="1" w:styleId="54B0C1C5A03E4EC498FF32BC66BAA42F1">
    <w:name w:val="54B0C1C5A03E4EC498FF32BC66BAA42F1"/>
    <w:rsid w:val="00E84E6A"/>
    <w:pPr>
      <w:spacing w:after="0"/>
    </w:pPr>
    <w:rPr>
      <w:rFonts w:eastAsiaTheme="minorHAnsi"/>
      <w:sz w:val="18"/>
      <w:lang w:val="pt-BR"/>
    </w:rPr>
  </w:style>
  <w:style w:type="paragraph" w:customStyle="1" w:styleId="1A9E6358202E45FAB457193F8AE919E01">
    <w:name w:val="1A9E6358202E45FAB457193F8AE919E01"/>
    <w:rsid w:val="00E84E6A"/>
    <w:pPr>
      <w:spacing w:after="0"/>
    </w:pPr>
    <w:rPr>
      <w:rFonts w:eastAsiaTheme="minorHAnsi"/>
      <w:sz w:val="18"/>
      <w:lang w:val="pt-BR"/>
    </w:rPr>
  </w:style>
  <w:style w:type="paragraph" w:customStyle="1" w:styleId="1BE8399CBBD84B98B722D299A6C8A1BE1">
    <w:name w:val="1BE8399CBBD84B98B722D299A6C8A1BE1"/>
    <w:rsid w:val="00E84E6A"/>
    <w:pPr>
      <w:spacing w:after="0"/>
    </w:pPr>
    <w:rPr>
      <w:rFonts w:eastAsiaTheme="minorHAnsi"/>
      <w:sz w:val="18"/>
      <w:lang w:val="pt-BR"/>
    </w:rPr>
  </w:style>
  <w:style w:type="paragraph" w:customStyle="1" w:styleId="884C7DA6C1F8451D9841D6AF2A26857C10">
    <w:name w:val="884C7DA6C1F8451D9841D6AF2A26857C10"/>
    <w:rsid w:val="00E84E6A"/>
    <w:pPr>
      <w:spacing w:after="0"/>
    </w:pPr>
    <w:rPr>
      <w:rFonts w:eastAsiaTheme="minorHAnsi"/>
      <w:sz w:val="18"/>
      <w:lang w:val="pt-BR"/>
    </w:rPr>
  </w:style>
  <w:style w:type="paragraph" w:customStyle="1" w:styleId="6147FF6C7310428CB2D432D2673F135312">
    <w:name w:val="6147FF6C7310428CB2D432D2673F135312"/>
    <w:rsid w:val="00E84E6A"/>
    <w:rPr>
      <w:rFonts w:eastAsiaTheme="minorHAnsi"/>
      <w:lang w:val="pt-BR"/>
    </w:rPr>
  </w:style>
  <w:style w:type="paragraph" w:customStyle="1" w:styleId="4CF3DF0816274139BBCAAC755EBB92A812">
    <w:name w:val="4CF3DF0816274139BBCAAC755EBB92A812"/>
    <w:rsid w:val="00E84E6A"/>
    <w:rPr>
      <w:rFonts w:eastAsiaTheme="minorHAnsi"/>
      <w:lang w:val="pt-BR"/>
    </w:rPr>
  </w:style>
  <w:style w:type="paragraph" w:customStyle="1" w:styleId="D0FF703413FD47CB8885264812A7CA455">
    <w:name w:val="D0FF703413FD47CB8885264812A7CA455"/>
    <w:rsid w:val="00E84E6A"/>
    <w:rPr>
      <w:rFonts w:eastAsiaTheme="minorHAnsi"/>
      <w:lang w:val="pt-BR"/>
    </w:rPr>
  </w:style>
  <w:style w:type="paragraph" w:customStyle="1" w:styleId="346E68398BE44EE9A4C029971162B66B3">
    <w:name w:val="346E68398BE44EE9A4C029971162B66B3"/>
    <w:rsid w:val="00E84E6A"/>
    <w:rPr>
      <w:rFonts w:eastAsiaTheme="minorHAnsi"/>
      <w:lang w:val="pt-BR"/>
    </w:rPr>
  </w:style>
  <w:style w:type="paragraph" w:customStyle="1" w:styleId="2AC6D4543BF742E5B578F9812A0AF6273">
    <w:name w:val="2AC6D4543BF742E5B578F9812A0AF6273"/>
    <w:rsid w:val="00E84E6A"/>
    <w:rPr>
      <w:rFonts w:eastAsiaTheme="minorHAnsi"/>
      <w:lang w:val="pt-BR"/>
    </w:rPr>
  </w:style>
  <w:style w:type="paragraph" w:customStyle="1" w:styleId="750046AF2D92443295FD0BE0AD73BE4E3">
    <w:name w:val="750046AF2D92443295FD0BE0AD73BE4E3"/>
    <w:rsid w:val="00E84E6A"/>
    <w:rPr>
      <w:rFonts w:eastAsiaTheme="minorHAnsi"/>
      <w:lang w:val="pt-BR"/>
    </w:rPr>
  </w:style>
  <w:style w:type="paragraph" w:customStyle="1" w:styleId="5BC1D18F6B894FC18C835D4310B682D33">
    <w:name w:val="5BC1D18F6B894FC18C835D4310B682D33"/>
    <w:rsid w:val="00E84E6A"/>
    <w:rPr>
      <w:rFonts w:eastAsiaTheme="minorHAnsi"/>
      <w:lang w:val="pt-BR"/>
    </w:rPr>
  </w:style>
  <w:style w:type="paragraph" w:customStyle="1" w:styleId="7A7420F3576640E4AA2576942973B0FB3">
    <w:name w:val="7A7420F3576640E4AA2576942973B0FB3"/>
    <w:rsid w:val="00E84E6A"/>
    <w:rPr>
      <w:rFonts w:eastAsiaTheme="minorHAnsi"/>
      <w:lang w:val="pt-BR"/>
    </w:rPr>
  </w:style>
  <w:style w:type="paragraph" w:customStyle="1" w:styleId="44DDCB8277D54D35B2125D02DA591F0B5">
    <w:name w:val="44DDCB8277D54D35B2125D02DA591F0B5"/>
    <w:rsid w:val="00E84E6A"/>
    <w:rPr>
      <w:rFonts w:eastAsiaTheme="minorHAnsi"/>
      <w:lang w:val="pt-BR"/>
    </w:rPr>
  </w:style>
  <w:style w:type="paragraph" w:customStyle="1" w:styleId="98FFE00DF81249C5A6FA6916451312422">
    <w:name w:val="98FFE00DF81249C5A6FA6916451312422"/>
    <w:rsid w:val="00E84E6A"/>
    <w:pPr>
      <w:spacing w:after="0" w:line="240" w:lineRule="auto"/>
    </w:pPr>
    <w:rPr>
      <w:rFonts w:eastAsiaTheme="minorHAnsi"/>
    </w:rPr>
  </w:style>
  <w:style w:type="paragraph" w:customStyle="1" w:styleId="2B9B981EBB754CA9AE5E91208CB8C96D1">
    <w:name w:val="2B9B981EBB754CA9AE5E91208CB8C96D1"/>
    <w:rsid w:val="00E84E6A"/>
    <w:pPr>
      <w:spacing w:after="0" w:line="240" w:lineRule="auto"/>
    </w:pPr>
    <w:rPr>
      <w:rFonts w:eastAsiaTheme="minorHAnsi"/>
    </w:rPr>
  </w:style>
  <w:style w:type="paragraph" w:customStyle="1" w:styleId="F514B5A4F8F64600B1CED4C02A6DDA005">
    <w:name w:val="F514B5A4F8F64600B1CED4C02A6DDA005"/>
    <w:rsid w:val="00E84E6A"/>
    <w:pPr>
      <w:spacing w:after="0" w:line="216" w:lineRule="auto"/>
    </w:pPr>
    <w:rPr>
      <w:rFonts w:eastAsiaTheme="minorHAnsi"/>
      <w:i/>
      <w:sz w:val="16"/>
      <w:lang w:val="pt-BR"/>
    </w:rPr>
  </w:style>
  <w:style w:type="paragraph" w:customStyle="1" w:styleId="D8168651421E41F98CEAAFBEF3302AD35">
    <w:name w:val="D8168651421E41F98CEAAFBEF3302AD35"/>
    <w:rsid w:val="00E84E6A"/>
    <w:pPr>
      <w:spacing w:after="0" w:line="216" w:lineRule="auto"/>
    </w:pPr>
    <w:rPr>
      <w:rFonts w:eastAsiaTheme="minorHAnsi"/>
      <w:i/>
      <w:sz w:val="16"/>
      <w:lang w:val="pt-BR"/>
    </w:rPr>
  </w:style>
  <w:style w:type="paragraph" w:customStyle="1" w:styleId="AB6D3617667147A78CC54109B99014F05">
    <w:name w:val="AB6D3617667147A78CC54109B99014F05"/>
    <w:rsid w:val="00E84E6A"/>
    <w:pPr>
      <w:spacing w:after="0" w:line="240" w:lineRule="auto"/>
    </w:pPr>
    <w:rPr>
      <w:rFonts w:eastAsiaTheme="minorHAnsi"/>
    </w:rPr>
  </w:style>
  <w:style w:type="paragraph" w:customStyle="1" w:styleId="EA9ECA2CE573402AB12EF70061263DDD1">
    <w:name w:val="EA9ECA2CE573402AB12EF70061263DDD1"/>
    <w:rsid w:val="00E84E6A"/>
    <w:pPr>
      <w:spacing w:after="0" w:line="216" w:lineRule="auto"/>
    </w:pPr>
    <w:rPr>
      <w:rFonts w:eastAsiaTheme="minorHAnsi"/>
      <w:i/>
      <w:sz w:val="16"/>
      <w:lang w:val="pt-BR"/>
    </w:rPr>
  </w:style>
  <w:style w:type="paragraph" w:customStyle="1" w:styleId="D14AAA9AA4D0422099DFDCE1DA625E932">
    <w:name w:val="D14AAA9AA4D0422099DFDCE1DA625E932"/>
    <w:rsid w:val="00E84E6A"/>
    <w:pPr>
      <w:spacing w:after="0" w:line="216" w:lineRule="auto"/>
    </w:pPr>
    <w:rPr>
      <w:rFonts w:eastAsiaTheme="minorHAnsi"/>
      <w:i/>
      <w:sz w:val="16"/>
      <w:lang w:val="pt-BR"/>
    </w:rPr>
  </w:style>
  <w:style w:type="paragraph" w:customStyle="1" w:styleId="36171D00989C4907AEF1A0A6A073F8292">
    <w:name w:val="36171D00989C4907AEF1A0A6A073F8292"/>
    <w:rsid w:val="00E84E6A"/>
    <w:pPr>
      <w:spacing w:after="0" w:line="216" w:lineRule="auto"/>
    </w:pPr>
    <w:rPr>
      <w:rFonts w:eastAsiaTheme="minorHAnsi"/>
      <w:i/>
      <w:sz w:val="16"/>
      <w:lang w:val="pt-BR"/>
    </w:rPr>
  </w:style>
  <w:style w:type="paragraph" w:customStyle="1" w:styleId="05456D510FB5460982880DCA9EA637AD3">
    <w:name w:val="05456D510FB5460982880DCA9EA637AD3"/>
    <w:rsid w:val="00E84E6A"/>
    <w:pPr>
      <w:spacing w:after="0" w:line="560" w:lineRule="exact"/>
    </w:pPr>
    <w:rPr>
      <w:rFonts w:ascii="Constantia" w:eastAsia="Times New Roman" w:hAnsi="Constantia" w:cs="Times New Roman"/>
      <w:b/>
      <w:bCs/>
      <w:color w:val="FFFFFF"/>
      <w:sz w:val="44"/>
      <w:szCs w:val="60"/>
      <w:lang w:val="pt-BR"/>
    </w:rPr>
  </w:style>
  <w:style w:type="paragraph" w:customStyle="1" w:styleId="3A0D30F1E2E94C75855B38FF47E25A472">
    <w:name w:val="3A0D30F1E2E94C75855B38FF47E25A472"/>
    <w:rsid w:val="00E84E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44546A" w:themeColor="text2"/>
      <w:sz w:val="32"/>
      <w:szCs w:val="32"/>
      <w:lang w:val="pt-BR"/>
    </w:rPr>
  </w:style>
  <w:style w:type="paragraph" w:customStyle="1" w:styleId="CA2ECC16579541C187EB42C592E1A9B82">
    <w:name w:val="CA2ECC16579541C187EB42C592E1A9B82"/>
    <w:rsid w:val="00E84E6A"/>
    <w:rPr>
      <w:rFonts w:eastAsiaTheme="minorHAnsi"/>
      <w:lang w:val="pt-BR"/>
    </w:rPr>
  </w:style>
  <w:style w:type="paragraph" w:customStyle="1" w:styleId="899567CA261647B4884FF39A88EB9D562">
    <w:name w:val="899567CA261647B4884FF39A88EB9D562"/>
    <w:rsid w:val="00E84E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44546A" w:themeColor="text2"/>
      <w:sz w:val="32"/>
      <w:szCs w:val="32"/>
      <w:lang w:val="pt-BR"/>
    </w:rPr>
  </w:style>
  <w:style w:type="paragraph" w:customStyle="1" w:styleId="51955D4FB5654717A0571082386AFF6A3">
    <w:name w:val="51955D4FB5654717A0571082386AFF6A3"/>
    <w:rsid w:val="00E84E6A"/>
    <w:pPr>
      <w:spacing w:after="0"/>
    </w:pPr>
    <w:rPr>
      <w:rFonts w:eastAsiaTheme="minorHAnsi"/>
      <w:sz w:val="18"/>
      <w:lang w:val="pt-BR"/>
    </w:rPr>
  </w:style>
  <w:style w:type="paragraph" w:customStyle="1" w:styleId="77BAB801BCDE4D58A7C84CE6DDF58AC33">
    <w:name w:val="77BAB801BCDE4D58A7C84CE6DDF58AC33"/>
    <w:rsid w:val="00E84E6A"/>
    <w:pPr>
      <w:spacing w:after="0"/>
    </w:pPr>
    <w:rPr>
      <w:rFonts w:eastAsiaTheme="minorHAnsi"/>
      <w:sz w:val="18"/>
      <w:lang w:val="pt-BR"/>
    </w:rPr>
  </w:style>
  <w:style w:type="paragraph" w:customStyle="1" w:styleId="4B9ED4C07E6C457985CC36EF8E7658F92">
    <w:name w:val="4B9ED4C07E6C457985CC36EF8E7658F92"/>
    <w:rsid w:val="00E84E6A"/>
    <w:pPr>
      <w:spacing w:after="0"/>
    </w:pPr>
    <w:rPr>
      <w:rFonts w:eastAsiaTheme="minorHAnsi"/>
      <w:sz w:val="18"/>
      <w:lang w:val="pt-BR"/>
    </w:rPr>
  </w:style>
  <w:style w:type="paragraph" w:customStyle="1" w:styleId="F6BB72A5A4674AF7B3DC9861692A2F3F2">
    <w:name w:val="F6BB72A5A4674AF7B3DC9861692A2F3F2"/>
    <w:rsid w:val="00E84E6A"/>
    <w:pPr>
      <w:spacing w:after="0"/>
    </w:pPr>
    <w:rPr>
      <w:rFonts w:eastAsiaTheme="minorHAnsi"/>
      <w:sz w:val="18"/>
      <w:lang w:val="pt-BR"/>
    </w:rPr>
  </w:style>
  <w:style w:type="paragraph" w:customStyle="1" w:styleId="54B0C1C5A03E4EC498FF32BC66BAA42F2">
    <w:name w:val="54B0C1C5A03E4EC498FF32BC66BAA42F2"/>
    <w:rsid w:val="00E84E6A"/>
    <w:pPr>
      <w:spacing w:after="0"/>
    </w:pPr>
    <w:rPr>
      <w:rFonts w:eastAsiaTheme="minorHAnsi"/>
      <w:sz w:val="18"/>
      <w:lang w:val="pt-BR"/>
    </w:rPr>
  </w:style>
  <w:style w:type="paragraph" w:customStyle="1" w:styleId="1A9E6358202E45FAB457193F8AE919E02">
    <w:name w:val="1A9E6358202E45FAB457193F8AE919E02"/>
    <w:rsid w:val="00E84E6A"/>
    <w:pPr>
      <w:spacing w:after="0"/>
    </w:pPr>
    <w:rPr>
      <w:rFonts w:eastAsiaTheme="minorHAnsi"/>
      <w:sz w:val="18"/>
      <w:lang w:val="pt-BR"/>
    </w:rPr>
  </w:style>
  <w:style w:type="paragraph" w:customStyle="1" w:styleId="1BE8399CBBD84B98B722D299A6C8A1BE2">
    <w:name w:val="1BE8399CBBD84B98B722D299A6C8A1BE2"/>
    <w:rsid w:val="00E84E6A"/>
    <w:pPr>
      <w:spacing w:after="0"/>
    </w:pPr>
    <w:rPr>
      <w:rFonts w:eastAsiaTheme="minorHAnsi"/>
      <w:sz w:val="18"/>
      <w:lang w:val="pt-BR"/>
    </w:rPr>
  </w:style>
  <w:style w:type="paragraph" w:customStyle="1" w:styleId="884C7DA6C1F8451D9841D6AF2A26857C11">
    <w:name w:val="884C7DA6C1F8451D9841D6AF2A26857C11"/>
    <w:rsid w:val="00E84E6A"/>
    <w:pPr>
      <w:spacing w:after="0"/>
    </w:pPr>
    <w:rPr>
      <w:rFonts w:eastAsiaTheme="minorHAnsi"/>
      <w:sz w:val="18"/>
      <w:lang w:val="pt-BR"/>
    </w:rPr>
  </w:style>
  <w:style w:type="paragraph" w:customStyle="1" w:styleId="6147FF6C7310428CB2D432D2673F135313">
    <w:name w:val="6147FF6C7310428CB2D432D2673F135313"/>
    <w:rsid w:val="00E84E6A"/>
    <w:rPr>
      <w:rFonts w:eastAsiaTheme="minorHAnsi"/>
      <w:lang w:val="pt-BR"/>
    </w:rPr>
  </w:style>
  <w:style w:type="paragraph" w:customStyle="1" w:styleId="4CF3DF0816274139BBCAAC755EBB92A813">
    <w:name w:val="4CF3DF0816274139BBCAAC755EBB92A813"/>
    <w:rsid w:val="00E84E6A"/>
    <w:rPr>
      <w:rFonts w:eastAsiaTheme="minorHAnsi"/>
      <w:lang w:val="pt-BR"/>
    </w:rPr>
  </w:style>
  <w:style w:type="paragraph" w:customStyle="1" w:styleId="D0FF703413FD47CB8885264812A7CA456">
    <w:name w:val="D0FF703413FD47CB8885264812A7CA456"/>
    <w:rsid w:val="00E84E6A"/>
    <w:rPr>
      <w:rFonts w:eastAsiaTheme="minorHAnsi"/>
      <w:lang w:val="pt-BR"/>
    </w:rPr>
  </w:style>
  <w:style w:type="paragraph" w:customStyle="1" w:styleId="346E68398BE44EE9A4C029971162B66B4">
    <w:name w:val="346E68398BE44EE9A4C029971162B66B4"/>
    <w:rsid w:val="00E84E6A"/>
    <w:rPr>
      <w:rFonts w:eastAsiaTheme="minorHAnsi"/>
      <w:lang w:val="pt-BR"/>
    </w:rPr>
  </w:style>
  <w:style w:type="paragraph" w:customStyle="1" w:styleId="2AC6D4543BF742E5B578F9812A0AF6274">
    <w:name w:val="2AC6D4543BF742E5B578F9812A0AF6274"/>
    <w:rsid w:val="00E84E6A"/>
    <w:rPr>
      <w:rFonts w:eastAsiaTheme="minorHAnsi"/>
      <w:lang w:val="pt-BR"/>
    </w:rPr>
  </w:style>
  <w:style w:type="paragraph" w:customStyle="1" w:styleId="750046AF2D92443295FD0BE0AD73BE4E4">
    <w:name w:val="750046AF2D92443295FD0BE0AD73BE4E4"/>
    <w:rsid w:val="00E84E6A"/>
    <w:rPr>
      <w:rFonts w:eastAsiaTheme="minorHAnsi"/>
      <w:lang w:val="pt-BR"/>
    </w:rPr>
  </w:style>
  <w:style w:type="paragraph" w:customStyle="1" w:styleId="5BC1D18F6B894FC18C835D4310B682D34">
    <w:name w:val="5BC1D18F6B894FC18C835D4310B682D34"/>
    <w:rsid w:val="00E84E6A"/>
    <w:rPr>
      <w:rFonts w:eastAsiaTheme="minorHAnsi"/>
      <w:lang w:val="pt-BR"/>
    </w:rPr>
  </w:style>
  <w:style w:type="paragraph" w:customStyle="1" w:styleId="7A7420F3576640E4AA2576942973B0FB4">
    <w:name w:val="7A7420F3576640E4AA2576942973B0FB4"/>
    <w:rsid w:val="00E84E6A"/>
    <w:rPr>
      <w:rFonts w:eastAsiaTheme="minorHAnsi"/>
      <w:lang w:val="pt-BR"/>
    </w:rPr>
  </w:style>
  <w:style w:type="paragraph" w:customStyle="1" w:styleId="44DDCB8277D54D35B2125D02DA591F0B6">
    <w:name w:val="44DDCB8277D54D35B2125D02DA591F0B6"/>
    <w:rsid w:val="00E84E6A"/>
    <w:rPr>
      <w:rFonts w:eastAsiaTheme="minorHAnsi"/>
      <w:lang w:val="pt-BR"/>
    </w:rPr>
  </w:style>
  <w:style w:type="paragraph" w:customStyle="1" w:styleId="98FFE00DF81249C5A6FA6916451312423">
    <w:name w:val="98FFE00DF81249C5A6FA6916451312423"/>
    <w:rsid w:val="00E84E6A"/>
    <w:pPr>
      <w:spacing w:after="0" w:line="240" w:lineRule="auto"/>
    </w:pPr>
    <w:rPr>
      <w:rFonts w:eastAsiaTheme="minorHAnsi"/>
    </w:rPr>
  </w:style>
  <w:style w:type="paragraph" w:customStyle="1" w:styleId="2B9B981EBB754CA9AE5E91208CB8C96D2">
    <w:name w:val="2B9B981EBB754CA9AE5E91208CB8C96D2"/>
    <w:rsid w:val="00E84E6A"/>
    <w:pPr>
      <w:spacing w:after="0" w:line="240" w:lineRule="auto"/>
    </w:pPr>
    <w:rPr>
      <w:rFonts w:eastAsiaTheme="minorHAnsi"/>
    </w:rPr>
  </w:style>
  <w:style w:type="paragraph" w:customStyle="1" w:styleId="F514B5A4F8F64600B1CED4C02A6DDA006">
    <w:name w:val="F514B5A4F8F64600B1CED4C02A6DDA006"/>
    <w:rsid w:val="00E84E6A"/>
    <w:pPr>
      <w:spacing w:after="0" w:line="216" w:lineRule="auto"/>
    </w:pPr>
    <w:rPr>
      <w:rFonts w:eastAsiaTheme="minorHAnsi"/>
      <w:i/>
      <w:sz w:val="16"/>
      <w:lang w:val="pt-BR"/>
    </w:rPr>
  </w:style>
  <w:style w:type="paragraph" w:customStyle="1" w:styleId="D8168651421E41F98CEAAFBEF3302AD36">
    <w:name w:val="D8168651421E41F98CEAAFBEF3302AD36"/>
    <w:rsid w:val="00E84E6A"/>
    <w:pPr>
      <w:spacing w:after="0" w:line="216" w:lineRule="auto"/>
    </w:pPr>
    <w:rPr>
      <w:rFonts w:eastAsiaTheme="minorHAnsi"/>
      <w:i/>
      <w:sz w:val="16"/>
      <w:lang w:val="pt-BR"/>
    </w:rPr>
  </w:style>
  <w:style w:type="paragraph" w:customStyle="1" w:styleId="AB6D3617667147A78CC54109B99014F06">
    <w:name w:val="AB6D3617667147A78CC54109B99014F06"/>
    <w:rsid w:val="00E84E6A"/>
    <w:pPr>
      <w:spacing w:after="0" w:line="240" w:lineRule="auto"/>
    </w:pPr>
    <w:rPr>
      <w:rFonts w:eastAsiaTheme="minorHAnsi"/>
    </w:rPr>
  </w:style>
  <w:style w:type="paragraph" w:customStyle="1" w:styleId="EA9ECA2CE573402AB12EF70061263DDD2">
    <w:name w:val="EA9ECA2CE573402AB12EF70061263DDD2"/>
    <w:rsid w:val="00E84E6A"/>
    <w:pPr>
      <w:spacing w:after="0" w:line="216" w:lineRule="auto"/>
    </w:pPr>
    <w:rPr>
      <w:rFonts w:eastAsiaTheme="minorHAnsi"/>
      <w:i/>
      <w:sz w:val="16"/>
      <w:lang w:val="pt-BR"/>
    </w:rPr>
  </w:style>
  <w:style w:type="paragraph" w:customStyle="1" w:styleId="D14AAA9AA4D0422099DFDCE1DA625E933">
    <w:name w:val="D14AAA9AA4D0422099DFDCE1DA625E933"/>
    <w:rsid w:val="00E84E6A"/>
    <w:pPr>
      <w:spacing w:after="0" w:line="216" w:lineRule="auto"/>
    </w:pPr>
    <w:rPr>
      <w:rFonts w:eastAsiaTheme="minorHAnsi"/>
      <w:i/>
      <w:sz w:val="16"/>
      <w:lang w:val="pt-BR"/>
    </w:rPr>
  </w:style>
  <w:style w:type="paragraph" w:customStyle="1" w:styleId="36171D00989C4907AEF1A0A6A073F8293">
    <w:name w:val="36171D00989C4907AEF1A0A6A073F8293"/>
    <w:rsid w:val="00E84E6A"/>
    <w:pPr>
      <w:spacing w:after="0" w:line="216" w:lineRule="auto"/>
    </w:pPr>
    <w:rPr>
      <w:rFonts w:eastAsiaTheme="minorHAnsi"/>
      <w:i/>
      <w:sz w:val="16"/>
      <w:lang w:val="pt-B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184</Words>
  <Characters>994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2019-05-25T10:10:00Z</dcterms:created>
  <dcterms:modified xsi:type="dcterms:W3CDTF">2019-05-31T11:15:00Z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