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2"/>
      </w:tblGrid>
      <w:tr w:rsidR="007630F2" w:rsidRPr="00FA5C47" w14:paraId="3055E8D1" w14:textId="77777777" w:rsidTr="00D93216">
        <w:trPr>
          <w:trHeight w:val="8354"/>
        </w:trPr>
        <w:tc>
          <w:tcPr>
            <w:tcW w:w="10485" w:type="dxa"/>
          </w:tcPr>
          <w:p w14:paraId="7A33CD3F" w14:textId="3E75E142" w:rsidR="007630F2" w:rsidRPr="00FA5C47" w:rsidRDefault="00087C09" w:rsidP="00A95391">
            <w:pPr>
              <w:jc w:val="right"/>
              <w:rPr>
                <w:b/>
                <w:color w:val="D83B01"/>
                <w:sz w:val="44"/>
              </w:rPr>
            </w:pPr>
            <w:r>
              <w:rPr>
                <w:b/>
                <w:noProof/>
                <w:color w:val="D83B01"/>
                <w:sz w:val="44"/>
              </w:rPr>
              <w:drawing>
                <wp:inline distT="0" distB="0" distL="0" distR="0" wp14:anchorId="1C08DE54" wp14:editId="1809790F">
                  <wp:extent cx="3390900" cy="906759"/>
                  <wp:effectExtent l="0" t="0" r="0" b="825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763" cy="91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0F2" w:rsidRPr="00FA5C47" w14:paraId="102D4689" w14:textId="77777777" w:rsidTr="00ED6E6D">
        <w:trPr>
          <w:trHeight w:val="4349"/>
        </w:trPr>
        <w:tc>
          <w:tcPr>
            <w:tcW w:w="10485" w:type="dxa"/>
          </w:tcPr>
          <w:p w14:paraId="6AD16860" w14:textId="77777777" w:rsidR="007630F2" w:rsidRPr="00FA5C47" w:rsidRDefault="001443FF" w:rsidP="007630F2">
            <w:pPr>
              <w:pStyle w:val="Titel"/>
            </w:pPr>
            <w:sdt>
              <w:sdtPr>
                <w:id w:val="646017687"/>
                <w:placeholder>
                  <w:docPart w:val="FAA1079F4BE9E3439196D5787A58AFC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STARTUP MEDISCHE PRAKTIJK</w:t>
                </w:r>
              </w:sdtContent>
            </w:sdt>
          </w:p>
          <w:p w14:paraId="7E9E0B87" w14:textId="77777777" w:rsidR="007630F2" w:rsidRPr="00FA5C47" w:rsidRDefault="001443FF" w:rsidP="0091435D">
            <w:pPr>
              <w:pStyle w:val="Ondertitel"/>
              <w:rPr>
                <w:rStyle w:val="Zwaar"/>
              </w:rPr>
            </w:pPr>
            <w:sdt>
              <w:sdtPr>
                <w:rPr>
                  <w:b/>
                  <w:bCs/>
                  <w:color w:val="264D2B" w:themeColor="accent1"/>
                </w:rPr>
                <w:id w:val="2131810605"/>
                <w:placeholder>
                  <w:docPart w:val="2D5143743061D0419274FF010A3F159B"/>
                </w:placeholder>
                <w:temporary/>
                <w:showingPlcHdr/>
                <w15:appearance w15:val="hidden"/>
                <w:text/>
              </w:sdtPr>
              <w:sdtEndPr>
                <w:rPr>
                  <w:b w:val="0"/>
                  <w:bCs w:val="0"/>
                  <w:color w:val="7F7F7F" w:themeColor="text1" w:themeTint="80"/>
                </w:rPr>
              </w:sdtEndPr>
              <w:sdtContent>
                <w:r w:rsidR="0091435D" w:rsidRPr="00FA5C47">
                  <w:rPr>
                    <w:lang w:bidi="nl-NL"/>
                  </w:rPr>
                  <w:t>CONTROLELIJST</w:t>
                </w:r>
              </w:sdtContent>
            </w:sdt>
          </w:p>
        </w:tc>
      </w:tr>
    </w:tbl>
    <w:p w14:paraId="33F7BF6D" w14:textId="77777777" w:rsidR="00D71C9E" w:rsidRPr="00FA5C47" w:rsidRDefault="00D71C9E" w:rsidP="00E667B3"/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6"/>
        <w:gridCol w:w="1275"/>
        <w:gridCol w:w="305"/>
      </w:tblGrid>
      <w:tr w:rsidR="00E667B3" w:rsidRPr="00FA5C47" w14:paraId="0BF6D95C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18" w:space="0" w:color="60B966" w:themeColor="accent2"/>
            </w:tcBorders>
            <w:vAlign w:val="bottom"/>
          </w:tcPr>
          <w:p w14:paraId="42778147" w14:textId="77777777" w:rsidR="00E667B3" w:rsidRPr="00FA5C47" w:rsidRDefault="001443FF" w:rsidP="0091435D">
            <w:pPr>
              <w:pStyle w:val="Lijstalinea"/>
            </w:pPr>
            <w:sdt>
              <w:sdtPr>
                <w:id w:val="-260291664"/>
                <w:placeholder>
                  <w:docPart w:val="8159C71FC02C904092A963103FC3032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AAN DE SLAG: MISSIE &amp; VISIE</w:t>
                </w:r>
              </w:sdtContent>
            </w:sdt>
          </w:p>
        </w:tc>
        <w:tc>
          <w:tcPr>
            <w:tcW w:w="1276" w:type="dxa"/>
            <w:tcBorders>
              <w:bottom w:val="single" w:sz="18" w:space="0" w:color="60B966" w:themeColor="accent2"/>
            </w:tcBorders>
            <w:shd w:val="clear" w:color="auto" w:fill="264D2B" w:themeFill="accent1"/>
            <w:vAlign w:val="center"/>
          </w:tcPr>
          <w:p w14:paraId="7DA761F9" w14:textId="77777777" w:rsidR="00E667B3" w:rsidRPr="00FA5C47" w:rsidRDefault="00824D55" w:rsidP="00A95391">
            <w:pPr>
              <w:spacing w:after="0"/>
              <w:jc w:val="center"/>
            </w:pPr>
            <w:r w:rsidRPr="00FA5C47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2C4EC023" wp14:editId="642DCA04">
                      <wp:extent cx="340378" cy="340698"/>
                      <wp:effectExtent l="0" t="0" r="2540" b="2540"/>
                      <wp:docPr id="33" name="Vorm" descr="doel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78" cy="3406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0242" h="19315" extrusionOk="0">
                                    <a:moveTo>
                                      <a:pt x="13152" y="4330"/>
                                    </a:moveTo>
                                    <a:lnTo>
                                      <a:pt x="13152" y="6058"/>
                                    </a:lnTo>
                                    <a:lnTo>
                                      <a:pt x="9753" y="9298"/>
                                    </a:lnTo>
                                    <a:cubicBezTo>
                                      <a:pt x="9526" y="9514"/>
                                      <a:pt x="9526" y="9802"/>
                                      <a:pt x="9753" y="9946"/>
                                    </a:cubicBezTo>
                                    <a:cubicBezTo>
                                      <a:pt x="9980" y="10090"/>
                                      <a:pt x="10282" y="10162"/>
                                      <a:pt x="10433" y="9946"/>
                                    </a:cubicBezTo>
                                    <a:cubicBezTo>
                                      <a:pt x="10433" y="9946"/>
                                      <a:pt x="10433" y="9946"/>
                                      <a:pt x="10433" y="9946"/>
                                    </a:cubicBezTo>
                                    <a:lnTo>
                                      <a:pt x="13831" y="6706"/>
                                    </a:lnTo>
                                    <a:lnTo>
                                      <a:pt x="15644" y="6706"/>
                                    </a:lnTo>
                                    <a:cubicBezTo>
                                      <a:pt x="15795" y="6706"/>
                                      <a:pt x="15871" y="6634"/>
                                      <a:pt x="16022" y="6562"/>
                                    </a:cubicBezTo>
                                    <a:lnTo>
                                      <a:pt x="19043" y="3682"/>
                                    </a:lnTo>
                                    <a:cubicBezTo>
                                      <a:pt x="19269" y="3466"/>
                                      <a:pt x="19269" y="3178"/>
                                      <a:pt x="19043" y="3034"/>
                                    </a:cubicBezTo>
                                    <a:cubicBezTo>
                                      <a:pt x="18967" y="2962"/>
                                      <a:pt x="18816" y="2890"/>
                                      <a:pt x="18665" y="2890"/>
                                    </a:cubicBezTo>
                                    <a:lnTo>
                                      <a:pt x="17154" y="2890"/>
                                    </a:lnTo>
                                    <a:lnTo>
                                      <a:pt x="17154" y="1450"/>
                                    </a:lnTo>
                                    <a:cubicBezTo>
                                      <a:pt x="17154" y="1162"/>
                                      <a:pt x="16928" y="946"/>
                                      <a:pt x="16626" y="946"/>
                                    </a:cubicBezTo>
                                    <a:cubicBezTo>
                                      <a:pt x="16475" y="946"/>
                                      <a:pt x="16399" y="1018"/>
                                      <a:pt x="16248" y="1090"/>
                                    </a:cubicBezTo>
                                    <a:lnTo>
                                      <a:pt x="13227" y="3970"/>
                                    </a:lnTo>
                                    <a:cubicBezTo>
                                      <a:pt x="13227" y="4042"/>
                                      <a:pt x="13152" y="4186"/>
                                      <a:pt x="13152" y="4330"/>
                                    </a:cubicBezTo>
                                    <a:close/>
                                    <a:moveTo>
                                      <a:pt x="14133" y="4474"/>
                                    </a:moveTo>
                                    <a:lnTo>
                                      <a:pt x="16173" y="2530"/>
                                    </a:lnTo>
                                    <a:lnTo>
                                      <a:pt x="16173" y="3322"/>
                                    </a:lnTo>
                                    <a:cubicBezTo>
                                      <a:pt x="16173" y="3610"/>
                                      <a:pt x="16399" y="3826"/>
                                      <a:pt x="16701" y="3826"/>
                                    </a:cubicBezTo>
                                    <a:cubicBezTo>
                                      <a:pt x="16701" y="3826"/>
                                      <a:pt x="16701" y="3826"/>
                                      <a:pt x="16701" y="3826"/>
                                    </a:cubicBezTo>
                                    <a:lnTo>
                                      <a:pt x="17532" y="3826"/>
                                    </a:lnTo>
                                    <a:lnTo>
                                      <a:pt x="15493" y="5770"/>
                                    </a:lnTo>
                                    <a:lnTo>
                                      <a:pt x="14209" y="5770"/>
                                    </a:lnTo>
                                    <a:lnTo>
                                      <a:pt x="14209" y="4474"/>
                                    </a:lnTo>
                                    <a:close/>
                                    <a:moveTo>
                                      <a:pt x="11113" y="3394"/>
                                    </a:moveTo>
                                    <a:cubicBezTo>
                                      <a:pt x="11113" y="3394"/>
                                      <a:pt x="11113" y="3394"/>
                                      <a:pt x="11113" y="3394"/>
                                    </a:cubicBezTo>
                                    <a:cubicBezTo>
                                      <a:pt x="11113" y="3106"/>
                                      <a:pt x="10886" y="2890"/>
                                      <a:pt x="10584" y="2890"/>
                                    </a:cubicBezTo>
                                    <a:cubicBezTo>
                                      <a:pt x="10433" y="2890"/>
                                      <a:pt x="10282" y="2890"/>
                                      <a:pt x="10131" y="2890"/>
                                    </a:cubicBezTo>
                                    <a:cubicBezTo>
                                      <a:pt x="6203" y="2890"/>
                                      <a:pt x="3107" y="5914"/>
                                      <a:pt x="3107" y="9586"/>
                                    </a:cubicBezTo>
                                    <a:cubicBezTo>
                                      <a:pt x="3107" y="13330"/>
                                      <a:pt x="6279" y="16282"/>
                                      <a:pt x="10131" y="16282"/>
                                    </a:cubicBezTo>
                                    <a:cubicBezTo>
                                      <a:pt x="14058" y="16282"/>
                                      <a:pt x="17154" y="13258"/>
                                      <a:pt x="17154" y="9586"/>
                                    </a:cubicBezTo>
                                    <a:cubicBezTo>
                                      <a:pt x="17154" y="9442"/>
                                      <a:pt x="17154" y="9226"/>
                                      <a:pt x="17154" y="9082"/>
                                    </a:cubicBezTo>
                                    <a:cubicBezTo>
                                      <a:pt x="17154" y="8794"/>
                                      <a:pt x="16852" y="8650"/>
                                      <a:pt x="16626" y="8650"/>
                                    </a:cubicBezTo>
                                    <a:cubicBezTo>
                                      <a:pt x="16399" y="8650"/>
                                      <a:pt x="16173" y="8938"/>
                                      <a:pt x="16173" y="9154"/>
                                    </a:cubicBezTo>
                                    <a:cubicBezTo>
                                      <a:pt x="16173" y="9154"/>
                                      <a:pt x="16173" y="9226"/>
                                      <a:pt x="16173" y="9226"/>
                                    </a:cubicBezTo>
                                    <a:cubicBezTo>
                                      <a:pt x="16173" y="9370"/>
                                      <a:pt x="16173" y="9442"/>
                                      <a:pt x="16173" y="9586"/>
                                    </a:cubicBezTo>
                                    <a:cubicBezTo>
                                      <a:pt x="16173" y="12754"/>
                                      <a:pt x="13454" y="15346"/>
                                      <a:pt x="10131" y="15346"/>
                                    </a:cubicBezTo>
                                    <a:cubicBezTo>
                                      <a:pt x="6808" y="15346"/>
                                      <a:pt x="4089" y="12754"/>
                                      <a:pt x="4089" y="9586"/>
                                    </a:cubicBezTo>
                                    <a:cubicBezTo>
                                      <a:pt x="4089" y="6418"/>
                                      <a:pt x="6808" y="3826"/>
                                      <a:pt x="10131" y="3826"/>
                                    </a:cubicBezTo>
                                    <a:cubicBezTo>
                                      <a:pt x="10282" y="3826"/>
                                      <a:pt x="10357" y="3826"/>
                                      <a:pt x="10508" y="3826"/>
                                    </a:cubicBezTo>
                                    <a:lnTo>
                                      <a:pt x="10584" y="3826"/>
                                    </a:lnTo>
                                    <a:cubicBezTo>
                                      <a:pt x="10886" y="3826"/>
                                      <a:pt x="11113" y="3682"/>
                                      <a:pt x="11113" y="3394"/>
                                    </a:cubicBezTo>
                                    <a:close/>
                                    <a:moveTo>
                                      <a:pt x="19722" y="6706"/>
                                    </a:moveTo>
                                    <a:cubicBezTo>
                                      <a:pt x="19647" y="6418"/>
                                      <a:pt x="19345" y="6346"/>
                                      <a:pt x="19118" y="6418"/>
                                    </a:cubicBezTo>
                                    <a:cubicBezTo>
                                      <a:pt x="18892" y="6490"/>
                                      <a:pt x="18740" y="6778"/>
                                      <a:pt x="18816" y="6994"/>
                                    </a:cubicBezTo>
                                    <a:cubicBezTo>
                                      <a:pt x="20326" y="11602"/>
                                      <a:pt x="17683" y="16426"/>
                                      <a:pt x="12850" y="17866"/>
                                    </a:cubicBezTo>
                                    <a:cubicBezTo>
                                      <a:pt x="8016" y="19306"/>
                                      <a:pt x="2956" y="16786"/>
                                      <a:pt x="1445" y="12178"/>
                                    </a:cubicBezTo>
                                    <a:cubicBezTo>
                                      <a:pt x="-65" y="7570"/>
                                      <a:pt x="2578" y="2746"/>
                                      <a:pt x="7412" y="1306"/>
                                    </a:cubicBezTo>
                                    <a:cubicBezTo>
                                      <a:pt x="9149" y="802"/>
                                      <a:pt x="11113" y="802"/>
                                      <a:pt x="12850" y="1306"/>
                                    </a:cubicBezTo>
                                    <a:cubicBezTo>
                                      <a:pt x="13076" y="1378"/>
                                      <a:pt x="13378" y="1234"/>
                                      <a:pt x="13454" y="1018"/>
                                    </a:cubicBezTo>
                                    <a:cubicBezTo>
                                      <a:pt x="13529" y="802"/>
                                      <a:pt x="13378" y="514"/>
                                      <a:pt x="13152" y="442"/>
                                    </a:cubicBezTo>
                                    <a:cubicBezTo>
                                      <a:pt x="13152" y="442"/>
                                      <a:pt x="13152" y="442"/>
                                      <a:pt x="13152" y="442"/>
                                    </a:cubicBezTo>
                                    <a:cubicBezTo>
                                      <a:pt x="7789" y="-1142"/>
                                      <a:pt x="2125" y="1666"/>
                                      <a:pt x="464" y="6778"/>
                                    </a:cubicBezTo>
                                    <a:cubicBezTo>
                                      <a:pt x="-1198" y="11890"/>
                                      <a:pt x="1747" y="17290"/>
                                      <a:pt x="7110" y="18874"/>
                                    </a:cubicBezTo>
                                    <a:cubicBezTo>
                                      <a:pt x="12472" y="20458"/>
                                      <a:pt x="18136" y="17650"/>
                                      <a:pt x="19798" y="12538"/>
                                    </a:cubicBezTo>
                                    <a:cubicBezTo>
                                      <a:pt x="20402" y="10594"/>
                                      <a:pt x="20402" y="8578"/>
                                      <a:pt x="19722" y="6706"/>
                                    </a:cubicBezTo>
                                    <a:close/>
                                    <a:moveTo>
                                      <a:pt x="10131" y="6706"/>
                                    </a:moveTo>
                                    <a:cubicBezTo>
                                      <a:pt x="10433" y="6706"/>
                                      <a:pt x="10659" y="6490"/>
                                      <a:pt x="10659" y="6202"/>
                                    </a:cubicBezTo>
                                    <a:cubicBezTo>
                                      <a:pt x="10659" y="5914"/>
                                      <a:pt x="10433" y="5698"/>
                                      <a:pt x="10131" y="5698"/>
                                    </a:cubicBezTo>
                                    <a:cubicBezTo>
                                      <a:pt x="7940" y="5698"/>
                                      <a:pt x="6128" y="7426"/>
                                      <a:pt x="6128" y="9514"/>
                                    </a:cubicBezTo>
                                    <a:cubicBezTo>
                                      <a:pt x="6128" y="11602"/>
                                      <a:pt x="7940" y="13330"/>
                                      <a:pt x="10131" y="13330"/>
                                    </a:cubicBezTo>
                                    <a:cubicBezTo>
                                      <a:pt x="12321" y="13330"/>
                                      <a:pt x="14133" y="11602"/>
                                      <a:pt x="14133" y="9514"/>
                                    </a:cubicBezTo>
                                    <a:cubicBezTo>
                                      <a:pt x="14133" y="9226"/>
                                      <a:pt x="13907" y="9010"/>
                                      <a:pt x="13605" y="9010"/>
                                    </a:cubicBezTo>
                                    <a:cubicBezTo>
                                      <a:pt x="13303" y="9010"/>
                                      <a:pt x="13076" y="9226"/>
                                      <a:pt x="13076" y="9514"/>
                                    </a:cubicBezTo>
                                    <a:cubicBezTo>
                                      <a:pt x="13076" y="11098"/>
                                      <a:pt x="11717" y="12394"/>
                                      <a:pt x="10055" y="12394"/>
                                    </a:cubicBezTo>
                                    <a:cubicBezTo>
                                      <a:pt x="8394" y="12394"/>
                                      <a:pt x="7034" y="11098"/>
                                      <a:pt x="7034" y="9514"/>
                                    </a:cubicBezTo>
                                    <a:cubicBezTo>
                                      <a:pt x="7034" y="7930"/>
                                      <a:pt x="8469" y="6706"/>
                                      <a:pt x="10131" y="67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4E4D46" id="Vorm" o:spid="_x0000_s1026" alt="doelpictogram" style="width:26.8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242,19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" path="m13152,4330r,1728l9753,9298v-227,216,-227,504,,648c9980,10090,10282,10162,10433,9946v,,,,,l13831,6706r1813,c15795,6706,15871,6634,16022,6562l19043,3682v226,-216,226,-504,,-648c18967,2962,18816,2890,18665,2890r-1511,l17154,1450v,-288,-226,-504,-528,-504c16475,946,16399,1018,16248,1090l13227,3970v,72,-75,216,-75,360xm14133,4474l16173,2530r,792c16173,3610,16399,3826,16701,3826v,,,,,l17532,3826,15493,5770r-1284,l14209,4474r-76,xm11113,3394v,,,,,c11113,3106,10886,2890,10584,2890v-151,,-302,,-453,c6203,2890,3107,5914,3107,9586v,3744,3172,6696,7024,6696c14058,16282,17154,13258,17154,9586v,-144,,-360,,-504c17154,8794,16852,8650,16626,8650v-227,,-453,288,-453,504c16173,9154,16173,9226,16173,9226v,144,,216,,360c16173,12754,13454,15346,10131,15346v-3323,,-6042,-2592,-6042,-5760c4089,6418,6808,3826,10131,3826v151,,226,,377,l10584,3826v302,,529,-144,529,-432xm19722,6706v-75,-288,-377,-360,-604,-288c18892,6490,18740,6778,18816,6994v1510,4608,-1133,9432,-5966,10872c8016,19306,2956,16786,1445,12178,-65,7570,2578,2746,7412,1306v1737,-504,3701,-504,5438,c13076,1378,13378,1234,13454,1018v75,-216,-76,-504,-302,-576c13152,442,13152,442,13152,442,7789,-1142,2125,1666,464,6778v-1662,5112,1283,10512,6646,12096c12472,20458,18136,17650,19798,12538v604,-1944,604,-3960,-76,-5832xm10131,6706v302,,528,-216,528,-504c10659,5914,10433,5698,10131,5698v-2191,,-4003,1728,-4003,3816c6128,11602,7940,13330,10131,13330v2190,,4002,-1728,4002,-3816c14133,9226,13907,9010,13605,9010v-302,,-529,216,-529,504c13076,11098,11717,12394,10055,12394v-1661,,-3021,-1296,-3021,-2880c7034,7930,8469,6706,10131,6706xe" fillcolor="white [3212]" stroked="f" strokeweight="1pt">
                      <v:stroke miterlimit="4" joinstyle="miter"/>
                      <v:path arrowok="t" o:extrusionok="f" o:connecttype="custom" o:connectlocs="170189,170349;170189,170349;170189,170349;170189,17034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18" w:space="0" w:color="60B966" w:themeColor="accent2"/>
            </w:tcBorders>
          </w:tcPr>
          <w:p w14:paraId="19667DDA" w14:textId="77777777" w:rsidR="00E667B3" w:rsidRPr="00FA5C47" w:rsidRDefault="00E667B3" w:rsidP="00E667B3"/>
        </w:tc>
      </w:tr>
      <w:tr w:rsidR="00E667B3" w:rsidRPr="00FA5C47" w14:paraId="0B1B71D1" w14:textId="77777777" w:rsidTr="00D93216">
        <w:trPr>
          <w:trHeight w:val="510"/>
        </w:trPr>
        <w:sdt>
          <w:sdtPr>
            <w:id w:val="-897892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18" w:space="0" w:color="60B966" w:themeColor="accent2"/>
                </w:tcBorders>
              </w:tcPr>
              <w:p w14:paraId="17FD44A3" w14:textId="77777777" w:rsidR="00E667B3" w:rsidRPr="00FA5C47" w:rsidRDefault="00A95391" w:rsidP="00824D55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8" w:space="0" w:color="60B966" w:themeColor="accent2"/>
            </w:tcBorders>
          </w:tcPr>
          <w:p w14:paraId="6A3EED1D" w14:textId="77777777" w:rsidR="00E667B3" w:rsidRPr="00FA5C47" w:rsidRDefault="001443FF" w:rsidP="0091435D">
            <w:sdt>
              <w:sdtPr>
                <w:id w:val="1571999530"/>
                <w:placeholder>
                  <w:docPart w:val="1ECB0B5522DD5641A976842EF9A812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Bepaal waarom u een bedrijf wilt starten.</w:t>
                </w:r>
              </w:sdtContent>
            </w:sdt>
          </w:p>
        </w:tc>
      </w:tr>
      <w:tr w:rsidR="00E667B3" w:rsidRPr="00FA5C47" w14:paraId="1CA56C7F" w14:textId="77777777" w:rsidTr="00D93216">
        <w:trPr>
          <w:trHeight w:val="510"/>
        </w:trPr>
        <w:sdt>
          <w:sdtPr>
            <w:id w:val="19983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6EA1134" w14:textId="77777777" w:rsidR="00E667B3" w:rsidRPr="00FA5C47" w:rsidRDefault="00E667B3" w:rsidP="00824D55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CA2CD29" w14:textId="77777777" w:rsidR="00E667B3" w:rsidRPr="00FA5C47" w:rsidRDefault="001443FF" w:rsidP="0091435D">
            <w:sdt>
              <w:sdtPr>
                <w:id w:val="225033079"/>
                <w:placeholder>
                  <w:docPart w:val="0F8B6CC93F844746AE36578F614641E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Maak een plan: Wat doen we? Hoe kunnen we dit doen? Wie helpen we?</w:t>
                </w:r>
              </w:sdtContent>
            </w:sdt>
          </w:p>
        </w:tc>
      </w:tr>
      <w:tr w:rsidR="00E667B3" w:rsidRPr="00FA5C47" w14:paraId="3C3073DC" w14:textId="77777777" w:rsidTr="00D93216">
        <w:trPr>
          <w:trHeight w:val="510"/>
        </w:trPr>
        <w:sdt>
          <w:sdtPr>
            <w:id w:val="1817073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1400C5F" w14:textId="77777777" w:rsidR="00E667B3" w:rsidRPr="00FA5C47" w:rsidRDefault="00E667B3" w:rsidP="00824D55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1274FE2" w14:textId="77777777" w:rsidR="00E667B3" w:rsidRPr="00FA5C47" w:rsidRDefault="001443FF" w:rsidP="0091435D">
            <w:sdt>
              <w:sdtPr>
                <w:id w:val="1416515543"/>
                <w:placeholder>
                  <w:docPart w:val="7E3403EBCFD01B46958EA637FD9B278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Levensvatbaarheid bepalen: Is er een markt voor uw service?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E667B3" w:rsidRPr="00FA5C47" w14:paraId="4FC7E270" w14:textId="77777777" w:rsidTr="00D93216">
        <w:trPr>
          <w:trHeight w:val="510"/>
        </w:trPr>
        <w:sdt>
          <w:sdtPr>
            <w:id w:val="-1393186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9D981D6" w14:textId="77777777" w:rsidR="00E667B3" w:rsidRPr="00FA5C47" w:rsidRDefault="00E667B3" w:rsidP="00824D55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856AA17" w14:textId="77777777" w:rsidR="00E667B3" w:rsidRPr="00FA5C47" w:rsidRDefault="001443FF" w:rsidP="0091435D">
            <w:sdt>
              <w:sdtPr>
                <w:id w:val="139849055"/>
                <w:placeholder>
                  <w:docPart w:val="55202A9950D8B2499ED894B11E1A559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U kunt een locatie vaststellen die het meest geschikt is voor uw markt.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E667B3" w:rsidRPr="00FA5C47" w14:paraId="354B9C29" w14:textId="77777777" w:rsidTr="00D93216">
        <w:trPr>
          <w:trHeight w:val="510"/>
        </w:trPr>
        <w:sdt>
          <w:sdtPr>
            <w:id w:val="1023128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246B15D" w14:textId="77777777" w:rsidR="00E667B3" w:rsidRPr="00FA5C47" w:rsidRDefault="00E667B3" w:rsidP="00824D55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2D0F0BFC" w14:textId="77777777" w:rsidR="00E667B3" w:rsidRPr="00FA5C47" w:rsidRDefault="001443FF" w:rsidP="0091435D">
            <w:sdt>
              <w:sdtPr>
                <w:id w:val="-804698980"/>
                <w:placeholder>
                  <w:docPart w:val="49ABE570FB78F44F88D1BD905E0ADDB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Bepaal hoeveel kapitaal u kunt investeren en hoeveel u moet aantrekken.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E667B3" w:rsidRPr="00FA5C47" w14:paraId="7288B0EC" w14:textId="77777777" w:rsidTr="00D93216">
        <w:trPr>
          <w:trHeight w:val="510"/>
        </w:trPr>
        <w:sdt>
          <w:sdtPr>
            <w:id w:val="-67618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0B2B407" w14:textId="77777777" w:rsidR="00E667B3" w:rsidRPr="00FA5C47" w:rsidRDefault="00E667B3" w:rsidP="00824D55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2B12FEE" w14:textId="77777777" w:rsidR="00E667B3" w:rsidRPr="00FA5C47" w:rsidRDefault="001443FF" w:rsidP="0091435D">
            <w:sdt>
              <w:sdtPr>
                <w:id w:val="-169107040"/>
                <w:placeholder>
                  <w:docPart w:val="8F56DF83C8053149A7F93C85226E7E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Wie zijn de belangrijkste partners?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E667B3" w:rsidRPr="00FA5C47" w14:paraId="01767D75" w14:textId="77777777" w:rsidTr="00D93216">
        <w:trPr>
          <w:trHeight w:val="510"/>
        </w:trPr>
        <w:sdt>
          <w:sdtPr>
            <w:id w:val="-384338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0F84A6B" w14:textId="77777777" w:rsidR="00E667B3" w:rsidRPr="00FA5C47" w:rsidRDefault="00E667B3" w:rsidP="00824D55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04BA7F0" w14:textId="77777777" w:rsidR="00E667B3" w:rsidRPr="00FA5C47" w:rsidRDefault="001443FF" w:rsidP="0091435D">
            <w:sdt>
              <w:sdtPr>
                <w:id w:val="-308016576"/>
                <w:placeholder>
                  <w:docPart w:val="AD03539C864B7B498A16DE570D1DC71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Bespreek uw plannen met familieleden om ervoor te zorgen dat ze achter u staan.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</w:tbl>
    <w:p w14:paraId="39B79339" w14:textId="77777777" w:rsidR="00E667B3" w:rsidRPr="00FA5C47" w:rsidRDefault="00E667B3" w:rsidP="00256681">
      <w:pPr>
        <w:pStyle w:val="Geenafstand"/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24D55" w:rsidRPr="00FA5C47" w14:paraId="0CB0E370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14:paraId="5297C182" w14:textId="77777777" w:rsidR="00824D55" w:rsidRPr="00FA5C47" w:rsidRDefault="001443FF" w:rsidP="0091435D">
            <w:pPr>
              <w:pStyle w:val="Lijstalinea"/>
            </w:pPr>
            <w:sdt>
              <w:sdtPr>
                <w:id w:val="-18243260"/>
                <w:placeholder>
                  <w:docPart w:val="6F05D0BEBF064E448A05C6AE7AF11C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ZAKELIJKE DOELSTELLINGEN.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 w:themeColor="accent2"/>
            </w:tcBorders>
            <w:shd w:val="clear" w:color="auto" w:fill="264D2B" w:themeFill="accent1"/>
            <w:vAlign w:val="center"/>
          </w:tcPr>
          <w:p w14:paraId="22E76854" w14:textId="77777777" w:rsidR="00824D55" w:rsidRPr="00FA5C47" w:rsidRDefault="00824D55" w:rsidP="00A95391">
            <w:pPr>
              <w:spacing w:after="0"/>
              <w:jc w:val="center"/>
            </w:pPr>
            <w:r w:rsidRPr="00FA5C47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BABEA59" wp14:editId="1D4A2B94">
                      <wp:extent cx="315723" cy="279919"/>
                      <wp:effectExtent l="0" t="0" r="8255" b="6350"/>
                      <wp:docPr id="9" name="Vorm" descr="Pictogram akte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723" cy="2799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31" h="21600" extrusionOk="0">
                                    <a:moveTo>
                                      <a:pt x="19825" y="3767"/>
                                    </a:moveTo>
                                    <a:lnTo>
                                      <a:pt x="16274" y="3767"/>
                                    </a:lnTo>
                                    <a:lnTo>
                                      <a:pt x="16274" y="2009"/>
                                    </a:lnTo>
                                    <a:cubicBezTo>
                                      <a:pt x="16274" y="921"/>
                                      <a:pt x="15460" y="0"/>
                                      <a:pt x="14499" y="0"/>
                                    </a:cubicBezTo>
                                    <a:lnTo>
                                      <a:pt x="7101" y="0"/>
                                    </a:lnTo>
                                    <a:cubicBezTo>
                                      <a:pt x="6140" y="0"/>
                                      <a:pt x="5326" y="921"/>
                                      <a:pt x="5326" y="2009"/>
                                    </a:cubicBezTo>
                                    <a:lnTo>
                                      <a:pt x="5326" y="3767"/>
                                    </a:lnTo>
                                    <a:lnTo>
                                      <a:pt x="1775" y="3767"/>
                                    </a:lnTo>
                                    <a:cubicBezTo>
                                      <a:pt x="814" y="3767"/>
                                      <a:pt x="0" y="4688"/>
                                      <a:pt x="0" y="5777"/>
                                    </a:cubicBezTo>
                                    <a:lnTo>
                                      <a:pt x="0" y="19591"/>
                                    </a:lnTo>
                                    <a:cubicBezTo>
                                      <a:pt x="0" y="20679"/>
                                      <a:pt x="814" y="21600"/>
                                      <a:pt x="1775" y="21600"/>
                                    </a:cubicBezTo>
                                    <a:lnTo>
                                      <a:pt x="19751" y="21600"/>
                                    </a:lnTo>
                                    <a:cubicBezTo>
                                      <a:pt x="20712" y="21600"/>
                                      <a:pt x="21526" y="20679"/>
                                      <a:pt x="21526" y="19591"/>
                                    </a:cubicBezTo>
                                    <a:lnTo>
                                      <a:pt x="21526" y="5777"/>
                                    </a:lnTo>
                                    <a:cubicBezTo>
                                      <a:pt x="21600" y="4688"/>
                                      <a:pt x="20786" y="3767"/>
                                      <a:pt x="19825" y="3767"/>
                                    </a:cubicBezTo>
                                    <a:close/>
                                    <a:moveTo>
                                      <a:pt x="6732" y="2009"/>
                                    </a:moveTo>
                                    <a:cubicBezTo>
                                      <a:pt x="6732" y="1758"/>
                                      <a:pt x="6879" y="1591"/>
                                      <a:pt x="7101" y="1591"/>
                                    </a:cubicBezTo>
                                    <a:lnTo>
                                      <a:pt x="14499" y="1591"/>
                                    </a:lnTo>
                                    <a:cubicBezTo>
                                      <a:pt x="14721" y="1591"/>
                                      <a:pt x="14869" y="1758"/>
                                      <a:pt x="14869" y="2009"/>
                                    </a:cubicBezTo>
                                    <a:lnTo>
                                      <a:pt x="14869" y="3767"/>
                                    </a:lnTo>
                                    <a:lnTo>
                                      <a:pt x="6658" y="3767"/>
                                    </a:lnTo>
                                    <a:lnTo>
                                      <a:pt x="6658" y="2009"/>
                                    </a:lnTo>
                                    <a:close/>
                                    <a:moveTo>
                                      <a:pt x="1849" y="5358"/>
                                    </a:moveTo>
                                    <a:lnTo>
                                      <a:pt x="19825" y="5358"/>
                                    </a:lnTo>
                                    <a:cubicBezTo>
                                      <a:pt x="20047" y="5358"/>
                                      <a:pt x="20195" y="5526"/>
                                      <a:pt x="20195" y="5777"/>
                                    </a:cubicBezTo>
                                    <a:lnTo>
                                      <a:pt x="20195" y="10214"/>
                                    </a:lnTo>
                                    <a:lnTo>
                                      <a:pt x="16274" y="10214"/>
                                    </a:lnTo>
                                    <a:lnTo>
                                      <a:pt x="16274" y="9126"/>
                                    </a:lnTo>
                                    <a:cubicBezTo>
                                      <a:pt x="16274" y="8707"/>
                                      <a:pt x="15978" y="8372"/>
                                      <a:pt x="15608" y="8372"/>
                                    </a:cubicBezTo>
                                    <a:cubicBezTo>
                                      <a:pt x="15238" y="8372"/>
                                      <a:pt x="14942" y="8707"/>
                                      <a:pt x="14942" y="9126"/>
                                    </a:cubicBezTo>
                                    <a:lnTo>
                                      <a:pt x="14942" y="10214"/>
                                    </a:lnTo>
                                    <a:lnTo>
                                      <a:pt x="6731" y="10214"/>
                                    </a:lnTo>
                                    <a:lnTo>
                                      <a:pt x="6731" y="9126"/>
                                    </a:lnTo>
                                    <a:cubicBezTo>
                                      <a:pt x="6731" y="8707"/>
                                      <a:pt x="6436" y="8372"/>
                                      <a:pt x="6066" y="8372"/>
                                    </a:cubicBezTo>
                                    <a:cubicBezTo>
                                      <a:pt x="5696" y="8372"/>
                                      <a:pt x="5400" y="8707"/>
                                      <a:pt x="5400" y="9126"/>
                                    </a:cubicBezTo>
                                    <a:lnTo>
                                      <a:pt x="5400" y="10214"/>
                                    </a:lnTo>
                                    <a:lnTo>
                                      <a:pt x="1405" y="10214"/>
                                    </a:lnTo>
                                    <a:lnTo>
                                      <a:pt x="1405" y="5777"/>
                                    </a:lnTo>
                                    <a:cubicBezTo>
                                      <a:pt x="1405" y="5526"/>
                                      <a:pt x="1627" y="5358"/>
                                      <a:pt x="1849" y="5358"/>
                                    </a:cubicBezTo>
                                    <a:close/>
                                    <a:moveTo>
                                      <a:pt x="19825" y="20009"/>
                                    </a:moveTo>
                                    <a:lnTo>
                                      <a:pt x="1849" y="20009"/>
                                    </a:lnTo>
                                    <a:cubicBezTo>
                                      <a:pt x="1627" y="20009"/>
                                      <a:pt x="1479" y="19842"/>
                                      <a:pt x="1479" y="19591"/>
                                    </a:cubicBezTo>
                                    <a:lnTo>
                                      <a:pt x="1479" y="11805"/>
                                    </a:lnTo>
                                    <a:lnTo>
                                      <a:pt x="5400" y="11805"/>
                                    </a:lnTo>
                                    <a:lnTo>
                                      <a:pt x="5400" y="13061"/>
                                    </a:lnTo>
                                    <a:cubicBezTo>
                                      <a:pt x="5400" y="13479"/>
                                      <a:pt x="5696" y="13814"/>
                                      <a:pt x="6066" y="13814"/>
                                    </a:cubicBezTo>
                                    <a:cubicBezTo>
                                      <a:pt x="6436" y="13814"/>
                                      <a:pt x="6732" y="13479"/>
                                      <a:pt x="6732" y="13061"/>
                                    </a:cubicBezTo>
                                    <a:lnTo>
                                      <a:pt x="6732" y="11805"/>
                                    </a:lnTo>
                                    <a:lnTo>
                                      <a:pt x="14943" y="11805"/>
                                    </a:lnTo>
                                    <a:lnTo>
                                      <a:pt x="14943" y="13061"/>
                                    </a:lnTo>
                                    <a:cubicBezTo>
                                      <a:pt x="14943" y="13479"/>
                                      <a:pt x="15238" y="13814"/>
                                      <a:pt x="15608" y="13814"/>
                                    </a:cubicBezTo>
                                    <a:cubicBezTo>
                                      <a:pt x="15978" y="13814"/>
                                      <a:pt x="16274" y="13479"/>
                                      <a:pt x="16274" y="13061"/>
                                    </a:cubicBezTo>
                                    <a:lnTo>
                                      <a:pt x="16274" y="11805"/>
                                    </a:lnTo>
                                    <a:lnTo>
                                      <a:pt x="20195" y="11805"/>
                                    </a:lnTo>
                                    <a:lnTo>
                                      <a:pt x="20195" y="19591"/>
                                    </a:lnTo>
                                    <a:cubicBezTo>
                                      <a:pt x="20269" y="19842"/>
                                      <a:pt x="20047" y="20009"/>
                                      <a:pt x="19825" y="200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C28D25" id="Vorm" o:spid="_x0000_s1026" alt="Pictogram aktetas" style="width:24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3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" path="m19825,3767r-3551,l16274,2009c16274,921,15460,,14499,l7101,c6140,,5326,921,5326,2009r,1758l1775,3767c814,3767,,4688,,5777l,19591v,1088,814,2009,1775,2009l19751,21600v961,,1775,-921,1775,-2009l21526,5777v74,-1089,-740,-2010,-1701,-2010xm6732,2009v,-251,147,-418,369,-418l14499,1591v222,,370,167,370,418l14869,3767r-8211,l6658,2009r74,xm1849,5358r17976,c20047,5358,20195,5526,20195,5777r,4437l16274,10214r,-1088c16274,8707,15978,8372,15608,8372v-370,,-666,335,-666,754l14942,10214r-8211,l6731,9126v,-419,-295,-754,-665,-754c5696,8372,5400,8707,5400,9126r,1088l1405,10214r,-4437c1405,5526,1627,5358,1849,5358xm19825,20009r-17976,c1627,20009,1479,19842,1479,19591r,-7786l5400,11805r,1256c5400,13479,5696,13814,6066,13814v370,,666,-335,666,-753l6732,11805r8211,l14943,13061v,418,295,753,665,753c15978,13814,16274,13479,16274,13061r,-1256l20195,11805r,7786c20269,19842,20047,20009,19825,20009xe" fillcolor="white [3212]" stroked="f" strokeweight="1pt">
                      <v:stroke miterlimit="4" joinstyle="miter"/>
                      <v:path arrowok="t" o:extrusionok="f" o:connecttype="custom" o:connectlocs="157862,139960;157862,139960;157862,139960;157862,13996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 w:themeColor="accent2"/>
            </w:tcBorders>
          </w:tcPr>
          <w:p w14:paraId="229A18A9" w14:textId="77777777" w:rsidR="00824D55" w:rsidRPr="00FA5C47" w:rsidRDefault="00824D55" w:rsidP="0074005A"/>
        </w:tc>
      </w:tr>
      <w:tr w:rsidR="00824D55" w:rsidRPr="00FA5C47" w14:paraId="3A0510FB" w14:textId="77777777" w:rsidTr="00D93216">
        <w:trPr>
          <w:trHeight w:val="510"/>
        </w:trPr>
        <w:sdt>
          <w:sdtPr>
            <w:id w:val="-360046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79120392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2" w:space="0" w:color="60B966" w:themeColor="accent2"/>
            </w:tcBorders>
          </w:tcPr>
          <w:p w14:paraId="431FE79C" w14:textId="77777777" w:rsidR="00824D55" w:rsidRPr="00FA5C47" w:rsidRDefault="001443FF" w:rsidP="0091435D">
            <w:sdt>
              <w:sdtPr>
                <w:id w:val="1376659803"/>
                <w:placeholder>
                  <w:docPart w:val="12A34096BAEAAD4C90420DF98E1782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Definieer het ‘probleem’ van de klant en hoe uw bedrijf op een unieke manier een oplossing kan bieden.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04E077AE" w14:textId="77777777" w:rsidTr="00D93216">
        <w:trPr>
          <w:trHeight w:val="510"/>
        </w:trPr>
        <w:sdt>
          <w:sdtPr>
            <w:id w:val="8928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6F6947B2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34F061B0" w14:textId="77777777" w:rsidR="00824D55" w:rsidRPr="00FA5C47" w:rsidRDefault="001443FF" w:rsidP="0091435D">
            <w:sdt>
              <w:sdtPr>
                <w:id w:val="-1324347065"/>
                <w:placeholder>
                  <w:docPart w:val="8D09A0B7FF104140918BCEBA060E8E9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 xml:space="preserve"> Welke specifieke goederen en diensten biedt u uw klanten aan? (bijvoorbeeld kindergeneeskunde, huisartsenpraktijk, orthodontie, enz.) 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2CF3C7EC" w14:textId="77777777" w:rsidTr="00D93216">
        <w:trPr>
          <w:trHeight w:val="510"/>
        </w:trPr>
        <w:sdt>
          <w:sdtPr>
            <w:id w:val="-516929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25C006A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E88B0D0" w14:textId="77777777" w:rsidR="00824D55" w:rsidRPr="00FA5C47" w:rsidRDefault="001443FF" w:rsidP="0091435D">
            <w:sdt>
              <w:sdtPr>
                <w:id w:val="-1849099563"/>
                <w:placeholder>
                  <w:docPart w:val="89BB86375A3097429EFD584D12B49E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Levensvatbaarheid bepalen: Is er een markt voor uw service? Is de markt over/onderverzadigd?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149C5389" w14:textId="77777777" w:rsidTr="00D93216">
        <w:trPr>
          <w:trHeight w:val="510"/>
        </w:trPr>
        <w:sdt>
          <w:sdtPr>
            <w:id w:val="-1346248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F497098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F71321C" w14:textId="77777777" w:rsidR="00824D55" w:rsidRPr="00FA5C47" w:rsidRDefault="001443FF" w:rsidP="0091435D">
            <w:sdt>
              <w:sdtPr>
                <w:id w:val="-17392286"/>
                <w:placeholder>
                  <w:docPart w:val="4002315F0151AE44AAB5DBF148A6E2D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Bedrijfstak analyse: Wat zijn de belangrijkste succesfactoren, grootte, groeisnelheid en tendensen van de bedrijfstak?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0359118E" w14:textId="77777777" w:rsidTr="00D93216">
        <w:trPr>
          <w:trHeight w:val="510"/>
        </w:trPr>
        <w:sdt>
          <w:sdtPr>
            <w:id w:val="154423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C3D6FCF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BF72526" w14:textId="77777777" w:rsidR="00824D55" w:rsidRPr="00FA5C47" w:rsidRDefault="001443FF" w:rsidP="0091435D">
            <w:sdt>
              <w:sdtPr>
                <w:id w:val="-1498106283"/>
                <w:placeholder>
                  <w:docPart w:val="D7C7DA53746AA949A61B27303F6A2A7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Wat is uw groeistrategie?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59024F2D" w14:textId="77777777" w:rsidTr="00D93216">
        <w:trPr>
          <w:trHeight w:val="510"/>
        </w:trPr>
        <w:sdt>
          <w:sdtPr>
            <w:id w:val="111425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B0313AF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016E2AA" w14:textId="77777777" w:rsidR="00824D55" w:rsidRPr="00FA5C47" w:rsidRDefault="001443FF" w:rsidP="0091435D">
            <w:sdt>
              <w:sdtPr>
                <w:id w:val="-292762687"/>
                <w:placeholder>
                  <w:docPart w:val="C4C8C0BD719B0E409D3E377323EFC6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FA5C47">
                  <w:rPr>
                    <w:lang w:bidi="nl-NL"/>
                  </w:rPr>
                  <w:t>Hoe kunt u meegaan met en u aanpassen aan veranderende markten?</w:t>
                </w:r>
              </w:sdtContent>
            </w:sdt>
            <w:r w:rsidR="0091435D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3EECB544" w14:textId="77777777" w:rsidTr="00D93216">
        <w:trPr>
          <w:trHeight w:val="510"/>
        </w:trPr>
        <w:sdt>
          <w:sdtPr>
            <w:id w:val="1758871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8A44CC3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2219F64" w14:textId="77777777" w:rsidR="00824D55" w:rsidRPr="00FA5C47" w:rsidRDefault="001443FF" w:rsidP="00D92C4C">
            <w:sdt>
              <w:sdtPr>
                <w:id w:val="357632602"/>
                <w:placeholder>
                  <w:docPart w:val="02B6753E7ADEAF4CB451D2179B21268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Bepaal uw markt: Wie is de ideale klant? Wat is de marktgrootte? Hoe eenvoudig is het om de klant te verwerven?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7FB04D79" w14:textId="77777777" w:rsidTr="00D93216">
        <w:trPr>
          <w:trHeight w:val="510"/>
        </w:trPr>
        <w:sdt>
          <w:sdtPr>
            <w:id w:val="1480571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9F2C7CC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1E7ABA3" w14:textId="77777777" w:rsidR="00824D55" w:rsidRPr="00FA5C47" w:rsidRDefault="001443FF" w:rsidP="00D92C4C">
            <w:sdt>
              <w:sdtPr>
                <w:id w:val="1846974918"/>
                <w:placeholder>
                  <w:docPart w:val="4932343320D0DB448C06BD03C3BAFA6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Maak een operationeel plan: algemene bewerkingen, protocol, bedrijfslocatie, opslagruimten en apparatuur.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3023271C" w14:textId="77777777" w:rsidTr="00D93216">
        <w:trPr>
          <w:trHeight w:val="510"/>
        </w:trPr>
        <w:sdt>
          <w:sdtPr>
            <w:id w:val="68699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999232E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72E757E0" w14:textId="77777777" w:rsidR="00824D55" w:rsidRPr="00FA5C47" w:rsidRDefault="001443FF" w:rsidP="00D92C4C">
            <w:sdt>
              <w:sdtPr>
                <w:id w:val="-619151173"/>
                <w:placeholder>
                  <w:docPart w:val="898C77FC2DDA84408E4D1AB728F6AB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Bepaal de structuur van uw bedrijf, het managementteam en het personeel.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5B76AF78" w14:textId="77777777" w:rsidTr="00D93216">
        <w:trPr>
          <w:trHeight w:val="510"/>
        </w:trPr>
        <w:sdt>
          <w:sdtPr>
            <w:id w:val="1986501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FA02507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DB95ECD" w14:textId="77777777" w:rsidR="00824D55" w:rsidRPr="00FA5C47" w:rsidRDefault="001443FF" w:rsidP="00D92C4C">
            <w:sdt>
              <w:sdtPr>
                <w:id w:val="601843591"/>
                <w:placeholder>
                  <w:docPart w:val="F29990615DF5DB44877D59B57CA1A06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 xml:space="preserve">Een financieel plan maken: Identificeer kosten en geraamde verkopen.  Wanneer begint u winst te maken? 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</w:tbl>
    <w:p w14:paraId="733675FE" w14:textId="77777777" w:rsidR="00A95391" w:rsidRPr="00FA5C47" w:rsidRDefault="00A95391" w:rsidP="00A95391">
      <w:pPr>
        <w:spacing w:after="0" w:line="259" w:lineRule="auto"/>
        <w:rPr>
          <w:sz w:val="8"/>
        </w:rPr>
      </w:pPr>
      <w:r w:rsidRPr="00FA5C47">
        <w:rPr>
          <w:sz w:val="8"/>
          <w:szCs w:val="8"/>
          <w:lang w:bidi="nl-NL"/>
        </w:rPr>
        <w:br w:type="page"/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24D55" w:rsidRPr="00FA5C47" w14:paraId="5F22E9FF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14:paraId="0B598497" w14:textId="77777777" w:rsidR="00824D55" w:rsidRPr="00FA5C47" w:rsidRDefault="001443FF" w:rsidP="00D92C4C">
            <w:pPr>
              <w:pStyle w:val="Lijstalinea"/>
            </w:pPr>
            <w:sdt>
              <w:sdtPr>
                <w:id w:val="136466123"/>
                <w:placeholder>
                  <w:docPart w:val="13924E280B5BD14CA448D86B7DCE17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UW BEDRIJF OPZETTEN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04405D51" w14:textId="77777777" w:rsidR="00824D55" w:rsidRPr="00FA5C47" w:rsidRDefault="00297A58" w:rsidP="00A95391">
            <w:pPr>
              <w:spacing w:after="0"/>
              <w:jc w:val="center"/>
            </w:pPr>
            <w:r w:rsidRPr="00FA5C47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1769F0A" wp14:editId="7EC0070A">
                      <wp:extent cx="261258" cy="261258"/>
                      <wp:effectExtent l="0" t="0" r="5715" b="5715"/>
                      <wp:docPr id="38" name="Vorm" descr="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8" cy="2612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4336" y="9082"/>
                                    </a:moveTo>
                                    <a:lnTo>
                                      <a:pt x="4336" y="0"/>
                                    </a:lnTo>
                                    <a:lnTo>
                                      <a:pt x="2864" y="0"/>
                                    </a:lnTo>
                                    <a:lnTo>
                                      <a:pt x="2864" y="9082"/>
                                    </a:lnTo>
                                    <a:cubicBezTo>
                                      <a:pt x="1227" y="9409"/>
                                      <a:pt x="0" y="10882"/>
                                      <a:pt x="0" y="12600"/>
                                    </a:cubicBezTo>
                                    <a:cubicBezTo>
                                      <a:pt x="0" y="14318"/>
                                      <a:pt x="1227" y="15791"/>
                                      <a:pt x="2864" y="16118"/>
                                    </a:cubicBezTo>
                                    <a:lnTo>
                                      <a:pt x="2864" y="21600"/>
                                    </a:lnTo>
                                    <a:lnTo>
                                      <a:pt x="4336" y="21600"/>
                                    </a:lnTo>
                                    <a:lnTo>
                                      <a:pt x="4336" y="16118"/>
                                    </a:lnTo>
                                    <a:cubicBezTo>
                                      <a:pt x="5973" y="15791"/>
                                      <a:pt x="7200" y="14318"/>
                                      <a:pt x="7200" y="12600"/>
                                    </a:cubicBezTo>
                                    <a:cubicBezTo>
                                      <a:pt x="7282" y="10882"/>
                                      <a:pt x="5973" y="9409"/>
                                      <a:pt x="4336" y="9082"/>
                                    </a:cubicBezTo>
                                    <a:close/>
                                    <a:moveTo>
                                      <a:pt x="3682" y="14727"/>
                                    </a:moveTo>
                                    <a:cubicBezTo>
                                      <a:pt x="2455" y="14727"/>
                                      <a:pt x="1555" y="13745"/>
                                      <a:pt x="1555" y="12600"/>
                                    </a:cubicBezTo>
                                    <a:cubicBezTo>
                                      <a:pt x="1555" y="11373"/>
                                      <a:pt x="2536" y="10473"/>
                                      <a:pt x="3682" y="10473"/>
                                    </a:cubicBezTo>
                                    <a:cubicBezTo>
                                      <a:pt x="4909" y="10473"/>
                                      <a:pt x="5809" y="11455"/>
                                      <a:pt x="5809" y="12600"/>
                                    </a:cubicBezTo>
                                    <a:cubicBezTo>
                                      <a:pt x="5809" y="13745"/>
                                      <a:pt x="4827" y="14727"/>
                                      <a:pt x="3682" y="14727"/>
                                    </a:cubicBezTo>
                                    <a:close/>
                                    <a:moveTo>
                                      <a:pt x="11536" y="1882"/>
                                    </a:moveTo>
                                    <a:lnTo>
                                      <a:pt x="11536" y="0"/>
                                    </a:lnTo>
                                    <a:lnTo>
                                      <a:pt x="10064" y="0"/>
                                    </a:lnTo>
                                    <a:lnTo>
                                      <a:pt x="10064" y="1882"/>
                                    </a:lnTo>
                                    <a:cubicBezTo>
                                      <a:pt x="8427" y="2209"/>
                                      <a:pt x="7200" y="3682"/>
                                      <a:pt x="7200" y="5400"/>
                                    </a:cubicBezTo>
                                    <a:cubicBezTo>
                                      <a:pt x="7200" y="7118"/>
                                      <a:pt x="8427" y="8591"/>
                                      <a:pt x="10064" y="8918"/>
                                    </a:cubicBezTo>
                                    <a:lnTo>
                                      <a:pt x="10064" y="21600"/>
                                    </a:lnTo>
                                    <a:lnTo>
                                      <a:pt x="11536" y="21600"/>
                                    </a:lnTo>
                                    <a:lnTo>
                                      <a:pt x="11536" y="8918"/>
                                    </a:lnTo>
                                    <a:cubicBezTo>
                                      <a:pt x="13173" y="8591"/>
                                      <a:pt x="14400" y="7118"/>
                                      <a:pt x="14400" y="5400"/>
                                    </a:cubicBezTo>
                                    <a:cubicBezTo>
                                      <a:pt x="14482" y="3682"/>
                                      <a:pt x="13173" y="2209"/>
                                      <a:pt x="11536" y="1882"/>
                                    </a:cubicBezTo>
                                    <a:close/>
                                    <a:moveTo>
                                      <a:pt x="10882" y="7527"/>
                                    </a:moveTo>
                                    <a:cubicBezTo>
                                      <a:pt x="9655" y="7527"/>
                                      <a:pt x="8755" y="6545"/>
                                      <a:pt x="8755" y="5400"/>
                                    </a:cubicBezTo>
                                    <a:cubicBezTo>
                                      <a:pt x="8755" y="4173"/>
                                      <a:pt x="9736" y="3273"/>
                                      <a:pt x="10882" y="3273"/>
                                    </a:cubicBezTo>
                                    <a:cubicBezTo>
                                      <a:pt x="12027" y="3273"/>
                                      <a:pt x="13009" y="4255"/>
                                      <a:pt x="13009" y="5400"/>
                                    </a:cubicBezTo>
                                    <a:cubicBezTo>
                                      <a:pt x="13009" y="6545"/>
                                      <a:pt x="12027" y="7527"/>
                                      <a:pt x="10882" y="7527"/>
                                    </a:cubicBezTo>
                                    <a:close/>
                                    <a:moveTo>
                                      <a:pt x="18736" y="12682"/>
                                    </a:moveTo>
                                    <a:lnTo>
                                      <a:pt x="18736" y="0"/>
                                    </a:lnTo>
                                    <a:lnTo>
                                      <a:pt x="17264" y="0"/>
                                    </a:lnTo>
                                    <a:lnTo>
                                      <a:pt x="17264" y="12682"/>
                                    </a:lnTo>
                                    <a:cubicBezTo>
                                      <a:pt x="15627" y="13009"/>
                                      <a:pt x="14400" y="14482"/>
                                      <a:pt x="14400" y="16200"/>
                                    </a:cubicBezTo>
                                    <a:cubicBezTo>
                                      <a:pt x="14400" y="17918"/>
                                      <a:pt x="15627" y="19391"/>
                                      <a:pt x="17264" y="19718"/>
                                    </a:cubicBezTo>
                                    <a:lnTo>
                                      <a:pt x="17264" y="21600"/>
                                    </a:lnTo>
                                    <a:lnTo>
                                      <a:pt x="18736" y="21600"/>
                                    </a:lnTo>
                                    <a:lnTo>
                                      <a:pt x="18736" y="19718"/>
                                    </a:lnTo>
                                    <a:cubicBezTo>
                                      <a:pt x="20373" y="19391"/>
                                      <a:pt x="21600" y="17918"/>
                                      <a:pt x="21600" y="16200"/>
                                    </a:cubicBezTo>
                                    <a:cubicBezTo>
                                      <a:pt x="21600" y="14482"/>
                                      <a:pt x="20373" y="13009"/>
                                      <a:pt x="18736" y="12682"/>
                                    </a:cubicBezTo>
                                    <a:close/>
                                    <a:moveTo>
                                      <a:pt x="18082" y="18327"/>
                                    </a:moveTo>
                                    <a:cubicBezTo>
                                      <a:pt x="16855" y="18327"/>
                                      <a:pt x="15955" y="17345"/>
                                      <a:pt x="15955" y="16200"/>
                                    </a:cubicBezTo>
                                    <a:cubicBezTo>
                                      <a:pt x="15955" y="14973"/>
                                      <a:pt x="16936" y="14073"/>
                                      <a:pt x="18082" y="14073"/>
                                    </a:cubicBezTo>
                                    <a:cubicBezTo>
                                      <a:pt x="19309" y="14073"/>
                                      <a:pt x="20209" y="15055"/>
                                      <a:pt x="20209" y="16200"/>
                                    </a:cubicBezTo>
                                    <a:cubicBezTo>
                                      <a:pt x="20209" y="17345"/>
                                      <a:pt x="19227" y="18327"/>
                                      <a:pt x="18082" y="183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BF0963" id="Vorm" o:spid="_x0000_s1026" alt="pictogram" style="width:20.55pt;height:2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" path="m4336,9082l4336,,2864,r,9082c1227,9409,,10882,,12600v,1718,1227,3191,2864,3518l2864,21600r1472,l4336,16118v1637,-327,2864,-1800,2864,-3518c7282,10882,5973,9409,4336,9082xm3682,14727v-1227,,-2127,-982,-2127,-2127c1555,11373,2536,10473,3682,10473v1227,,2127,982,2127,2127c5809,13745,4827,14727,3682,14727xm11536,1882l11536,,10064,r,1882c8427,2209,7200,3682,7200,5400v,1718,1227,3191,2864,3518l10064,21600r1472,l11536,8918v1637,-327,2864,-1800,2864,-3518c14482,3682,13173,2209,11536,1882xm10882,7527c9655,7527,8755,6545,8755,5400v,-1227,981,-2127,2127,-2127c12027,3273,13009,4255,13009,5400v,1145,-982,2127,-2127,2127xm18736,12682l18736,,17264,r,12682c15627,13009,14400,14482,14400,16200v,1718,1227,3191,2864,3518l17264,21600r1472,l18736,19718v1637,-327,2864,-1800,2864,-3518c21600,14482,20373,13009,18736,12682xm18082,18327v-1227,,-2127,-982,-2127,-2127c15955,14973,16936,14073,18082,14073v1227,,2127,982,2127,2127c20209,17345,19227,18327,18082,18327xe" fillcolor="white [3212]" stroked="f" strokeweight="1pt">
                      <v:stroke miterlimit="4" joinstyle="miter"/>
                      <v:path arrowok="t" o:extrusionok="f" o:connecttype="custom" o:connectlocs="130629,130629;130629,130629;130629,130629;130629,13062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34489257" w14:textId="77777777" w:rsidR="00824D55" w:rsidRPr="00FA5C47" w:rsidRDefault="00824D55" w:rsidP="0074005A"/>
        </w:tc>
      </w:tr>
      <w:tr w:rsidR="00824D55" w:rsidRPr="00FA5C47" w14:paraId="709C857F" w14:textId="77777777" w:rsidTr="00D93216">
        <w:trPr>
          <w:trHeight w:val="397"/>
        </w:trPr>
        <w:sdt>
          <w:sdtPr>
            <w:id w:val="-602106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18" w:space="0" w:color="60B966" w:themeColor="accent2"/>
                </w:tcBorders>
              </w:tcPr>
              <w:p w14:paraId="5977C609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62F51E69" w14:textId="77777777" w:rsidR="00824D55" w:rsidRPr="00FA5C47" w:rsidRDefault="001443FF" w:rsidP="00D92C4C">
            <w:sdt>
              <w:sdtPr>
                <w:id w:val="-1792123748"/>
                <w:placeholder>
                  <w:docPart w:val="78BD02F2B0919D469FDB889ACC0FF14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Beschikbaarheid van bedrijfsnamen: Voer een zoekopdracht van bedrijfsnamen uit om te controleren of uw naam beschikbaar is.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6DAB3124" w14:textId="77777777" w:rsidTr="00D93216">
        <w:trPr>
          <w:trHeight w:val="397"/>
        </w:trPr>
        <w:sdt>
          <w:sdtPr>
            <w:id w:val="-1885017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FBA53CB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A2D79EC" w14:textId="77777777" w:rsidR="00824D55" w:rsidRPr="00FA5C47" w:rsidRDefault="001443FF" w:rsidP="00D92C4C">
            <w:sdt>
              <w:sdtPr>
                <w:id w:val="-563334582"/>
                <w:placeholder>
                  <w:docPart w:val="D76D98C38305D44CB40402796950B3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Registreer uw bedrijfsdomein.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1FB2EEB7" w14:textId="77777777" w:rsidTr="00D93216">
        <w:trPr>
          <w:trHeight w:val="397"/>
        </w:trPr>
        <w:sdt>
          <w:sdtPr>
            <w:id w:val="-2017998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B892D2F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8974EB3" w14:textId="77777777" w:rsidR="00824D55" w:rsidRPr="00FA5C47" w:rsidRDefault="001443FF" w:rsidP="00D92C4C">
            <w:sdt>
              <w:sdtPr>
                <w:id w:val="-757678238"/>
                <w:placeholder>
                  <w:docPart w:val="5AA16BDFD6F22040B589A1B12760057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Zakelijke licenties en -vergunningen en een sofinummer aanvragen.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1CB37365" w14:textId="77777777" w:rsidTr="00D93216">
        <w:trPr>
          <w:trHeight w:val="397"/>
        </w:trPr>
        <w:sdt>
          <w:sdtPr>
            <w:id w:val="-24457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E7C931C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7C246E96" w14:textId="77777777" w:rsidR="00824D55" w:rsidRPr="00FA5C47" w:rsidRDefault="001443FF" w:rsidP="00D92C4C">
            <w:sdt>
              <w:sdtPr>
                <w:id w:val="-2052368745"/>
                <w:placeholder>
                  <w:docPart w:val="88ADE23BF87E2B418E0D7A0CF40C6FC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Bepaal een juridische of bedrijfsstructuur en neem het volgende op: NV, BV of ZZP.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35713045" w14:textId="77777777" w:rsidTr="00D93216">
        <w:trPr>
          <w:trHeight w:val="397"/>
        </w:trPr>
        <w:sdt>
          <w:sdtPr>
            <w:id w:val="-62485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B5EA9C2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9A33690" w14:textId="77777777" w:rsidR="00824D55" w:rsidRPr="00FA5C47" w:rsidRDefault="001443FF" w:rsidP="00D92C4C">
            <w:sdt>
              <w:sdtPr>
                <w:id w:val="402107052"/>
                <w:placeholder>
                  <w:docPart w:val="A74B46CD1F195C48998E024C3B7958D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Softwareplatforms en CRM-trackingsysteem instellen.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40B4F218" w14:textId="77777777" w:rsidTr="00D93216">
        <w:trPr>
          <w:trHeight w:val="397"/>
        </w:trPr>
        <w:sdt>
          <w:sdtPr>
            <w:id w:val="-1778474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2558781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63C41CC" w14:textId="77777777" w:rsidR="00824D55" w:rsidRPr="00FA5C47" w:rsidRDefault="001443FF" w:rsidP="00D92C4C">
            <w:sdt>
              <w:sdtPr>
                <w:id w:val="121667199"/>
                <w:placeholder>
                  <w:docPart w:val="1D42077470D4DF469AAA345ACEC5A77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Stel het boekhoudplan van uw bedrijf op: huur een boekhouder in, selecteer een boekhoudsysteem en een fiscaal jaar.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5F11B280" w14:textId="77777777" w:rsidTr="00D93216">
        <w:trPr>
          <w:trHeight w:val="397"/>
        </w:trPr>
        <w:sdt>
          <w:sdtPr>
            <w:id w:val="-141816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8B86B64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55FCD203" w14:textId="77777777" w:rsidR="00824D55" w:rsidRPr="00FA5C47" w:rsidRDefault="001443FF" w:rsidP="00D92C4C">
            <w:sdt>
              <w:sdtPr>
                <w:id w:val="1785914097"/>
                <w:placeholder>
                  <w:docPart w:val="8445150F761B164C841D44AC7528EB6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Evalueer en selecteer de benodigde verzekeringspolissen voor uw bedrijf: aansprakelijkheid, werknemerscompensatie of ziekteverzekering.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3B4C68DE" w14:textId="77777777" w:rsidTr="00D93216">
        <w:trPr>
          <w:trHeight w:val="397"/>
        </w:trPr>
        <w:sdt>
          <w:sdtPr>
            <w:id w:val="-2134014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4F9CA8A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DDBFB81" w14:textId="77777777" w:rsidR="00824D55" w:rsidRPr="00FA5C47" w:rsidRDefault="001443FF" w:rsidP="00D92C4C">
            <w:sdt>
              <w:sdtPr>
                <w:id w:val="2053494829"/>
                <w:placeholder>
                  <w:docPart w:val="0194AABC8B9B22469285D2932834B80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Open een zakelijke bankrekening en een zakelijke creditcard.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3EA65E7A" w14:textId="77777777" w:rsidTr="00D93216">
        <w:trPr>
          <w:trHeight w:val="397"/>
        </w:trPr>
        <w:sdt>
          <w:sdtPr>
            <w:id w:val="-38123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D5FE0CA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23FA4E9" w14:textId="77777777" w:rsidR="00824D55" w:rsidRPr="00FA5C47" w:rsidRDefault="001443FF" w:rsidP="00D92C4C">
            <w:sdt>
              <w:sdtPr>
                <w:id w:val="510956164"/>
                <w:placeholder>
                  <w:docPart w:val="33CBBF302E89144496E56EC95B0810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Leningaanvraag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824D55" w:rsidRPr="00FA5C47" w14:paraId="4A9AE63E" w14:textId="77777777" w:rsidTr="00D93216">
        <w:trPr>
          <w:trHeight w:val="397"/>
        </w:trPr>
        <w:sdt>
          <w:sdtPr>
            <w:id w:val="654342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F835460" w14:textId="77777777" w:rsidR="00824D55" w:rsidRPr="00FA5C47" w:rsidRDefault="00824D55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C48A97D" w14:textId="77777777" w:rsidR="00824D55" w:rsidRPr="00FA5C47" w:rsidRDefault="001443FF" w:rsidP="00D92C4C">
            <w:sdt>
              <w:sdtPr>
                <w:id w:val="-1093312553"/>
                <w:placeholder>
                  <w:docPart w:val="6464845F5C791F4DA9A8A9C01656E89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Aankoop van medische apparatuur en meubilair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297A58" w:rsidRPr="00FA5C47" w14:paraId="30DE78B6" w14:textId="77777777" w:rsidTr="00D93216">
        <w:trPr>
          <w:trHeight w:val="397"/>
        </w:trPr>
        <w:sdt>
          <w:sdtPr>
            <w:id w:val="-104775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37FBD74" w14:textId="77777777" w:rsidR="00297A58" w:rsidRPr="00FA5C47" w:rsidRDefault="00297A58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693D851" w14:textId="77777777" w:rsidR="00297A58" w:rsidRPr="00FA5C47" w:rsidRDefault="001443FF" w:rsidP="00D92C4C">
            <w:sdt>
              <w:sdtPr>
                <w:id w:val="-1580820202"/>
                <w:placeholder>
                  <w:docPart w:val="F462A913E299C14FA38D1018824B8FE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Aanwerving van medewerkers en werknemers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297A58" w:rsidRPr="00FA5C47" w14:paraId="04E50F42" w14:textId="77777777" w:rsidTr="00D93216">
        <w:trPr>
          <w:trHeight w:val="397"/>
        </w:trPr>
        <w:sdt>
          <w:sdtPr>
            <w:id w:val="295954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1C9BD6D" w14:textId="77777777" w:rsidR="00297A58" w:rsidRPr="00FA5C47" w:rsidRDefault="00297A58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1374DA3D" w14:textId="77777777" w:rsidR="00297A58" w:rsidRPr="00FA5C47" w:rsidRDefault="001443FF" w:rsidP="00D92C4C">
            <w:sdt>
              <w:sdtPr>
                <w:id w:val="-1698306760"/>
                <w:placeholder>
                  <w:docPart w:val="DA078FF9C23A4C45BF1DAA5D34C7E3D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Begin te netwerken met pre-marketingmaterialen zoals visitekaartjes, brochures of public relations.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</w:tbl>
    <w:p w14:paraId="62871A2F" w14:textId="77777777" w:rsidR="00311990" w:rsidRPr="00FA5C47" w:rsidRDefault="00311990" w:rsidP="00256681">
      <w:pPr>
        <w:pStyle w:val="Geenafstand"/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1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297A58" w:rsidRPr="00FA5C47" w14:paraId="3E3C0ED6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14:paraId="74047AA7" w14:textId="77777777" w:rsidR="00297A58" w:rsidRPr="00FA5C47" w:rsidRDefault="001443FF" w:rsidP="00D92C4C">
            <w:pPr>
              <w:pStyle w:val="Lijstalinea"/>
            </w:pPr>
            <w:sdt>
              <w:sdtPr>
                <w:id w:val="555587250"/>
                <w:placeholder>
                  <w:docPart w:val="4CDF77870F35C941AF5353E221708EF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STARTUP-KOSTEN: BUDGET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6AE242FD" w14:textId="77777777" w:rsidR="00297A58" w:rsidRPr="00FA5C47" w:rsidRDefault="009C31D9" w:rsidP="00A95391">
            <w:pPr>
              <w:spacing w:after="0"/>
              <w:jc w:val="center"/>
            </w:pPr>
            <w:r w:rsidRPr="00FA5C47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27DB049E" wp14:editId="184CF027">
                      <wp:extent cx="214604" cy="271624"/>
                      <wp:effectExtent l="0" t="0" r="0" b="0"/>
                      <wp:docPr id="42" name="Vorm" descr="pictogram rekenmach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04" cy="2716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7635" y="9481"/>
                                    </a:moveTo>
                                    <a:cubicBezTo>
                                      <a:pt x="17635" y="8986"/>
                                      <a:pt x="17113" y="8574"/>
                                      <a:pt x="16487" y="8574"/>
                                    </a:cubicBezTo>
                                    <a:lnTo>
                                      <a:pt x="15339" y="8574"/>
                                    </a:lnTo>
                                    <a:cubicBezTo>
                                      <a:pt x="14713" y="8574"/>
                                      <a:pt x="14191" y="8986"/>
                                      <a:pt x="14191" y="9481"/>
                                    </a:cubicBezTo>
                                    <a:lnTo>
                                      <a:pt x="14191" y="10388"/>
                                    </a:lnTo>
                                    <a:cubicBezTo>
                                      <a:pt x="14191" y="10882"/>
                                      <a:pt x="14713" y="11295"/>
                                      <a:pt x="15339" y="11295"/>
                                    </a:cubicBezTo>
                                    <a:lnTo>
                                      <a:pt x="16487" y="11295"/>
                                    </a:lnTo>
                                    <a:cubicBezTo>
                                      <a:pt x="17113" y="11295"/>
                                      <a:pt x="17635" y="10882"/>
                                      <a:pt x="17635" y="10388"/>
                                    </a:cubicBezTo>
                                    <a:lnTo>
                                      <a:pt x="17635" y="9481"/>
                                    </a:lnTo>
                                    <a:close/>
                                    <a:moveTo>
                                      <a:pt x="16487" y="10388"/>
                                    </a:moveTo>
                                    <a:lnTo>
                                      <a:pt x="15339" y="10388"/>
                                    </a:lnTo>
                                    <a:lnTo>
                                      <a:pt x="15339" y="9481"/>
                                    </a:lnTo>
                                    <a:lnTo>
                                      <a:pt x="16487" y="9481"/>
                                    </a:lnTo>
                                    <a:lnTo>
                                      <a:pt x="16487" y="10388"/>
                                    </a:lnTo>
                                    <a:close/>
                                    <a:moveTo>
                                      <a:pt x="16487" y="16653"/>
                                    </a:moveTo>
                                    <a:lnTo>
                                      <a:pt x="15339" y="16653"/>
                                    </a:lnTo>
                                    <a:cubicBezTo>
                                      <a:pt x="14713" y="16653"/>
                                      <a:pt x="14191" y="17066"/>
                                      <a:pt x="14191" y="17560"/>
                                    </a:cubicBezTo>
                                    <a:lnTo>
                                      <a:pt x="14191" y="18467"/>
                                    </a:lnTo>
                                    <a:cubicBezTo>
                                      <a:pt x="14191" y="18962"/>
                                      <a:pt x="14713" y="19374"/>
                                      <a:pt x="15339" y="19374"/>
                                    </a:cubicBezTo>
                                    <a:lnTo>
                                      <a:pt x="16487" y="19374"/>
                                    </a:lnTo>
                                    <a:cubicBezTo>
                                      <a:pt x="17113" y="19374"/>
                                      <a:pt x="17635" y="18962"/>
                                      <a:pt x="17635" y="18467"/>
                                    </a:cubicBezTo>
                                    <a:lnTo>
                                      <a:pt x="17635" y="17560"/>
                                    </a:lnTo>
                                    <a:cubicBezTo>
                                      <a:pt x="17635" y="17066"/>
                                      <a:pt x="17113" y="16653"/>
                                      <a:pt x="16487" y="16653"/>
                                    </a:cubicBezTo>
                                    <a:close/>
                                    <a:moveTo>
                                      <a:pt x="16487" y="18467"/>
                                    </a:moveTo>
                                    <a:lnTo>
                                      <a:pt x="15339" y="18467"/>
                                    </a:lnTo>
                                    <a:lnTo>
                                      <a:pt x="15339" y="17560"/>
                                    </a:lnTo>
                                    <a:lnTo>
                                      <a:pt x="16487" y="17560"/>
                                    </a:lnTo>
                                    <a:lnTo>
                                      <a:pt x="16487" y="18467"/>
                                    </a:lnTo>
                                    <a:close/>
                                    <a:moveTo>
                                      <a:pt x="17635" y="13521"/>
                                    </a:moveTo>
                                    <a:cubicBezTo>
                                      <a:pt x="17635" y="13026"/>
                                      <a:pt x="17113" y="12614"/>
                                      <a:pt x="16487" y="12614"/>
                                    </a:cubicBezTo>
                                    <a:lnTo>
                                      <a:pt x="15339" y="12614"/>
                                    </a:lnTo>
                                    <a:cubicBezTo>
                                      <a:pt x="14713" y="12614"/>
                                      <a:pt x="14191" y="13026"/>
                                      <a:pt x="14191" y="13521"/>
                                    </a:cubicBezTo>
                                    <a:lnTo>
                                      <a:pt x="14191" y="14427"/>
                                    </a:lnTo>
                                    <a:cubicBezTo>
                                      <a:pt x="14191" y="14922"/>
                                      <a:pt x="14713" y="15334"/>
                                      <a:pt x="15339" y="15334"/>
                                    </a:cubicBezTo>
                                    <a:lnTo>
                                      <a:pt x="16487" y="15334"/>
                                    </a:lnTo>
                                    <a:cubicBezTo>
                                      <a:pt x="17113" y="15334"/>
                                      <a:pt x="17635" y="14922"/>
                                      <a:pt x="17635" y="14427"/>
                                    </a:cubicBezTo>
                                    <a:lnTo>
                                      <a:pt x="17635" y="13521"/>
                                    </a:lnTo>
                                    <a:close/>
                                    <a:moveTo>
                                      <a:pt x="16487" y="14427"/>
                                    </a:moveTo>
                                    <a:lnTo>
                                      <a:pt x="15339" y="14427"/>
                                    </a:lnTo>
                                    <a:lnTo>
                                      <a:pt x="15339" y="13521"/>
                                    </a:lnTo>
                                    <a:lnTo>
                                      <a:pt x="16487" y="13521"/>
                                    </a:lnTo>
                                    <a:lnTo>
                                      <a:pt x="16487" y="14427"/>
                                    </a:lnTo>
                                    <a:close/>
                                    <a:moveTo>
                                      <a:pt x="11374" y="16653"/>
                                    </a:moveTo>
                                    <a:lnTo>
                                      <a:pt x="10226" y="16653"/>
                                    </a:lnTo>
                                    <a:cubicBezTo>
                                      <a:pt x="9600" y="16653"/>
                                      <a:pt x="9078" y="17066"/>
                                      <a:pt x="9078" y="17560"/>
                                    </a:cubicBezTo>
                                    <a:lnTo>
                                      <a:pt x="9078" y="18467"/>
                                    </a:lnTo>
                                    <a:cubicBezTo>
                                      <a:pt x="9078" y="18962"/>
                                      <a:pt x="9600" y="19374"/>
                                      <a:pt x="10226" y="19374"/>
                                    </a:cubicBezTo>
                                    <a:lnTo>
                                      <a:pt x="11374" y="19374"/>
                                    </a:lnTo>
                                    <a:cubicBezTo>
                                      <a:pt x="12000" y="19374"/>
                                      <a:pt x="12522" y="18962"/>
                                      <a:pt x="12522" y="18467"/>
                                    </a:cubicBezTo>
                                    <a:lnTo>
                                      <a:pt x="12522" y="17560"/>
                                    </a:lnTo>
                                    <a:cubicBezTo>
                                      <a:pt x="12522" y="17066"/>
                                      <a:pt x="12000" y="16653"/>
                                      <a:pt x="11374" y="16653"/>
                                    </a:cubicBezTo>
                                    <a:close/>
                                    <a:moveTo>
                                      <a:pt x="11374" y="18467"/>
                                    </a:moveTo>
                                    <a:lnTo>
                                      <a:pt x="10226" y="18467"/>
                                    </a:lnTo>
                                    <a:lnTo>
                                      <a:pt x="10226" y="17560"/>
                                    </a:lnTo>
                                    <a:lnTo>
                                      <a:pt x="11374" y="17560"/>
                                    </a:lnTo>
                                    <a:lnTo>
                                      <a:pt x="11374" y="18467"/>
                                    </a:lnTo>
                                    <a:close/>
                                    <a:moveTo>
                                      <a:pt x="7409" y="13521"/>
                                    </a:moveTo>
                                    <a:cubicBezTo>
                                      <a:pt x="7409" y="13026"/>
                                      <a:pt x="6887" y="12614"/>
                                      <a:pt x="6261" y="12614"/>
                                    </a:cubicBezTo>
                                    <a:lnTo>
                                      <a:pt x="5113" y="12614"/>
                                    </a:lnTo>
                                    <a:cubicBezTo>
                                      <a:pt x="4487" y="12614"/>
                                      <a:pt x="3965" y="13026"/>
                                      <a:pt x="3965" y="13521"/>
                                    </a:cubicBezTo>
                                    <a:lnTo>
                                      <a:pt x="3965" y="14427"/>
                                    </a:lnTo>
                                    <a:cubicBezTo>
                                      <a:pt x="3965" y="14922"/>
                                      <a:pt x="4487" y="15334"/>
                                      <a:pt x="5113" y="15334"/>
                                    </a:cubicBezTo>
                                    <a:lnTo>
                                      <a:pt x="6261" y="15334"/>
                                    </a:lnTo>
                                    <a:cubicBezTo>
                                      <a:pt x="6887" y="15334"/>
                                      <a:pt x="7409" y="14922"/>
                                      <a:pt x="7409" y="14427"/>
                                    </a:cubicBezTo>
                                    <a:lnTo>
                                      <a:pt x="7409" y="13521"/>
                                    </a:lnTo>
                                    <a:close/>
                                    <a:moveTo>
                                      <a:pt x="6261" y="14427"/>
                                    </a:moveTo>
                                    <a:lnTo>
                                      <a:pt x="5113" y="14427"/>
                                    </a:lnTo>
                                    <a:lnTo>
                                      <a:pt x="5113" y="13521"/>
                                    </a:lnTo>
                                    <a:lnTo>
                                      <a:pt x="6261" y="13521"/>
                                    </a:lnTo>
                                    <a:lnTo>
                                      <a:pt x="6261" y="14427"/>
                                    </a:lnTo>
                                    <a:close/>
                                    <a:moveTo>
                                      <a:pt x="6261" y="16653"/>
                                    </a:moveTo>
                                    <a:lnTo>
                                      <a:pt x="5113" y="16653"/>
                                    </a:lnTo>
                                    <a:cubicBezTo>
                                      <a:pt x="4487" y="16653"/>
                                      <a:pt x="3965" y="17066"/>
                                      <a:pt x="3965" y="17560"/>
                                    </a:cubicBezTo>
                                    <a:lnTo>
                                      <a:pt x="3965" y="18467"/>
                                    </a:lnTo>
                                    <a:cubicBezTo>
                                      <a:pt x="3965" y="18962"/>
                                      <a:pt x="4487" y="19374"/>
                                      <a:pt x="5113" y="19374"/>
                                    </a:cubicBezTo>
                                    <a:lnTo>
                                      <a:pt x="6261" y="19374"/>
                                    </a:lnTo>
                                    <a:cubicBezTo>
                                      <a:pt x="6887" y="19374"/>
                                      <a:pt x="7409" y="18962"/>
                                      <a:pt x="7409" y="18467"/>
                                    </a:cubicBezTo>
                                    <a:lnTo>
                                      <a:pt x="7409" y="17560"/>
                                    </a:lnTo>
                                    <a:cubicBezTo>
                                      <a:pt x="7409" y="17066"/>
                                      <a:pt x="6887" y="16653"/>
                                      <a:pt x="6261" y="16653"/>
                                    </a:cubicBezTo>
                                    <a:close/>
                                    <a:moveTo>
                                      <a:pt x="6261" y="18467"/>
                                    </a:moveTo>
                                    <a:lnTo>
                                      <a:pt x="5113" y="18467"/>
                                    </a:lnTo>
                                    <a:lnTo>
                                      <a:pt x="5113" y="17560"/>
                                    </a:lnTo>
                                    <a:lnTo>
                                      <a:pt x="6261" y="17560"/>
                                    </a:lnTo>
                                    <a:lnTo>
                                      <a:pt x="6261" y="18467"/>
                                    </a:lnTo>
                                    <a:close/>
                                    <a:moveTo>
                                      <a:pt x="7409" y="9481"/>
                                    </a:moveTo>
                                    <a:cubicBezTo>
                                      <a:pt x="7409" y="8986"/>
                                      <a:pt x="6887" y="8574"/>
                                      <a:pt x="6261" y="8574"/>
                                    </a:cubicBezTo>
                                    <a:lnTo>
                                      <a:pt x="5113" y="8574"/>
                                    </a:lnTo>
                                    <a:cubicBezTo>
                                      <a:pt x="4487" y="8574"/>
                                      <a:pt x="3965" y="8986"/>
                                      <a:pt x="3965" y="9481"/>
                                    </a:cubicBezTo>
                                    <a:lnTo>
                                      <a:pt x="3965" y="10388"/>
                                    </a:lnTo>
                                    <a:cubicBezTo>
                                      <a:pt x="3965" y="10882"/>
                                      <a:pt x="4487" y="11295"/>
                                      <a:pt x="5113" y="11295"/>
                                    </a:cubicBezTo>
                                    <a:lnTo>
                                      <a:pt x="6261" y="11295"/>
                                    </a:lnTo>
                                    <a:cubicBezTo>
                                      <a:pt x="6887" y="11295"/>
                                      <a:pt x="7409" y="10882"/>
                                      <a:pt x="7409" y="10388"/>
                                    </a:cubicBezTo>
                                    <a:lnTo>
                                      <a:pt x="7409" y="9481"/>
                                    </a:lnTo>
                                    <a:close/>
                                    <a:moveTo>
                                      <a:pt x="6261" y="10388"/>
                                    </a:moveTo>
                                    <a:lnTo>
                                      <a:pt x="5113" y="10388"/>
                                    </a:lnTo>
                                    <a:lnTo>
                                      <a:pt x="5113" y="9481"/>
                                    </a:lnTo>
                                    <a:lnTo>
                                      <a:pt x="6261" y="9481"/>
                                    </a:lnTo>
                                    <a:lnTo>
                                      <a:pt x="6261" y="10388"/>
                                    </a:lnTo>
                                    <a:close/>
                                    <a:moveTo>
                                      <a:pt x="21600" y="6760"/>
                                    </a:moveTo>
                                    <a:lnTo>
                                      <a:pt x="21600" y="2226"/>
                                    </a:lnTo>
                                    <a:cubicBezTo>
                                      <a:pt x="21600" y="989"/>
                                      <a:pt x="20348" y="0"/>
                                      <a:pt x="18783" y="0"/>
                                    </a:cubicBezTo>
                                    <a:lnTo>
                                      <a:pt x="2817" y="0"/>
                                    </a:lnTo>
                                    <a:cubicBezTo>
                                      <a:pt x="1252" y="0"/>
                                      <a:pt x="0" y="989"/>
                                      <a:pt x="0" y="2226"/>
                                    </a:cubicBezTo>
                                    <a:lnTo>
                                      <a:pt x="0" y="19374"/>
                                    </a:lnTo>
                                    <a:cubicBezTo>
                                      <a:pt x="0" y="20611"/>
                                      <a:pt x="1252" y="21600"/>
                                      <a:pt x="2817" y="21600"/>
                                    </a:cubicBezTo>
                                    <a:lnTo>
                                      <a:pt x="18783" y="21600"/>
                                    </a:lnTo>
                                    <a:cubicBezTo>
                                      <a:pt x="20348" y="21600"/>
                                      <a:pt x="21600" y="20611"/>
                                      <a:pt x="21600" y="19374"/>
                                    </a:cubicBezTo>
                                    <a:lnTo>
                                      <a:pt x="21600" y="8574"/>
                                    </a:lnTo>
                                    <a:cubicBezTo>
                                      <a:pt x="21600" y="8327"/>
                                      <a:pt x="21391" y="8162"/>
                                      <a:pt x="21078" y="8162"/>
                                    </a:cubicBezTo>
                                    <a:cubicBezTo>
                                      <a:pt x="20765" y="8162"/>
                                      <a:pt x="20557" y="8327"/>
                                      <a:pt x="20557" y="8574"/>
                                    </a:cubicBezTo>
                                    <a:lnTo>
                                      <a:pt x="20557" y="19374"/>
                                    </a:lnTo>
                                    <a:cubicBezTo>
                                      <a:pt x="20557" y="20116"/>
                                      <a:pt x="19826" y="20693"/>
                                      <a:pt x="18887" y="20693"/>
                                    </a:cubicBezTo>
                                    <a:lnTo>
                                      <a:pt x="2922" y="20693"/>
                                    </a:lnTo>
                                    <a:cubicBezTo>
                                      <a:pt x="1983" y="20693"/>
                                      <a:pt x="1252" y="20116"/>
                                      <a:pt x="1252" y="19374"/>
                                    </a:cubicBezTo>
                                    <a:lnTo>
                                      <a:pt x="1252" y="2226"/>
                                    </a:lnTo>
                                    <a:cubicBezTo>
                                      <a:pt x="1252" y="1484"/>
                                      <a:pt x="1983" y="907"/>
                                      <a:pt x="2922" y="907"/>
                                    </a:cubicBezTo>
                                    <a:lnTo>
                                      <a:pt x="18887" y="907"/>
                                    </a:lnTo>
                                    <a:cubicBezTo>
                                      <a:pt x="19826" y="907"/>
                                      <a:pt x="20557" y="1484"/>
                                      <a:pt x="20557" y="2226"/>
                                    </a:cubicBezTo>
                                    <a:lnTo>
                                      <a:pt x="20557" y="6266"/>
                                    </a:lnTo>
                                    <a:lnTo>
                                      <a:pt x="3965" y="6266"/>
                                    </a:lnTo>
                                    <a:lnTo>
                                      <a:pt x="3965" y="3133"/>
                                    </a:lnTo>
                                    <a:lnTo>
                                      <a:pt x="17635" y="3133"/>
                                    </a:lnTo>
                                    <a:lnTo>
                                      <a:pt x="17635" y="4947"/>
                                    </a:lnTo>
                                    <a:cubicBezTo>
                                      <a:pt x="17635" y="5194"/>
                                      <a:pt x="17843" y="5359"/>
                                      <a:pt x="18156" y="5359"/>
                                    </a:cubicBezTo>
                                    <a:cubicBezTo>
                                      <a:pt x="18470" y="5359"/>
                                      <a:pt x="18678" y="5194"/>
                                      <a:pt x="18678" y="4947"/>
                                    </a:cubicBezTo>
                                    <a:lnTo>
                                      <a:pt x="18678" y="2721"/>
                                    </a:lnTo>
                                    <a:cubicBezTo>
                                      <a:pt x="18678" y="2473"/>
                                      <a:pt x="18470" y="2308"/>
                                      <a:pt x="18156" y="2308"/>
                                    </a:cubicBezTo>
                                    <a:lnTo>
                                      <a:pt x="3339" y="2308"/>
                                    </a:lnTo>
                                    <a:cubicBezTo>
                                      <a:pt x="3026" y="2308"/>
                                      <a:pt x="2817" y="2473"/>
                                      <a:pt x="2817" y="2721"/>
                                    </a:cubicBezTo>
                                    <a:lnTo>
                                      <a:pt x="2817" y="6760"/>
                                    </a:lnTo>
                                    <a:cubicBezTo>
                                      <a:pt x="2817" y="7008"/>
                                      <a:pt x="3026" y="7173"/>
                                      <a:pt x="3339" y="7173"/>
                                    </a:cubicBezTo>
                                    <a:lnTo>
                                      <a:pt x="21078" y="7173"/>
                                    </a:lnTo>
                                    <a:cubicBezTo>
                                      <a:pt x="21391" y="7173"/>
                                      <a:pt x="21600" y="7008"/>
                                      <a:pt x="21600" y="6760"/>
                                    </a:cubicBezTo>
                                    <a:close/>
                                    <a:moveTo>
                                      <a:pt x="12522" y="13521"/>
                                    </a:moveTo>
                                    <a:cubicBezTo>
                                      <a:pt x="12522" y="13026"/>
                                      <a:pt x="12000" y="12614"/>
                                      <a:pt x="11374" y="12614"/>
                                    </a:cubicBezTo>
                                    <a:lnTo>
                                      <a:pt x="10226" y="12614"/>
                                    </a:lnTo>
                                    <a:cubicBezTo>
                                      <a:pt x="9600" y="12614"/>
                                      <a:pt x="9078" y="13026"/>
                                      <a:pt x="9078" y="13521"/>
                                    </a:cubicBezTo>
                                    <a:lnTo>
                                      <a:pt x="9078" y="14427"/>
                                    </a:lnTo>
                                    <a:cubicBezTo>
                                      <a:pt x="9078" y="14922"/>
                                      <a:pt x="9600" y="15334"/>
                                      <a:pt x="10226" y="15334"/>
                                    </a:cubicBezTo>
                                    <a:lnTo>
                                      <a:pt x="11374" y="15334"/>
                                    </a:lnTo>
                                    <a:cubicBezTo>
                                      <a:pt x="12000" y="15334"/>
                                      <a:pt x="12522" y="14922"/>
                                      <a:pt x="12522" y="14427"/>
                                    </a:cubicBezTo>
                                    <a:lnTo>
                                      <a:pt x="12522" y="13521"/>
                                    </a:lnTo>
                                    <a:close/>
                                    <a:moveTo>
                                      <a:pt x="11374" y="14427"/>
                                    </a:moveTo>
                                    <a:lnTo>
                                      <a:pt x="10226" y="14427"/>
                                    </a:lnTo>
                                    <a:lnTo>
                                      <a:pt x="10226" y="13521"/>
                                    </a:lnTo>
                                    <a:lnTo>
                                      <a:pt x="11374" y="13521"/>
                                    </a:lnTo>
                                    <a:lnTo>
                                      <a:pt x="11374" y="14427"/>
                                    </a:lnTo>
                                    <a:close/>
                                    <a:moveTo>
                                      <a:pt x="12522" y="9481"/>
                                    </a:moveTo>
                                    <a:cubicBezTo>
                                      <a:pt x="12522" y="8986"/>
                                      <a:pt x="12000" y="8574"/>
                                      <a:pt x="11374" y="8574"/>
                                    </a:cubicBezTo>
                                    <a:lnTo>
                                      <a:pt x="10226" y="8574"/>
                                    </a:lnTo>
                                    <a:cubicBezTo>
                                      <a:pt x="9600" y="8574"/>
                                      <a:pt x="9078" y="8986"/>
                                      <a:pt x="9078" y="9481"/>
                                    </a:cubicBezTo>
                                    <a:lnTo>
                                      <a:pt x="9078" y="10388"/>
                                    </a:lnTo>
                                    <a:cubicBezTo>
                                      <a:pt x="9078" y="10882"/>
                                      <a:pt x="9600" y="11295"/>
                                      <a:pt x="10226" y="11295"/>
                                    </a:cubicBezTo>
                                    <a:lnTo>
                                      <a:pt x="11374" y="11295"/>
                                    </a:lnTo>
                                    <a:cubicBezTo>
                                      <a:pt x="12000" y="11295"/>
                                      <a:pt x="12522" y="10882"/>
                                      <a:pt x="12522" y="10388"/>
                                    </a:cubicBezTo>
                                    <a:lnTo>
                                      <a:pt x="12522" y="9481"/>
                                    </a:lnTo>
                                    <a:close/>
                                    <a:moveTo>
                                      <a:pt x="11374" y="10388"/>
                                    </a:moveTo>
                                    <a:lnTo>
                                      <a:pt x="10226" y="10388"/>
                                    </a:lnTo>
                                    <a:lnTo>
                                      <a:pt x="10226" y="9481"/>
                                    </a:lnTo>
                                    <a:lnTo>
                                      <a:pt x="11374" y="9481"/>
                                    </a:lnTo>
                                    <a:lnTo>
                                      <a:pt x="11374" y="10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453703" id="Vorm" o:spid="_x0000_s1026" alt="pictogram rekenmachine" style="width:16.9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" path="m17635,9481v,-495,-522,-907,-1148,-907l15339,8574v-626,,-1148,412,-1148,907l14191,10388v,494,522,907,1148,907l16487,11295v626,,1148,-413,1148,-907l17635,9481xm16487,10388r-1148,l15339,9481r1148,l16487,10388xm16487,16653r-1148,c14713,16653,14191,17066,14191,17560r,907c14191,18962,14713,19374,15339,19374r1148,c17113,19374,17635,18962,17635,18467r,-907c17635,17066,17113,16653,16487,16653xm16487,18467r-1148,l15339,17560r1148,l16487,18467xm17635,13521v,-495,-522,-907,-1148,-907l15339,12614v-626,,-1148,412,-1148,907l14191,14427v,495,522,907,1148,907l16487,15334v626,,1148,-412,1148,-907l17635,13521xm16487,14427r-1148,l15339,13521r1148,l16487,14427xm11374,16653r-1148,c9600,16653,9078,17066,9078,17560r,907c9078,18962,9600,19374,10226,19374r1148,c12000,19374,12522,18962,12522,18467r,-907c12522,17066,12000,16653,11374,16653xm11374,18467r-1148,l10226,17560r1148,l11374,18467xm7409,13521v,-495,-522,-907,-1148,-907l5113,12614v-626,,-1148,412,-1148,907l3965,14427v,495,522,907,1148,907l6261,15334v626,,1148,-412,1148,-907l7409,13521xm6261,14427r-1148,l5113,13521r1148,l6261,14427xm6261,16653r-1148,c4487,16653,3965,17066,3965,17560r,907c3965,18962,4487,19374,5113,19374r1148,c6887,19374,7409,18962,7409,18467r,-907c7409,17066,6887,16653,6261,16653xm6261,18467r-1148,l5113,17560r1148,l6261,18467xm7409,9481v,-495,-522,-907,-1148,-907l5113,8574v-626,,-1148,412,-1148,907l3965,10388v,494,522,907,1148,907l6261,11295v626,,1148,-413,1148,-907l7409,9481xm6261,10388r-1148,l5113,9481r1148,l6261,10388xm21600,6760r,-4534c21600,989,20348,,18783,l2817,c1252,,,989,,2226l,19374v,1237,1252,2226,2817,2226l18783,21600v1565,,2817,-989,2817,-2226l21600,8574v,-247,-209,-412,-522,-412c20765,8162,20557,8327,20557,8574r,10800c20557,20116,19826,20693,18887,20693r-15965,c1983,20693,1252,20116,1252,19374r,-17148c1252,1484,1983,907,2922,907r15965,c19826,907,20557,1484,20557,2226r,4040l3965,6266r,-3133l17635,3133r,1814c17635,5194,17843,5359,18156,5359v314,,522,-165,522,-412l18678,2721v,-248,-208,-413,-522,-413l3339,2308v-313,,-522,165,-522,413l2817,6760v,248,209,413,522,413l21078,7173v313,,522,-165,522,-413xm12522,13521v,-495,-522,-907,-1148,-907l10226,12614v-626,,-1148,412,-1148,907l9078,14427v,495,522,907,1148,907l11374,15334v626,,1148,-412,1148,-907l12522,13521xm11374,14427r-1148,l10226,13521r1148,l11374,14427xm12522,9481v,-495,-522,-907,-1148,-907l10226,8574v-626,,-1148,412,-1148,907l9078,10388v,494,522,907,1148,907l11374,11295v626,,1148,-413,1148,-907l12522,9481xm11374,10388r-1148,l10226,9481r1148,l11374,10388xe" fillcolor="white [3212]" stroked="f" strokeweight="1pt">
                      <v:stroke miterlimit="4" joinstyle="miter"/>
                      <v:path arrowok="t" o:extrusionok="f" o:connecttype="custom" o:connectlocs="107302,135812;107302,135812;107302,135812;107302,135812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0530DA87" w14:textId="77777777" w:rsidR="00297A58" w:rsidRPr="00FA5C47" w:rsidRDefault="00297A58" w:rsidP="0074005A"/>
        </w:tc>
      </w:tr>
      <w:tr w:rsidR="00297A58" w:rsidRPr="00FA5C47" w14:paraId="0606D659" w14:textId="77777777" w:rsidTr="00D93216">
        <w:trPr>
          <w:trHeight w:val="397"/>
        </w:trPr>
        <w:sdt>
          <w:sdtPr>
            <w:id w:val="-797294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2111FE83" w14:textId="77777777" w:rsidR="00297A58" w:rsidRPr="00FA5C47" w:rsidRDefault="00E84F22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14:paraId="4A5DA81A" w14:textId="77777777" w:rsidR="00297A58" w:rsidRPr="00FA5C47" w:rsidRDefault="001443FF" w:rsidP="00D92C4C">
            <w:sdt>
              <w:sdtPr>
                <w:id w:val="-1432507220"/>
                <w:placeholder>
                  <w:docPart w:val="8B5AE03E7B7CE04FBF9E135FC9353E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Schat in hoe lang het duurt voordat uw bedrijf winst gaat maken.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297A58" w:rsidRPr="00FA5C47" w14:paraId="041620C9" w14:textId="77777777" w:rsidTr="00D93216">
        <w:trPr>
          <w:trHeight w:val="397"/>
        </w:trPr>
        <w:sdt>
          <w:sdtPr>
            <w:id w:val="595373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F59D332" w14:textId="77777777" w:rsidR="00297A58" w:rsidRPr="00FA5C47" w:rsidRDefault="00297A58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4080E37" w14:textId="77777777" w:rsidR="00297A58" w:rsidRPr="00FA5C47" w:rsidRDefault="001443FF" w:rsidP="00D92C4C">
            <w:sdt>
              <w:sdtPr>
                <w:id w:val="2073613230"/>
                <w:placeholder>
                  <w:docPart w:val="6F45CB453A090E4182166B6D7B12C38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Geef in het eerste jaar al uw woonlasten een cijfer en beoordeel waar deze vandaan komen.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297A58" w:rsidRPr="00FA5C47" w14:paraId="1C9FAD6C" w14:textId="77777777" w:rsidTr="00D93216">
        <w:trPr>
          <w:trHeight w:val="397"/>
        </w:trPr>
        <w:sdt>
          <w:sdtPr>
            <w:id w:val="-524251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5FF47976" w14:textId="77777777" w:rsidR="00297A58" w:rsidRPr="00FA5C47" w:rsidRDefault="00297A58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0E497C8" w14:textId="77777777" w:rsidR="00297A58" w:rsidRPr="00FA5C47" w:rsidRDefault="001443FF" w:rsidP="00D92C4C">
            <w:sdt>
              <w:sdtPr>
                <w:id w:val="-534114844"/>
                <w:placeholder>
                  <w:docPart w:val="5805F23234F7A44699EEE217A5D49B0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FA5C47">
                  <w:rPr>
                    <w:lang w:bidi="nl-NL"/>
                  </w:rPr>
                  <w:t>Geef aan hoeveel kapitaal nodig is om het bedrijf te starten en projecteer hoe lang het duurt voordat het winstgevend is.</w:t>
                </w:r>
              </w:sdtContent>
            </w:sdt>
            <w:r w:rsidR="00D92C4C" w:rsidRPr="00FA5C47">
              <w:rPr>
                <w:lang w:bidi="nl-NL"/>
              </w:rPr>
              <w:t xml:space="preserve"> </w:t>
            </w:r>
          </w:p>
        </w:tc>
      </w:tr>
      <w:tr w:rsidR="00297A58" w:rsidRPr="00FA5C47" w14:paraId="4503ECE7" w14:textId="77777777" w:rsidTr="00D93216">
        <w:trPr>
          <w:trHeight w:val="397"/>
        </w:trPr>
        <w:sdt>
          <w:sdtPr>
            <w:id w:val="1633283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4CCD2F0" w14:textId="77777777" w:rsidR="00297A58" w:rsidRPr="00FA5C47" w:rsidRDefault="00297A58" w:rsidP="009C31D9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sdt>
            <w:sdtPr>
              <w:id w:val="-1875992892"/>
              <w:placeholder>
                <w:docPart w:val="B81E0E26113BBC4383FE1C63DEE85DF2"/>
              </w:placeholder>
              <w:temporary/>
              <w:showingPlcHdr/>
              <w15:appearance w15:val="hidden"/>
              <w:text/>
            </w:sdtPr>
            <w:sdtEndPr/>
            <w:sdtContent>
              <w:p w14:paraId="30C51EB3" w14:textId="77777777" w:rsidR="00297A58" w:rsidRPr="00FA5C47" w:rsidRDefault="00D92C4C" w:rsidP="00A95391">
                <w:r w:rsidRPr="00FA5C47">
                  <w:rPr>
                    <w:lang w:bidi="nl-NL"/>
                  </w:rPr>
                  <w:t>Als naast de besparingen van de oprichter externe investeringen vereist zijn, werkt u een businessplan uit:</w:t>
                </w:r>
              </w:p>
            </w:sdtContent>
          </w:sdt>
          <w:sdt>
            <w:sdtPr>
              <w:id w:val="619579990"/>
              <w:placeholder>
                <w:docPart w:val="6EA02D2EFAB1AD4A94520F25DD87890E"/>
              </w:placeholder>
              <w:temporary/>
              <w:showingPlcHdr/>
              <w15:appearance w15:val="hidden"/>
              <w:text/>
            </w:sdtPr>
            <w:sdtEndPr/>
            <w:sdtContent>
              <w:p w14:paraId="153786E1" w14:textId="77777777" w:rsidR="00A95391" w:rsidRPr="00FA5C47" w:rsidRDefault="00A95391" w:rsidP="00A95391">
                <w:pPr>
                  <w:pStyle w:val="Opsommingstekens"/>
                </w:pPr>
                <w:r w:rsidRPr="00FA5C47">
                  <w:rPr>
                    <w:lang w:bidi="nl-NL"/>
                  </w:rPr>
                  <w:t>het bedrag van de lening</w:t>
                </w:r>
              </w:p>
              <w:p w14:paraId="0E3E3504" w14:textId="77777777" w:rsidR="00A95391" w:rsidRPr="00FA5C47" w:rsidRDefault="00A95391" w:rsidP="00A95391">
                <w:pPr>
                  <w:pStyle w:val="Opsommingstekens"/>
                </w:pPr>
                <w:r w:rsidRPr="00FA5C47">
                  <w:rPr>
                    <w:lang w:bidi="nl-NL"/>
                  </w:rPr>
                  <w:t>de manier waarop het geld wordt gebruikt</w:t>
                </w:r>
              </w:p>
              <w:p w14:paraId="038494AD" w14:textId="77777777" w:rsidR="00A95391" w:rsidRPr="00FA5C47" w:rsidRDefault="00A95391" w:rsidP="00A95391">
                <w:pPr>
                  <w:pStyle w:val="Opsommingstekens"/>
                </w:pPr>
                <w:r w:rsidRPr="00FA5C47">
                  <w:rPr>
                    <w:lang w:bidi="nl-NL"/>
                  </w:rPr>
                  <w:t>terugbetaling van de leningen (aantal maanden/jaren om af te betalen)</w:t>
                </w:r>
              </w:p>
              <w:p w14:paraId="1048697F" w14:textId="77777777" w:rsidR="00A95391" w:rsidRPr="00FA5C47" w:rsidRDefault="00A95391" w:rsidP="00A95391">
                <w:pPr>
                  <w:pStyle w:val="Opsommingstekens"/>
                </w:pPr>
                <w:r w:rsidRPr="00FA5C47">
                  <w:rPr>
                    <w:lang w:bidi="nl-NL"/>
                  </w:rPr>
                  <w:t xml:space="preserve">aangeboden onderpand </w:t>
                </w:r>
              </w:p>
            </w:sdtContent>
          </w:sdt>
        </w:tc>
      </w:tr>
    </w:tbl>
    <w:p w14:paraId="42A4237F" w14:textId="77777777" w:rsidR="00A95391" w:rsidRPr="00FA5C47" w:rsidRDefault="00A95391" w:rsidP="00A95391">
      <w:pPr>
        <w:spacing w:after="0" w:line="259" w:lineRule="auto"/>
      </w:pPr>
      <w:r w:rsidRPr="00FA5C47">
        <w:rPr>
          <w:lang w:bidi="nl-NL"/>
        </w:rPr>
        <w:br w:type="page"/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24119E" w:rsidRPr="00FA5C47" w14:paraId="041F0F03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14:paraId="2DF2A737" w14:textId="77777777" w:rsidR="0024119E" w:rsidRPr="00FA5C47" w:rsidRDefault="001443FF" w:rsidP="005D5827">
            <w:pPr>
              <w:pStyle w:val="Lijstalinea"/>
            </w:pPr>
            <w:sdt>
              <w:sdtPr>
                <w:id w:val="-1129163304"/>
                <w:placeholder>
                  <w:docPart w:val="8342F4C2B7233043A0D59FAFFC7F08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DE STARTUP VAN UW MEDISCHE PRAKTIJK PLANNEN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5105A7EB" w14:textId="77777777" w:rsidR="0024119E" w:rsidRPr="00FA5C47" w:rsidRDefault="0088045F" w:rsidP="00A95391">
            <w:pPr>
              <w:spacing w:after="0"/>
              <w:jc w:val="center"/>
            </w:pPr>
            <w:r w:rsidRPr="00FA5C47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5AA5B7F9" wp14:editId="228FA0F4">
                      <wp:extent cx="265432" cy="337821"/>
                      <wp:effectExtent l="0" t="0" r="1270" b="5080"/>
                      <wp:docPr id="39" name="Vorm" descr="pictogram met planning op klembor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2" cy="3378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684" y="12099"/>
                                    </a:moveTo>
                                    <a:lnTo>
                                      <a:pt x="6924" y="11125"/>
                                    </a:lnTo>
                                    <a:lnTo>
                                      <a:pt x="8165" y="12099"/>
                                    </a:lnTo>
                                    <a:lnTo>
                                      <a:pt x="9508" y="11044"/>
                                    </a:lnTo>
                                    <a:lnTo>
                                      <a:pt x="8268" y="10069"/>
                                    </a:lnTo>
                                    <a:lnTo>
                                      <a:pt x="9508" y="9095"/>
                                    </a:lnTo>
                                    <a:lnTo>
                                      <a:pt x="8165" y="8039"/>
                                    </a:lnTo>
                                    <a:lnTo>
                                      <a:pt x="6924" y="9014"/>
                                    </a:lnTo>
                                    <a:lnTo>
                                      <a:pt x="5684" y="8039"/>
                                    </a:lnTo>
                                    <a:lnTo>
                                      <a:pt x="4341" y="9095"/>
                                    </a:lnTo>
                                    <a:lnTo>
                                      <a:pt x="5581" y="10069"/>
                                    </a:lnTo>
                                    <a:lnTo>
                                      <a:pt x="4341" y="11044"/>
                                    </a:lnTo>
                                    <a:lnTo>
                                      <a:pt x="5684" y="12099"/>
                                    </a:lnTo>
                                    <a:close/>
                                    <a:moveTo>
                                      <a:pt x="15812" y="3086"/>
                                    </a:moveTo>
                                    <a:lnTo>
                                      <a:pt x="15812" y="1543"/>
                                    </a:lnTo>
                                    <a:lnTo>
                                      <a:pt x="13642" y="1543"/>
                                    </a:lnTo>
                                    <a:cubicBezTo>
                                      <a:pt x="13229" y="650"/>
                                      <a:pt x="12195" y="0"/>
                                      <a:pt x="10852" y="0"/>
                                    </a:cubicBezTo>
                                    <a:cubicBezTo>
                                      <a:pt x="9508" y="0"/>
                                      <a:pt x="8475" y="650"/>
                                      <a:pt x="8061" y="1543"/>
                                    </a:cubicBezTo>
                                    <a:lnTo>
                                      <a:pt x="5891" y="1543"/>
                                    </a:lnTo>
                                    <a:lnTo>
                                      <a:pt x="5891" y="3086"/>
                                    </a:lnTo>
                                    <a:lnTo>
                                      <a:pt x="0" y="308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3086"/>
                                    </a:lnTo>
                                    <a:lnTo>
                                      <a:pt x="15812" y="3086"/>
                                    </a:lnTo>
                                    <a:close/>
                                    <a:moveTo>
                                      <a:pt x="7958" y="3086"/>
                                    </a:moveTo>
                                    <a:lnTo>
                                      <a:pt x="9922" y="3086"/>
                                    </a:lnTo>
                                    <a:lnTo>
                                      <a:pt x="9922" y="2355"/>
                                    </a:lnTo>
                                    <a:cubicBezTo>
                                      <a:pt x="9922" y="1949"/>
                                      <a:pt x="10335" y="1624"/>
                                      <a:pt x="10852" y="1624"/>
                                    </a:cubicBezTo>
                                    <a:lnTo>
                                      <a:pt x="10852" y="1624"/>
                                    </a:lnTo>
                                    <a:cubicBezTo>
                                      <a:pt x="11368" y="1624"/>
                                      <a:pt x="11782" y="1949"/>
                                      <a:pt x="11782" y="2355"/>
                                    </a:cubicBezTo>
                                    <a:lnTo>
                                      <a:pt x="11782" y="3086"/>
                                    </a:lnTo>
                                    <a:lnTo>
                                      <a:pt x="13746" y="3086"/>
                                    </a:lnTo>
                                    <a:lnTo>
                                      <a:pt x="13746" y="4629"/>
                                    </a:lnTo>
                                    <a:lnTo>
                                      <a:pt x="7958" y="4629"/>
                                    </a:lnTo>
                                    <a:lnTo>
                                      <a:pt x="7958" y="3086"/>
                                    </a:lnTo>
                                    <a:close/>
                                    <a:moveTo>
                                      <a:pt x="19740" y="20057"/>
                                    </a:moveTo>
                                    <a:lnTo>
                                      <a:pt x="2067" y="20057"/>
                                    </a:lnTo>
                                    <a:lnTo>
                                      <a:pt x="2067" y="4629"/>
                                    </a:lnTo>
                                    <a:lnTo>
                                      <a:pt x="5994" y="4629"/>
                                    </a:lnTo>
                                    <a:lnTo>
                                      <a:pt x="5994" y="6171"/>
                                    </a:lnTo>
                                    <a:lnTo>
                                      <a:pt x="15812" y="6171"/>
                                    </a:lnTo>
                                    <a:lnTo>
                                      <a:pt x="15812" y="4629"/>
                                    </a:lnTo>
                                    <a:lnTo>
                                      <a:pt x="19740" y="4629"/>
                                    </a:lnTo>
                                    <a:lnTo>
                                      <a:pt x="19740" y="20057"/>
                                    </a:lnTo>
                                    <a:close/>
                                    <a:moveTo>
                                      <a:pt x="11162" y="11044"/>
                                    </a:moveTo>
                                    <a:lnTo>
                                      <a:pt x="12505" y="12099"/>
                                    </a:lnTo>
                                    <a:lnTo>
                                      <a:pt x="13745" y="11125"/>
                                    </a:lnTo>
                                    <a:lnTo>
                                      <a:pt x="13745" y="14698"/>
                                    </a:lnTo>
                                    <a:cubicBezTo>
                                      <a:pt x="13745" y="15104"/>
                                      <a:pt x="13332" y="15429"/>
                                      <a:pt x="12815" y="15429"/>
                                    </a:cubicBezTo>
                                    <a:lnTo>
                                      <a:pt x="9715" y="15429"/>
                                    </a:lnTo>
                                    <a:cubicBezTo>
                                      <a:pt x="9301" y="14535"/>
                                      <a:pt x="8268" y="13886"/>
                                      <a:pt x="6924" y="13886"/>
                                    </a:cubicBezTo>
                                    <a:cubicBezTo>
                                      <a:pt x="5271" y="13886"/>
                                      <a:pt x="4031" y="14941"/>
                                      <a:pt x="4031" y="16159"/>
                                    </a:cubicBezTo>
                                    <a:cubicBezTo>
                                      <a:pt x="4031" y="17459"/>
                                      <a:pt x="5374" y="18433"/>
                                      <a:pt x="6924" y="18433"/>
                                    </a:cubicBezTo>
                                    <a:cubicBezTo>
                                      <a:pt x="8165" y="18433"/>
                                      <a:pt x="9301" y="17783"/>
                                      <a:pt x="9715" y="16890"/>
                                    </a:cubicBezTo>
                                    <a:lnTo>
                                      <a:pt x="12815" y="16890"/>
                                    </a:lnTo>
                                    <a:cubicBezTo>
                                      <a:pt x="14469" y="16890"/>
                                      <a:pt x="15709" y="15835"/>
                                      <a:pt x="15709" y="14617"/>
                                    </a:cubicBezTo>
                                    <a:lnTo>
                                      <a:pt x="15709" y="11044"/>
                                    </a:lnTo>
                                    <a:lnTo>
                                      <a:pt x="16949" y="12018"/>
                                    </a:lnTo>
                                    <a:lnTo>
                                      <a:pt x="18293" y="10962"/>
                                    </a:lnTo>
                                    <a:lnTo>
                                      <a:pt x="14676" y="8120"/>
                                    </a:lnTo>
                                    <a:lnTo>
                                      <a:pt x="11162" y="11044"/>
                                    </a:lnTo>
                                    <a:close/>
                                    <a:moveTo>
                                      <a:pt x="6924" y="16971"/>
                                    </a:moveTo>
                                    <a:cubicBezTo>
                                      <a:pt x="6408" y="16971"/>
                                      <a:pt x="5994" y="16647"/>
                                      <a:pt x="5994" y="16241"/>
                                    </a:cubicBezTo>
                                    <a:cubicBezTo>
                                      <a:pt x="5994" y="15835"/>
                                      <a:pt x="6408" y="15510"/>
                                      <a:pt x="6924" y="15510"/>
                                    </a:cubicBezTo>
                                    <a:cubicBezTo>
                                      <a:pt x="7441" y="15510"/>
                                      <a:pt x="7855" y="15835"/>
                                      <a:pt x="7855" y="16241"/>
                                    </a:cubicBezTo>
                                    <a:cubicBezTo>
                                      <a:pt x="7958" y="16647"/>
                                      <a:pt x="7544" y="16971"/>
                                      <a:pt x="6924" y="169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D5F3A7" id="Vorm" o:spid="_x0000_s1026" alt="pictogram met planning op klembord" style="width:20.9pt;height: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" path="m5684,12099r1240,-974l8165,12099,9508,11044,8268,10069,9508,9095,8165,8039,6924,9014,5684,8039,4341,9095r1240,974l4341,11044r1343,1055xm15812,3086r,-1543l13642,1543c13229,650,12195,,10852,,9508,,8475,650,8061,1543r-2170,l5891,3086,,3086,,21600r21600,l21600,3086r-5788,xm7958,3086r1964,l9922,2355v,-406,413,-731,930,-731l10852,1624v516,,930,325,930,731l11782,3086r1964,l13746,4629r-5788,l7958,3086xm19740,20057r-17673,l2067,4629r3927,l5994,6171r9818,l15812,4629r3928,l19740,20057xm11162,11044r1343,1055l13745,11125r,3573c13745,15104,13332,15429,12815,15429r-3100,c9301,14535,8268,13886,6924,13886v-1653,,-2893,1055,-2893,2273c4031,17459,5374,18433,6924,18433v1241,,2377,-650,2791,-1543l12815,16890v1654,,2894,-1055,2894,-2273l15709,11044r1240,974l18293,10962,14676,8120r-3514,2924xm6924,16971v-516,,-930,-324,-930,-730c5994,15835,6408,15510,6924,15510v517,,931,325,931,731c7958,16647,7544,16971,6924,16971xe" fillcolor="white [3212]" stroked="f" strokeweight="1pt">
                      <v:stroke miterlimit="4" joinstyle="miter"/>
                      <v:path arrowok="t" o:extrusionok="f" o:connecttype="custom" o:connectlocs="132716,168911;132716,168911;132716,168911;132716,16891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6107D263" w14:textId="77777777" w:rsidR="0024119E" w:rsidRPr="00FA5C47" w:rsidRDefault="0024119E" w:rsidP="0074005A"/>
        </w:tc>
      </w:tr>
      <w:tr w:rsidR="0024119E" w:rsidRPr="00FA5C47" w14:paraId="5017B601" w14:textId="77777777" w:rsidTr="00D93216">
        <w:trPr>
          <w:trHeight w:val="397"/>
        </w:trPr>
        <w:sdt>
          <w:sdtPr>
            <w:id w:val="629757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368FA0E9" w14:textId="77777777" w:rsidR="0024119E" w:rsidRPr="00FA5C47" w:rsidRDefault="0024119E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3F1CD4AD" w14:textId="77777777" w:rsidR="0024119E" w:rsidRPr="00FA5C47" w:rsidRDefault="001443FF" w:rsidP="005D5827">
            <w:sdt>
              <w:sdtPr>
                <w:id w:val="-233238405"/>
                <w:placeholder>
                  <w:docPart w:val="1C2B0F33109E38408EF3F9F6BD9B6D8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 xml:space="preserve">Schrijf pas een </w:t>
                </w:r>
              </w:sdtContent>
            </w:sdt>
            <w:sdt>
              <w:sdtPr>
                <w:rPr>
                  <w:rStyle w:val="Zwaar"/>
                </w:rPr>
                <w:id w:val="-1944910801"/>
                <w:placeholder>
                  <w:docPart w:val="02204BC57FF29249AA079B2D35FFCD22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Zwaar"/>
                </w:rPr>
              </w:sdtEndPr>
              <w:sdtContent>
                <w:r w:rsidR="00671EF0" w:rsidRPr="00FA5C47">
                  <w:rPr>
                    <w:rStyle w:val="Zwaar"/>
                    <w:lang w:bidi="nl-NL"/>
                  </w:rPr>
                  <w:t>managementsamenvatting</w:t>
                </w:r>
              </w:sdtContent>
            </w:sdt>
            <w:sdt>
              <w:sdtPr>
                <w:id w:val="621805472"/>
                <w:placeholder>
                  <w:docPart w:val="C0276E769228774E97A43569B10AC84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FA5C47">
                  <w:rPr>
                    <w:lang w:bidi="nl-NL"/>
                  </w:rPr>
                  <w:t xml:space="preserve"> nadat u de overige secties van het businessplan hieronder hebt ingevuld.</w:t>
                </w:r>
              </w:sdtContent>
            </w:sdt>
            <w:r w:rsidR="00671EF0" w:rsidRPr="00FA5C47">
              <w:rPr>
                <w:lang w:bidi="nl-NL"/>
              </w:rPr>
              <w:t xml:space="preserve"> </w:t>
            </w:r>
          </w:p>
        </w:tc>
      </w:tr>
      <w:tr w:rsidR="0024119E" w:rsidRPr="00FA5C47" w14:paraId="3DC73913" w14:textId="77777777" w:rsidTr="00D93216">
        <w:trPr>
          <w:trHeight w:val="397"/>
        </w:trPr>
        <w:sdt>
          <w:sdtPr>
            <w:id w:val="-1479212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8AE374E" w14:textId="77777777" w:rsidR="0024119E" w:rsidRPr="00FA5C47" w:rsidRDefault="0024119E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0E8C773E" w14:textId="77777777" w:rsidR="0024119E" w:rsidRPr="00FA5C47" w:rsidRDefault="001443FF" w:rsidP="005D5827">
            <w:sdt>
              <w:sdtPr>
                <w:id w:val="2077005742"/>
                <w:placeholder>
                  <w:docPart w:val="608E0EB179044E4A8EFAEBF828A174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 xml:space="preserve">Stel een 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  <w:sdt>
              <w:sdtPr>
                <w:rPr>
                  <w:rStyle w:val="Zwaar"/>
                </w:rPr>
                <w:id w:val="1648635514"/>
                <w:placeholder>
                  <w:docPart w:val="0D46F41C31ED494DB0E9FDAA2D3D11C0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Zwaar"/>
                </w:rPr>
              </w:sdtEndPr>
              <w:sdtContent>
                <w:r w:rsidR="00671EF0" w:rsidRPr="00FA5C47">
                  <w:rPr>
                    <w:rStyle w:val="Zwaar"/>
                    <w:lang w:bidi="nl-NL"/>
                  </w:rPr>
                  <w:t>Bedrijfsoverzicht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  <w:sdt>
              <w:sdtPr>
                <w:id w:val="2044015884"/>
                <w:placeholder>
                  <w:docPart w:val="087C61ED711328408831E316512FDF2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FA5C47">
                  <w:rPr>
                    <w:lang w:bidi="nl-NL"/>
                  </w:rPr>
                  <w:t xml:space="preserve"> op met basisinformatie en een overzicht van het managementteam.</w:t>
                </w:r>
              </w:sdtContent>
            </w:sdt>
          </w:p>
        </w:tc>
      </w:tr>
      <w:tr w:rsidR="0024119E" w:rsidRPr="00FA5C47" w14:paraId="2DE5A8CE" w14:textId="77777777" w:rsidTr="00D93216">
        <w:trPr>
          <w:trHeight w:val="397"/>
        </w:trPr>
        <w:sdt>
          <w:sdtPr>
            <w:id w:val="-70632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EE5668B" w14:textId="77777777" w:rsidR="0024119E" w:rsidRPr="00FA5C47" w:rsidRDefault="0024119E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19BB7C3" w14:textId="77777777" w:rsidR="0024119E" w:rsidRPr="00FA5C47" w:rsidRDefault="001443FF" w:rsidP="005D5827">
            <w:sdt>
              <w:sdtPr>
                <w:id w:val="1710373736"/>
                <w:placeholder>
                  <w:docPart w:val="2CE43ECBBEC7584DB516A1DDDBD8977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 xml:space="preserve">Schrijf een sectie </w:t>
                </w:r>
              </w:sdtContent>
            </w:sdt>
            <w:sdt>
              <w:sdtPr>
                <w:rPr>
                  <w:rStyle w:val="Zwaar"/>
                </w:rPr>
                <w:id w:val="652956510"/>
                <w:placeholder>
                  <w:docPart w:val="330DA2371B678B4498B4656FF05139FE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Zwaar"/>
                </w:rPr>
              </w:sdtEndPr>
              <w:sdtContent>
                <w:r w:rsidR="00671EF0" w:rsidRPr="00FA5C47">
                  <w:rPr>
                    <w:rStyle w:val="Zwaar"/>
                    <w:lang w:bidi="nl-NL"/>
                  </w:rPr>
                  <w:t>Bedrijfsomschrijving</w:t>
                </w:r>
              </w:sdtContent>
            </w:sdt>
            <w:sdt>
              <w:sdtPr>
                <w:id w:val="-544057332"/>
                <w:placeholder>
                  <w:docPart w:val="83EE4EB37812274B88B83878D1826D3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FA5C47">
                  <w:rPr>
                    <w:lang w:bidi="nl-NL"/>
                  </w:rPr>
                  <w:t xml:space="preserve"> waarin uw producten of diensten worden beschreven en welke problemen zij oplossen.</w:t>
                </w:r>
              </w:sdtContent>
            </w:sdt>
          </w:p>
        </w:tc>
      </w:tr>
      <w:tr w:rsidR="0024119E" w:rsidRPr="00FA5C47" w14:paraId="2AAC5967" w14:textId="77777777" w:rsidTr="00D93216">
        <w:trPr>
          <w:trHeight w:val="397"/>
        </w:trPr>
        <w:sdt>
          <w:sdtPr>
            <w:id w:val="1294337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E89AF11" w14:textId="77777777" w:rsidR="0024119E" w:rsidRPr="00FA5C47" w:rsidRDefault="0024119E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30DFCE9" w14:textId="77777777" w:rsidR="0024119E" w:rsidRPr="00FA5C47" w:rsidRDefault="001443FF" w:rsidP="005D5827">
            <w:sdt>
              <w:sdtPr>
                <w:id w:val="303595166"/>
                <w:placeholder>
                  <w:docPart w:val="944C66228D58384EBB90A0D2501F8B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Doe een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  <w:sdt>
              <w:sdtPr>
                <w:rPr>
                  <w:rStyle w:val="Zwaar"/>
                </w:rPr>
                <w:id w:val="2110614207"/>
                <w:placeholder>
                  <w:docPart w:val="6DA0AB6840ECDA43BAAD8AA273D8518A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Zwaar"/>
                </w:rPr>
              </w:sdtEndPr>
              <w:sdtContent>
                <w:r w:rsidR="00671EF0" w:rsidRPr="00FA5C47">
                  <w:rPr>
                    <w:rStyle w:val="Zwaar"/>
                    <w:lang w:bidi="nl-NL"/>
                  </w:rPr>
                  <w:t>Marktanalyse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  <w:sdt>
              <w:sdtPr>
                <w:id w:val="-305312161"/>
                <w:placeholder>
                  <w:docPart w:val="B0C444B4802C514BA3390DE940F57E2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FA5C47">
                  <w:rPr>
                    <w:lang w:bidi="nl-NL"/>
                  </w:rPr>
                  <w:t xml:space="preserve"> die de totale markt en uw doelmarkt beschrijft, evenals specifieke segmentbehoeften, beschikbare concurrerende aanbiedingen en trends die van invloed zijn op de analyse.</w:t>
                </w:r>
              </w:sdtContent>
            </w:sdt>
          </w:p>
        </w:tc>
      </w:tr>
      <w:tr w:rsidR="0088045F" w:rsidRPr="00FA5C47" w14:paraId="7918F626" w14:textId="77777777" w:rsidTr="00D93216">
        <w:trPr>
          <w:trHeight w:val="397"/>
        </w:trPr>
        <w:sdt>
          <w:sdtPr>
            <w:id w:val="1121274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0EE8755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9CA8339" w14:textId="77777777" w:rsidR="0088045F" w:rsidRPr="00FA5C47" w:rsidRDefault="001443FF" w:rsidP="005D5827">
            <w:sdt>
              <w:sdtPr>
                <w:id w:val="-748188307"/>
                <w:placeholder>
                  <w:docPart w:val="2D05E41652DB3448B0C9ABE5AABDA8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Stel een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  <w:sdt>
              <w:sdtPr>
                <w:rPr>
                  <w:rStyle w:val="Zwaar"/>
                </w:rPr>
                <w:id w:val="-804009045"/>
                <w:placeholder>
                  <w:docPart w:val="B1085B32B2B9AC468BBC6E3995D0B83A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Zwaar"/>
                </w:rPr>
              </w:sdtEndPr>
              <w:sdtContent>
                <w:r w:rsidR="00E90D2D" w:rsidRPr="00FA5C47">
                  <w:rPr>
                    <w:rStyle w:val="Zwaar"/>
                    <w:lang w:bidi="nl-NL"/>
                  </w:rPr>
                  <w:t xml:space="preserve"> bedrijfsplan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  <w:sdt>
              <w:sdtPr>
                <w:id w:val="-1446073807"/>
                <w:placeholder>
                  <w:docPart w:val="7A7C978FD0EA264C80C1D6484B04F5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FA5C47">
                  <w:rPr>
                    <w:lang w:bidi="nl-NL"/>
                  </w:rPr>
                  <w:t xml:space="preserve"> op voor het bedrijf, met daarin openingstijden, aantal werknemers, belangrijke leveranciers of omgevingsinvloeden waaraan uw bedrijf zich mogelijk moet aanpassen.</w:t>
                </w:r>
              </w:sdtContent>
            </w:sdt>
          </w:p>
        </w:tc>
      </w:tr>
      <w:tr w:rsidR="0088045F" w:rsidRPr="00FA5C47" w14:paraId="2F22B67A" w14:textId="77777777" w:rsidTr="00D93216">
        <w:trPr>
          <w:trHeight w:val="397"/>
        </w:trPr>
        <w:sdt>
          <w:sdtPr>
            <w:id w:val="-478532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DA804D8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1CEA1D1" w14:textId="77777777" w:rsidR="0088045F" w:rsidRPr="00FA5C47" w:rsidRDefault="001443FF" w:rsidP="005D5827">
            <w:sdt>
              <w:sdtPr>
                <w:id w:val="-1552619402"/>
                <w:placeholder>
                  <w:docPart w:val="27EB0629632ABA4B8A26605B418EE2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 xml:space="preserve">Schrijf een </w:t>
                </w:r>
              </w:sdtContent>
            </w:sdt>
            <w:sdt>
              <w:sdtPr>
                <w:rPr>
                  <w:rStyle w:val="Zwaar"/>
                </w:rPr>
                <w:id w:val="1632429450"/>
                <w:placeholder>
                  <w:docPart w:val="B3EDEE16548DCE4EBE18D6CFB5A55950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Zwaar"/>
                </w:rPr>
              </w:sdtEndPr>
              <w:sdtContent>
                <w:r w:rsidR="00E90D2D" w:rsidRPr="00FA5C47">
                  <w:rPr>
                    <w:rStyle w:val="Zwaar"/>
                    <w:lang w:bidi="nl-NL"/>
                  </w:rPr>
                  <w:t>Marketing- en verkoopplan</w:t>
                </w:r>
              </w:sdtContent>
            </w:sdt>
            <w:sdt>
              <w:sdtPr>
                <w:id w:val="1957372843"/>
                <w:placeholder>
                  <w:docPart w:val="01B1E6C03A664346943A9487B6A5E45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FA5C47">
                  <w:rPr>
                    <w:lang w:bidi="nl-NL"/>
                  </w:rPr>
                  <w:t xml:space="preserve"> met daarin een "Go To Market" of startplan, prijsstelling, en hoe uw bedrijf leads genereert, nieuwe klanten binnenhaalt en bestaande klanten behoudt.</w:t>
                </w:r>
              </w:sdtContent>
            </w:sdt>
          </w:p>
        </w:tc>
      </w:tr>
      <w:tr w:rsidR="0088045F" w:rsidRPr="00FA5C47" w14:paraId="7ACCFC88" w14:textId="77777777" w:rsidTr="00D93216">
        <w:trPr>
          <w:trHeight w:val="397"/>
        </w:trPr>
        <w:sdt>
          <w:sdtPr>
            <w:id w:val="-122652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1BF4135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013574C3" w14:textId="77777777" w:rsidR="0088045F" w:rsidRPr="00FA5C47" w:rsidRDefault="001443FF" w:rsidP="005D5827">
            <w:sdt>
              <w:sdtPr>
                <w:id w:val="-1731452006"/>
                <w:placeholder>
                  <w:docPart w:val="1DDDC651B2C9784E96FAD739A5AF18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Stel een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  <w:sdt>
              <w:sdtPr>
                <w:rPr>
                  <w:rStyle w:val="Zwaar"/>
                </w:rPr>
                <w:id w:val="-1791813361"/>
                <w:placeholder>
                  <w:docPart w:val="C1598F21928E87408C5E9F9CBCEFFBE7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Zwaar"/>
                </w:rPr>
              </w:sdtEndPr>
              <w:sdtContent>
                <w:r w:rsidR="00E90D2D" w:rsidRPr="00FA5C47">
                  <w:rPr>
                    <w:rStyle w:val="Zwaar"/>
                    <w:lang w:bidi="nl-NL"/>
                  </w:rPr>
                  <w:t>Financieel plan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  <w:sdt>
              <w:sdtPr>
                <w:id w:val="-434359013"/>
                <w:placeholder>
                  <w:docPart w:val="51EFD8AB8AC00D4695C6B2BB343619D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FA5C47">
                  <w:rPr>
                    <w:lang w:bidi="nl-NL"/>
                  </w:rPr>
                  <w:t xml:space="preserve"> op met een break-even analyse, de verwachte winst of verlies en de verwachte kasstromen.</w:t>
                </w:r>
              </w:sdtContent>
            </w:sdt>
          </w:p>
        </w:tc>
      </w:tr>
    </w:tbl>
    <w:p w14:paraId="2500E73E" w14:textId="77777777" w:rsidR="0024119E" w:rsidRPr="00FA5C47" w:rsidRDefault="0024119E" w:rsidP="00256681">
      <w:pPr>
        <w:pStyle w:val="Geenafstand"/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8045F" w:rsidRPr="00FA5C47" w14:paraId="1FB0CBEC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14:paraId="2EB401E0" w14:textId="77777777" w:rsidR="0088045F" w:rsidRPr="00FA5C47" w:rsidRDefault="001443FF" w:rsidP="005D5827">
            <w:pPr>
              <w:pStyle w:val="Lijstalinea"/>
            </w:pPr>
            <w:sdt>
              <w:sdtPr>
                <w:id w:val="-1320885142"/>
                <w:placeholder>
                  <w:docPart w:val="E4FCE83F27DA8C4F8663AAFC56DD21E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VOORBEREIDEN VOOR DE INBEDRIJFNAME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4AB8CBBC" w14:textId="77777777" w:rsidR="0088045F" w:rsidRPr="00FA5C47" w:rsidRDefault="0088045F" w:rsidP="00A95391">
            <w:pPr>
              <w:spacing w:after="0"/>
              <w:jc w:val="center"/>
            </w:pPr>
            <w:r w:rsidRPr="00FA5C47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7B1E6DC7" wp14:editId="596673E3">
                      <wp:extent cx="330200" cy="330200"/>
                      <wp:effectExtent l="0" t="0" r="0" b="0"/>
                      <wp:docPr id="43" name="Vorm" descr="pictogram tijdsinstellin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523" y="10883"/>
                                    </a:moveTo>
                                    <a:cubicBezTo>
                                      <a:pt x="19523" y="15618"/>
                                      <a:pt x="15619" y="19523"/>
                                      <a:pt x="10883" y="19523"/>
                                    </a:cubicBezTo>
                                    <a:cubicBezTo>
                                      <a:pt x="6148" y="19523"/>
                                      <a:pt x="2243" y="15618"/>
                                      <a:pt x="2243" y="10883"/>
                                    </a:cubicBezTo>
                                    <a:cubicBezTo>
                                      <a:pt x="2243" y="6148"/>
                                      <a:pt x="6148" y="2243"/>
                                      <a:pt x="10883" y="2243"/>
                                    </a:cubicBezTo>
                                    <a:cubicBezTo>
                                      <a:pt x="13625" y="2243"/>
                                      <a:pt x="16034" y="3489"/>
                                      <a:pt x="17612" y="5483"/>
                                    </a:cubicBezTo>
                                    <a:lnTo>
                                      <a:pt x="15369" y="7643"/>
                                    </a:lnTo>
                                    <a:lnTo>
                                      <a:pt x="21268" y="7643"/>
                                    </a:lnTo>
                                    <a:lnTo>
                                      <a:pt x="21268" y="1745"/>
                                    </a:lnTo>
                                    <a:lnTo>
                                      <a:pt x="19108" y="3905"/>
                                    </a:lnTo>
                                    <a:cubicBezTo>
                                      <a:pt x="17114" y="1495"/>
                                      <a:pt x="14123" y="0"/>
                                      <a:pt x="10800" y="0"/>
                                    </a:cubicBez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lnTo>
                                      <a:pt x="19523" y="10800"/>
                                    </a:lnTo>
                                    <a:close/>
                                    <a:moveTo>
                                      <a:pt x="9388" y="3905"/>
                                    </a:moveTo>
                                    <a:lnTo>
                                      <a:pt x="9388" y="11963"/>
                                    </a:lnTo>
                                    <a:lnTo>
                                      <a:pt x="17529" y="11963"/>
                                    </a:lnTo>
                                    <a:lnTo>
                                      <a:pt x="17529" y="9803"/>
                                    </a:lnTo>
                                    <a:lnTo>
                                      <a:pt x="11548" y="9803"/>
                                    </a:lnTo>
                                    <a:lnTo>
                                      <a:pt x="11548" y="3905"/>
                                    </a:lnTo>
                                    <a:lnTo>
                                      <a:pt x="9388" y="39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E66ED1" id="Vorm" o:spid="_x0000_s1026" alt="pictogram tijdsinstelling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" path="m19523,10883v,4735,-3904,8640,-8640,8640c6148,19523,2243,15618,2243,10883v,-4735,3905,-8640,8640,-8640c13625,2243,16034,3489,17612,5483l15369,7643r5899,l21268,1745,19108,3905c17114,1495,14123,,10800,,4818,,,4818,,10800v,5982,4818,10800,10800,10800c16782,21600,21600,16782,21600,10800r-2077,l19523,10883xm9388,3905r,8058l17529,11963r,-2160l11548,9803r,-5898l9388,3905xe" fillcolor="white [3212]" stroked="f" strokeweight="1pt">
                      <v:stroke miterlimit="4" joinstyle="miter"/>
                      <v:path arrowok="t" o:extrusionok="f" o:connecttype="custom" o:connectlocs="165100,165100;165100,165100;165100,165100;165100,16510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2E6CD193" w14:textId="77777777" w:rsidR="0088045F" w:rsidRPr="00FA5C47" w:rsidRDefault="0088045F" w:rsidP="0074005A"/>
        </w:tc>
      </w:tr>
      <w:tr w:rsidR="0088045F" w:rsidRPr="00FA5C47" w14:paraId="149DFC87" w14:textId="77777777" w:rsidTr="00D93216">
        <w:trPr>
          <w:trHeight w:val="397"/>
        </w:trPr>
        <w:sdt>
          <w:sdtPr>
            <w:id w:val="-1122529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5C8BD634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14:paraId="7BA56EF1" w14:textId="77777777" w:rsidR="0088045F" w:rsidRPr="00FA5C47" w:rsidRDefault="001443FF" w:rsidP="005D5827">
            <w:sdt>
              <w:sdtPr>
                <w:id w:val="-1023558708"/>
                <w:placeholder>
                  <w:docPart w:val="C0EEBCEB1FCC3549A86FB02E8D7813D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Locatie: Zoek een geschikte ruimte van waaruit u uw doelgroep optimaal kunt bedienen.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00A2B168" w14:textId="77777777" w:rsidTr="00D93216">
        <w:trPr>
          <w:trHeight w:val="397"/>
        </w:trPr>
        <w:sdt>
          <w:sdtPr>
            <w:id w:val="-165429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BED8CF4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3345322D" w14:textId="77777777" w:rsidR="0088045F" w:rsidRPr="00FA5C47" w:rsidRDefault="001443FF" w:rsidP="005D5827">
            <w:sdt>
              <w:sdtPr>
                <w:id w:val="-1773383250"/>
                <w:placeholder>
                  <w:docPart w:val="8A5E74B30F8C6A4EB56A3CA6E019BB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Identificeer eventuele personeelsbehoeften.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6BDA64BB" w14:textId="77777777" w:rsidTr="00D93216">
        <w:trPr>
          <w:trHeight w:val="397"/>
        </w:trPr>
        <w:sdt>
          <w:sdtPr>
            <w:id w:val="-157280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C7C9A13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32FCD0E" w14:textId="77777777" w:rsidR="0088045F" w:rsidRPr="00FA5C47" w:rsidRDefault="001443FF" w:rsidP="005D5827">
            <w:sdt>
              <w:sdtPr>
                <w:id w:val="-216053175"/>
                <w:placeholder>
                  <w:docPart w:val="80A0B904CE281E4DA6B6E416A978C3B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Personeel werven, interviewen, inhuren en trainen (indien van toepassing).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69812B81" w14:textId="77777777" w:rsidTr="00D93216">
        <w:trPr>
          <w:trHeight w:val="397"/>
        </w:trPr>
        <w:sdt>
          <w:sdtPr>
            <w:id w:val="-151314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4574130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26C8D9B" w14:textId="77777777" w:rsidR="0088045F" w:rsidRPr="00FA5C47" w:rsidRDefault="001443FF" w:rsidP="005D5827">
            <w:sdt>
              <w:sdtPr>
                <w:id w:val="701675236"/>
                <w:placeholder>
                  <w:docPart w:val="1CB1AD49E1DEE04E89B0F2B67BF3CB8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 xml:space="preserve">De benodigde technologie identificeren en instellen: </w:t>
                </w:r>
                <w:r w:rsidR="005D5827" w:rsidRPr="00FA5C47">
                  <w:rPr>
                    <w:b/>
                    <w:color w:val="264D2B" w:themeColor="accent1"/>
                    <w:lang w:bidi="nl-NL"/>
                  </w:rPr>
                  <w:t>Pinautomaten</w:t>
                </w:r>
                <w:r w:rsidR="005D5827" w:rsidRPr="00FA5C47">
                  <w:rPr>
                    <w:lang w:bidi="nl-NL"/>
                  </w:rPr>
                  <w:t xml:space="preserve"> e-mail, telefoons, </w:t>
                </w:r>
                <w:r w:rsidR="005D5827" w:rsidRPr="00FA5C47">
                  <w:rPr>
                    <w:b/>
                    <w:color w:val="264D2B" w:themeColor="accent1"/>
                    <w:lang w:bidi="nl-NL"/>
                  </w:rPr>
                  <w:t>CRM</w:t>
                </w:r>
                <w:r w:rsidR="005D5827" w:rsidRPr="00FA5C47">
                  <w:rPr>
                    <w:lang w:bidi="nl-NL"/>
                  </w:rPr>
                  <w:t>, facturerings- en betalingssystemen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7F72C24C" w14:textId="77777777" w:rsidTr="00D93216">
        <w:trPr>
          <w:trHeight w:val="397"/>
        </w:trPr>
        <w:sdt>
          <w:sdtPr>
            <w:id w:val="59975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B6ED68C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62974CE" w14:textId="77777777" w:rsidR="0088045F" w:rsidRPr="00FA5C47" w:rsidRDefault="001443FF" w:rsidP="005D5827">
            <w:sdt>
              <w:sdtPr>
                <w:id w:val="536540976"/>
                <w:placeholder>
                  <w:docPart w:val="CC93CAA756B60D4EBBC277A113500A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Zorg ervoor dat uw technologiesystemen met daarin uw informatie en klantinformatie beveiligd zijn.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05812B6D" w14:textId="77777777" w:rsidTr="00D93216">
        <w:trPr>
          <w:trHeight w:val="397"/>
        </w:trPr>
        <w:sdt>
          <w:sdtPr>
            <w:id w:val="309442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094D80A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930F058" w14:textId="77777777" w:rsidR="0088045F" w:rsidRPr="00FA5C47" w:rsidRDefault="001443FF" w:rsidP="005D5827">
            <w:sdt>
              <w:sdtPr>
                <w:id w:val="-1721659426"/>
                <w:placeholder>
                  <w:docPart w:val="911D9C8E911D64439F3D95F1217B90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Afhankelijk van het bedrijfstype: identificeren van en samenwerken met de juiste leveranciers.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473DEDB6" w14:textId="77777777" w:rsidTr="00D93216">
        <w:trPr>
          <w:trHeight w:val="397"/>
        </w:trPr>
        <w:sdt>
          <w:sdtPr>
            <w:id w:val="88631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76BA4B4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79A5866" w14:textId="77777777" w:rsidR="0088045F" w:rsidRPr="00FA5C47" w:rsidRDefault="001443FF" w:rsidP="005D5827">
            <w:sdt>
              <w:sdtPr>
                <w:id w:val="727197590"/>
                <w:placeholder>
                  <w:docPart w:val="B0EFE53DFE0D3A43BF51F865573C63B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Stel uw prijsstructuur in.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</w:tbl>
    <w:p w14:paraId="2DD542D9" w14:textId="77777777" w:rsidR="00A95391" w:rsidRPr="00FA5C47" w:rsidRDefault="00A95391">
      <w:pPr>
        <w:spacing w:after="160" w:line="259" w:lineRule="auto"/>
      </w:pPr>
      <w:r w:rsidRPr="00FA5C47">
        <w:rPr>
          <w:lang w:bidi="nl-NL"/>
        </w:rPr>
        <w:br w:type="page"/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8045F" w:rsidRPr="00FA5C47" w14:paraId="51616E6D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14:paraId="69724F9A" w14:textId="77777777" w:rsidR="0088045F" w:rsidRPr="00FA5C47" w:rsidRDefault="001443FF" w:rsidP="005D5827">
            <w:pPr>
              <w:pStyle w:val="Lijstalinea"/>
            </w:pPr>
            <w:sdt>
              <w:sdtPr>
                <w:id w:val="1328563494"/>
                <w:placeholder>
                  <w:docPart w:val="47F88B1ADF58484BB48D5D3A92743D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MARKETING EN START VAN UW BEDRIJF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6164BFCE" w14:textId="77777777" w:rsidR="0088045F" w:rsidRPr="00FA5C47" w:rsidRDefault="0088045F" w:rsidP="00A95391">
            <w:pPr>
              <w:spacing w:after="0"/>
              <w:jc w:val="center"/>
            </w:pPr>
            <w:r w:rsidRPr="00FA5C47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A78AA66" wp14:editId="122DEA37">
                      <wp:extent cx="349250" cy="289560"/>
                      <wp:effectExtent l="0" t="0" r="0" b="0"/>
                      <wp:docPr id="40" name="Vorm" descr="pictogram met luide toet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8956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087" y="7295"/>
                                    </a:moveTo>
                                    <a:lnTo>
                                      <a:pt x="19087" y="1421"/>
                                    </a:lnTo>
                                    <a:cubicBezTo>
                                      <a:pt x="19087" y="663"/>
                                      <a:pt x="18537" y="0"/>
                                      <a:pt x="17908" y="0"/>
                                    </a:cubicBezTo>
                                    <a:cubicBezTo>
                                      <a:pt x="17280" y="0"/>
                                      <a:pt x="16730" y="663"/>
                                      <a:pt x="16730" y="1421"/>
                                    </a:cubicBezTo>
                                    <a:lnTo>
                                      <a:pt x="16730" y="1421"/>
                                    </a:lnTo>
                                    <a:cubicBezTo>
                                      <a:pt x="13903" y="4358"/>
                                      <a:pt x="10211" y="5968"/>
                                      <a:pt x="6362" y="5968"/>
                                    </a:cubicBezTo>
                                    <a:lnTo>
                                      <a:pt x="1257" y="5968"/>
                                    </a:lnTo>
                                    <a:cubicBezTo>
                                      <a:pt x="550" y="5968"/>
                                      <a:pt x="0" y="6632"/>
                                      <a:pt x="0" y="7484"/>
                                    </a:cubicBezTo>
                                    <a:lnTo>
                                      <a:pt x="0" y="13074"/>
                                    </a:lnTo>
                                    <a:cubicBezTo>
                                      <a:pt x="0" y="13926"/>
                                      <a:pt x="550" y="14589"/>
                                      <a:pt x="1257" y="14589"/>
                                    </a:cubicBezTo>
                                    <a:lnTo>
                                      <a:pt x="1492" y="14589"/>
                                    </a:lnTo>
                                    <a:lnTo>
                                      <a:pt x="3692" y="21316"/>
                                    </a:lnTo>
                                    <a:cubicBezTo>
                                      <a:pt x="3770" y="21505"/>
                                      <a:pt x="3927" y="21600"/>
                                      <a:pt x="4084" y="21600"/>
                                    </a:cubicBezTo>
                                    <a:lnTo>
                                      <a:pt x="7148" y="21600"/>
                                    </a:lnTo>
                                    <a:cubicBezTo>
                                      <a:pt x="7305" y="21600"/>
                                      <a:pt x="7462" y="21505"/>
                                      <a:pt x="7540" y="21411"/>
                                    </a:cubicBezTo>
                                    <a:cubicBezTo>
                                      <a:pt x="7619" y="21221"/>
                                      <a:pt x="7619" y="21126"/>
                                      <a:pt x="7619" y="20937"/>
                                    </a:cubicBezTo>
                                    <a:lnTo>
                                      <a:pt x="5577" y="14589"/>
                                    </a:lnTo>
                                    <a:lnTo>
                                      <a:pt x="6441" y="14589"/>
                                    </a:lnTo>
                                    <a:cubicBezTo>
                                      <a:pt x="10368" y="14589"/>
                                      <a:pt x="14060" y="16200"/>
                                      <a:pt x="16809" y="19137"/>
                                    </a:cubicBezTo>
                                    <a:lnTo>
                                      <a:pt x="16809" y="19137"/>
                                    </a:lnTo>
                                    <a:cubicBezTo>
                                      <a:pt x="16809" y="19895"/>
                                      <a:pt x="17359" y="20558"/>
                                      <a:pt x="17987" y="20558"/>
                                    </a:cubicBezTo>
                                    <a:cubicBezTo>
                                      <a:pt x="18615" y="20558"/>
                                      <a:pt x="19165" y="19895"/>
                                      <a:pt x="19165" y="19137"/>
                                    </a:cubicBezTo>
                                    <a:lnTo>
                                      <a:pt x="19165" y="14021"/>
                                    </a:lnTo>
                                    <a:cubicBezTo>
                                      <a:pt x="20579" y="13737"/>
                                      <a:pt x="21600" y="12316"/>
                                      <a:pt x="21600" y="10610"/>
                                    </a:cubicBezTo>
                                    <a:cubicBezTo>
                                      <a:pt x="21522" y="9000"/>
                                      <a:pt x="20422" y="7579"/>
                                      <a:pt x="19087" y="7295"/>
                                    </a:cubicBezTo>
                                    <a:close/>
                                    <a:moveTo>
                                      <a:pt x="6441" y="20747"/>
                                    </a:moveTo>
                                    <a:lnTo>
                                      <a:pt x="4320" y="20747"/>
                                    </a:lnTo>
                                    <a:lnTo>
                                      <a:pt x="2356" y="14684"/>
                                    </a:lnTo>
                                    <a:lnTo>
                                      <a:pt x="4477" y="14684"/>
                                    </a:lnTo>
                                    <a:lnTo>
                                      <a:pt x="6441" y="20747"/>
                                    </a:lnTo>
                                    <a:close/>
                                    <a:moveTo>
                                      <a:pt x="5812" y="13737"/>
                                    </a:moveTo>
                                    <a:lnTo>
                                      <a:pt x="1100" y="13737"/>
                                    </a:lnTo>
                                    <a:cubicBezTo>
                                      <a:pt x="864" y="13737"/>
                                      <a:pt x="707" y="13547"/>
                                      <a:pt x="707" y="13263"/>
                                    </a:cubicBezTo>
                                    <a:lnTo>
                                      <a:pt x="707" y="7674"/>
                                    </a:lnTo>
                                    <a:cubicBezTo>
                                      <a:pt x="707" y="7389"/>
                                      <a:pt x="864" y="7200"/>
                                      <a:pt x="1100" y="7200"/>
                                    </a:cubicBezTo>
                                    <a:lnTo>
                                      <a:pt x="5812" y="7200"/>
                                    </a:lnTo>
                                    <a:lnTo>
                                      <a:pt x="5812" y="13737"/>
                                    </a:lnTo>
                                    <a:close/>
                                    <a:moveTo>
                                      <a:pt x="16652" y="17905"/>
                                    </a:moveTo>
                                    <a:cubicBezTo>
                                      <a:pt x="13903" y="15253"/>
                                      <a:pt x="10368" y="13832"/>
                                      <a:pt x="6676" y="13642"/>
                                    </a:cubicBezTo>
                                    <a:lnTo>
                                      <a:pt x="6676" y="7011"/>
                                    </a:lnTo>
                                    <a:cubicBezTo>
                                      <a:pt x="10368" y="6916"/>
                                      <a:pt x="13903" y="5400"/>
                                      <a:pt x="16652" y="2747"/>
                                    </a:cubicBezTo>
                                    <a:lnTo>
                                      <a:pt x="16652" y="17905"/>
                                    </a:lnTo>
                                    <a:close/>
                                    <a:moveTo>
                                      <a:pt x="18223" y="19326"/>
                                    </a:moveTo>
                                    <a:cubicBezTo>
                                      <a:pt x="18223" y="19516"/>
                                      <a:pt x="18065" y="19705"/>
                                      <a:pt x="17908" y="19705"/>
                                    </a:cubicBezTo>
                                    <a:cubicBezTo>
                                      <a:pt x="17751" y="19705"/>
                                      <a:pt x="17594" y="19516"/>
                                      <a:pt x="17594" y="19326"/>
                                    </a:cubicBezTo>
                                    <a:lnTo>
                                      <a:pt x="17594" y="1516"/>
                                    </a:lnTo>
                                    <a:cubicBezTo>
                                      <a:pt x="17594" y="1326"/>
                                      <a:pt x="17751" y="1137"/>
                                      <a:pt x="17908" y="1137"/>
                                    </a:cubicBezTo>
                                    <a:cubicBezTo>
                                      <a:pt x="18065" y="1137"/>
                                      <a:pt x="18223" y="1326"/>
                                      <a:pt x="18223" y="1516"/>
                                    </a:cubicBezTo>
                                    <a:lnTo>
                                      <a:pt x="18223" y="19326"/>
                                    </a:lnTo>
                                    <a:close/>
                                    <a:moveTo>
                                      <a:pt x="19087" y="13168"/>
                                    </a:moveTo>
                                    <a:lnTo>
                                      <a:pt x="19087" y="8432"/>
                                    </a:lnTo>
                                    <a:cubicBezTo>
                                      <a:pt x="20029" y="8716"/>
                                      <a:pt x="20657" y="9663"/>
                                      <a:pt x="20657" y="10800"/>
                                    </a:cubicBezTo>
                                    <a:cubicBezTo>
                                      <a:pt x="20657" y="11937"/>
                                      <a:pt x="19951" y="12884"/>
                                      <a:pt x="19087" y="131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A44C3E" id="Vorm" o:spid="_x0000_s1026" alt="pictogram met luide toeter" style="width:27.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" path="m19087,7295r,-5874c19087,663,18537,,17908,v-628,,-1178,663,-1178,1421l16730,1421c13903,4358,10211,5968,6362,5968r-5105,c550,5968,,6632,,7484r,5590c,13926,550,14589,1257,14589r235,l3692,21316v78,189,235,284,392,284l7148,21600v157,,314,-95,392,-189c7619,21221,7619,21126,7619,20937l5577,14589r864,c10368,14589,14060,16200,16809,19137r,c16809,19895,17359,20558,17987,20558v628,,1178,-663,1178,-1421l19165,14021v1414,-284,2435,-1705,2435,-3411c21522,9000,20422,7579,19087,7295xm6441,20747r-2121,l2356,14684r2121,l6441,20747xm5812,13737r-4712,c864,13737,707,13547,707,13263r,-5589c707,7389,864,7200,1100,7200r4712,l5812,13737xm16652,17905c13903,15253,10368,13832,6676,13642r,-6631c10368,6916,13903,5400,16652,2747r,15158xm18223,19326v,190,-158,379,-315,379c17751,19705,17594,19516,17594,19326r,-17810c17594,1326,17751,1137,17908,1137v157,,315,189,315,379l18223,19326xm19087,13168r,-4736c20029,8716,20657,9663,20657,10800v,1137,-706,2084,-1570,2368xe" fillcolor="white [3212]" stroked="f" strokeweight="1pt">
                      <v:stroke miterlimit="4" joinstyle="miter"/>
                      <v:path arrowok="t" o:extrusionok="f" o:connecttype="custom" o:connectlocs="174625,144780;174625,144780;174625,144780;174625,14478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711F1B26" w14:textId="77777777" w:rsidR="0088045F" w:rsidRPr="00FA5C47" w:rsidRDefault="0088045F" w:rsidP="0074005A"/>
        </w:tc>
      </w:tr>
      <w:tr w:rsidR="0088045F" w:rsidRPr="00FA5C47" w14:paraId="42DD083E" w14:textId="77777777" w:rsidTr="00D93216">
        <w:trPr>
          <w:trHeight w:val="397"/>
        </w:trPr>
        <w:sdt>
          <w:sdtPr>
            <w:id w:val="-126853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21D61B8C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2DEB9C6F" w14:textId="77777777" w:rsidR="0088045F" w:rsidRPr="00FA5C47" w:rsidRDefault="001443FF" w:rsidP="005D5827">
            <w:sdt>
              <w:sdtPr>
                <w:id w:val="-1928949591"/>
                <w:placeholder>
                  <w:docPart w:val="07E82CFE2FFB5D488DECDE402CEB4C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Ontwikkel en verfijn een merk voor uw bedrijf en uw producten of diensten.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01805E0C" w14:textId="77777777" w:rsidTr="00D93216">
        <w:trPr>
          <w:trHeight w:val="397"/>
        </w:trPr>
        <w:sdt>
          <w:sdtPr>
            <w:id w:val="57756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921C06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449E26D" w14:textId="77777777" w:rsidR="0088045F" w:rsidRPr="00FA5C47" w:rsidRDefault="001443FF" w:rsidP="005D5827">
            <w:sdt>
              <w:sdtPr>
                <w:id w:val="-1356735835"/>
                <w:placeholder>
                  <w:docPart w:val="CCA9962CCE47CB41976E41378ABF37E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Begin met het distribueren of weergeven van uw marketingmateriaal: webgebaseerde advertenties, sociale media, direct mail, visitekaartjes, beurzen, brochures.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69585E0C" w14:textId="77777777" w:rsidTr="00D93216">
        <w:trPr>
          <w:trHeight w:val="397"/>
        </w:trPr>
        <w:sdt>
          <w:sdtPr>
            <w:id w:val="-231931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A49BCC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29F9A5BF" w14:textId="77777777" w:rsidR="0088045F" w:rsidRPr="00FA5C47" w:rsidRDefault="001443FF" w:rsidP="005D5827">
            <w:sdt>
              <w:sdtPr>
                <w:id w:val="377439141"/>
                <w:placeholder>
                  <w:docPart w:val="F3EF46B4EBACB246A46FC13AE0D43F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Sluit zakelijke samenwerkingsverbanden af met organisaties voor gezondheidsbeheer, overheidsinstanties en zorgverzekeraars.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65C045FF" w14:textId="77777777" w:rsidTr="00D93216">
        <w:trPr>
          <w:trHeight w:val="397"/>
        </w:trPr>
        <w:sdt>
          <w:sdtPr>
            <w:id w:val="-1950696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E1CE9C1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6408F25" w14:textId="77777777" w:rsidR="0088045F" w:rsidRPr="00FA5C47" w:rsidRDefault="001443FF" w:rsidP="005D5827">
            <w:sdt>
              <w:sdtPr>
                <w:id w:val="801345676"/>
                <w:placeholder>
                  <w:docPart w:val="B92A930EA1C8EA49A87827A5A34029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Adverteer uw medische kliniek in lokale kranten en op de lokale tv en lokale radiostations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1682C389" w14:textId="77777777" w:rsidTr="00D93216">
        <w:trPr>
          <w:trHeight w:val="397"/>
        </w:trPr>
        <w:sdt>
          <w:sdtPr>
            <w:id w:val="-106436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C4A3363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5A21815" w14:textId="77777777" w:rsidR="0088045F" w:rsidRPr="00FA5C47" w:rsidRDefault="001443FF" w:rsidP="005D5827">
            <w:sdt>
              <w:sdtPr>
                <w:id w:val="156973888"/>
                <w:placeholder>
                  <w:docPart w:val="ECD40D096A7F694D8D567D3156DF3C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Start digitale marketing via blogs, e-mailberichten of SEO-strategieën om verkeer naar uw website te sturen.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50F70197" w14:textId="77777777" w:rsidTr="00D93216">
        <w:trPr>
          <w:trHeight w:val="397"/>
        </w:trPr>
        <w:sdt>
          <w:sdtPr>
            <w:id w:val="162411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1941372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18BACA7E" w14:textId="77777777" w:rsidR="0088045F" w:rsidRPr="00FA5C47" w:rsidRDefault="001443FF" w:rsidP="005D5827">
            <w:sdt>
              <w:sdtPr>
                <w:id w:val="614182927"/>
                <w:placeholder>
                  <w:docPart w:val="C461F56D1354D44A9628FC24B5D702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Sponsor gemeenschapsprogramma's rondom gezondheid, ga naar beurzen, enz.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88045F" w:rsidRPr="00FA5C47" w14:paraId="6D0D4BD4" w14:textId="77777777" w:rsidTr="00D93216">
        <w:trPr>
          <w:trHeight w:val="397"/>
        </w:trPr>
        <w:sdt>
          <w:sdtPr>
            <w:id w:val="-1548677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F04D214" w14:textId="77777777" w:rsidR="0088045F" w:rsidRPr="00FA5C47" w:rsidRDefault="0088045F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6FC0309" w14:textId="77777777" w:rsidR="0088045F" w:rsidRPr="00FA5C47" w:rsidRDefault="001443FF" w:rsidP="005D5827">
            <w:sdt>
              <w:sdtPr>
                <w:id w:val="-818108751"/>
                <w:placeholder>
                  <w:docPart w:val="187AF575358A614690D998AC90076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Organiseer een openingsevenement bij een lokaal bedrijf. Ga relaties aan waarbij wederzijdse promoties mogelijk zijn.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</w:tbl>
    <w:p w14:paraId="322302DF" w14:textId="77777777" w:rsidR="00D30F4A" w:rsidRPr="00FA5C47" w:rsidRDefault="00D30F4A" w:rsidP="00256681">
      <w:pPr>
        <w:pStyle w:val="Geenafstand"/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5D3ADE" w:rsidRPr="00FA5C47" w14:paraId="149A73FB" w14:textId="77777777" w:rsidTr="00D93216">
        <w:trPr>
          <w:trHeight w:val="737"/>
        </w:trPr>
        <w:tc>
          <w:tcPr>
            <w:tcW w:w="9211" w:type="dxa"/>
            <w:gridSpan w:val="2"/>
            <w:tcBorders>
              <w:bottom w:val="single" w:sz="24" w:space="0" w:color="60B966"/>
            </w:tcBorders>
            <w:vAlign w:val="bottom"/>
          </w:tcPr>
          <w:p w14:paraId="0431EC6C" w14:textId="77777777" w:rsidR="005D3ADE" w:rsidRPr="00FA5C47" w:rsidRDefault="001443FF" w:rsidP="005D5827">
            <w:pPr>
              <w:pStyle w:val="Lijstalinea"/>
            </w:pPr>
            <w:sdt>
              <w:sdtPr>
                <w:id w:val="910274040"/>
                <w:placeholder>
                  <w:docPart w:val="B5ABD6D2B874A3428B835C130A136BA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UW BEDRIJF UITBOUWEN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0A47A2AF" w14:textId="77777777" w:rsidR="005D3ADE" w:rsidRPr="00FA5C47" w:rsidRDefault="005D3ADE" w:rsidP="00A95391">
            <w:pPr>
              <w:spacing w:after="0"/>
              <w:jc w:val="center"/>
            </w:pPr>
            <w:r w:rsidRPr="00FA5C47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67F0DAF" wp14:editId="533CB3E9">
                      <wp:extent cx="435611" cy="322581"/>
                      <wp:effectExtent l="0" t="0" r="2540" b="1270"/>
                      <wp:docPr id="41" name="Vorm" descr="pijl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1" cy="32258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5492" y="20154"/>
                                    </a:moveTo>
                                    <a:lnTo>
                                      <a:pt x="18325" y="13521"/>
                                    </a:lnTo>
                                    <a:lnTo>
                                      <a:pt x="19018" y="16753"/>
                                    </a:lnTo>
                                    <a:lnTo>
                                      <a:pt x="20026" y="16413"/>
                                    </a:lnTo>
                                    <a:lnTo>
                                      <a:pt x="18892" y="10715"/>
                                    </a:lnTo>
                                    <a:lnTo>
                                      <a:pt x="14736" y="12246"/>
                                    </a:lnTo>
                                    <a:lnTo>
                                      <a:pt x="15051" y="13691"/>
                                    </a:lnTo>
                                    <a:lnTo>
                                      <a:pt x="17444" y="12841"/>
                                    </a:lnTo>
                                    <a:lnTo>
                                      <a:pt x="14295" y="20154"/>
                                    </a:lnTo>
                                    <a:lnTo>
                                      <a:pt x="10076" y="20154"/>
                                    </a:lnTo>
                                    <a:lnTo>
                                      <a:pt x="17570" y="2721"/>
                                    </a:lnTo>
                                    <a:lnTo>
                                      <a:pt x="18199" y="5953"/>
                                    </a:lnTo>
                                    <a:lnTo>
                                      <a:pt x="19207" y="5613"/>
                                    </a:lnTo>
                                    <a:lnTo>
                                      <a:pt x="18136" y="0"/>
                                    </a:lnTo>
                                    <a:lnTo>
                                      <a:pt x="13917" y="1446"/>
                                    </a:lnTo>
                                    <a:lnTo>
                                      <a:pt x="14232" y="2891"/>
                                    </a:lnTo>
                                    <a:lnTo>
                                      <a:pt x="16625" y="2041"/>
                                    </a:lnTo>
                                    <a:lnTo>
                                      <a:pt x="8879" y="20154"/>
                                    </a:lnTo>
                                    <a:lnTo>
                                      <a:pt x="4534" y="20154"/>
                                    </a:lnTo>
                                    <a:lnTo>
                                      <a:pt x="10265" y="6803"/>
                                    </a:lnTo>
                                    <a:lnTo>
                                      <a:pt x="10894" y="10035"/>
                                    </a:lnTo>
                                    <a:lnTo>
                                      <a:pt x="11965" y="9694"/>
                                    </a:lnTo>
                                    <a:lnTo>
                                      <a:pt x="10831" y="4082"/>
                                    </a:lnTo>
                                    <a:lnTo>
                                      <a:pt x="6675" y="5528"/>
                                    </a:lnTo>
                                    <a:lnTo>
                                      <a:pt x="6927" y="6973"/>
                                    </a:lnTo>
                                    <a:lnTo>
                                      <a:pt x="9320" y="6123"/>
                                    </a:lnTo>
                                    <a:lnTo>
                                      <a:pt x="3275" y="20154"/>
                                    </a:lnTo>
                                    <a:lnTo>
                                      <a:pt x="0" y="20154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20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DDED42" id="Vorm" o:spid="_x0000_s1026" alt="pijlpictogram" style="width:34.3pt;height:2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" path="m15492,20154r2833,-6633l19018,16753r1008,-340l18892,10715r-4156,1531l15051,13691r2393,-850l14295,20154r-4219,l17570,2721r629,3232l19207,5613,18136,,13917,1446r315,1445l16625,2041,8879,20154r-4345,l10265,6803r629,3232l11965,9694,10831,4082,6675,5528r252,1445l9320,6123,3275,20154,,20154r,1446l21600,21600r,-1446l15492,20154xe" fillcolor="white [3212]" stroked="f" strokeweight="1pt">
                      <v:stroke miterlimit="4" joinstyle="miter"/>
                      <v:path arrowok="t" o:extrusionok="f" o:connecttype="custom" o:connectlocs="217806,161291;217806,161291;217806,161291;217806,16129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7938D6EE" w14:textId="77777777" w:rsidR="005D3ADE" w:rsidRPr="00FA5C47" w:rsidRDefault="005D3ADE" w:rsidP="0074005A"/>
        </w:tc>
      </w:tr>
      <w:tr w:rsidR="005D3ADE" w:rsidRPr="00FA5C47" w14:paraId="69A43951" w14:textId="77777777" w:rsidTr="00D93216">
        <w:trPr>
          <w:trHeight w:val="397"/>
        </w:trPr>
        <w:sdt>
          <w:sdtPr>
            <w:id w:val="-52447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0460200E" w14:textId="77777777" w:rsidR="005D3ADE" w:rsidRPr="00FA5C47" w:rsidRDefault="0091435D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76BA7194" w14:textId="77777777" w:rsidR="005D3ADE" w:rsidRPr="00FA5C47" w:rsidRDefault="001443FF" w:rsidP="005D5827">
            <w:sdt>
              <w:sdtPr>
                <w:id w:val="-1975751322"/>
                <w:placeholder>
                  <w:docPart w:val="C1147BA0428F1941BFFA3DF525499A4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Blijf op de hoogte van strategieën die hebben gewerkt of geflopt, om zo uw marketingtactieken te kunnen verbeteren.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5D3ADE" w:rsidRPr="00FA5C47" w14:paraId="1493A7E0" w14:textId="77777777" w:rsidTr="00D93216">
        <w:trPr>
          <w:trHeight w:val="397"/>
        </w:trPr>
        <w:sdt>
          <w:sdtPr>
            <w:id w:val="-1842620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C37D0AF" w14:textId="77777777" w:rsidR="005D3ADE" w:rsidRPr="00FA5C47" w:rsidRDefault="005D3ADE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44DB7DE" w14:textId="77777777" w:rsidR="005D3ADE" w:rsidRPr="00FA5C47" w:rsidRDefault="001443FF" w:rsidP="005D5827">
            <w:sdt>
              <w:sdtPr>
                <w:id w:val="-53315651"/>
                <w:placeholder>
                  <w:docPart w:val="6C880A96FB7E604EAB20DB471F3DCB5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Vraag om referenties en ervaringen om geloofwaardigheid te creëren.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  <w:tr w:rsidR="005D3ADE" w:rsidRPr="00FA5C47" w14:paraId="643C0A0C" w14:textId="77777777" w:rsidTr="00D93216">
        <w:trPr>
          <w:trHeight w:val="397"/>
        </w:trPr>
        <w:sdt>
          <w:sdtPr>
            <w:id w:val="-1696912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F9C093F" w14:textId="77777777" w:rsidR="005D3ADE" w:rsidRPr="00FA5C47" w:rsidRDefault="005D3ADE" w:rsidP="0074005A">
                <w:r w:rsidRPr="00FA5C47">
                  <w:rPr>
                    <w:rFonts w:ascii="MS Gothic" w:eastAsia="MS Gothic" w:hAnsi="MS Gothic" w:cs="MS Gothic"/>
                    <w:lang w:bidi="nl-NL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201BC407" w14:textId="77777777" w:rsidR="005D3ADE" w:rsidRPr="00FA5C47" w:rsidRDefault="001443FF" w:rsidP="005D5827">
            <w:sdt>
              <w:sdtPr>
                <w:id w:val="1402254667"/>
                <w:placeholder>
                  <w:docPart w:val="71028C193B53B64EAA7BFD996CF553E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FA5C47">
                  <w:rPr>
                    <w:lang w:bidi="nl-NL"/>
                  </w:rPr>
                  <w:t>Onderhoud en koester uw terugkerende klanten. Vergeet niet dat het 80% minder kost om een huidige relatie te onderhouden dan om een nieuwe te ontwikkelen.</w:t>
                </w:r>
              </w:sdtContent>
            </w:sdt>
            <w:r w:rsidR="005D5827" w:rsidRPr="00FA5C47">
              <w:rPr>
                <w:lang w:bidi="nl-NL"/>
              </w:rPr>
              <w:t xml:space="preserve"> </w:t>
            </w:r>
          </w:p>
        </w:tc>
      </w:tr>
    </w:tbl>
    <w:p w14:paraId="6E5A4F77" w14:textId="77777777" w:rsidR="00935DD1" w:rsidRPr="00FA5C47" w:rsidRDefault="00935DD1" w:rsidP="000A7CCA"/>
    <w:sectPr w:rsidR="00935DD1" w:rsidRPr="00FA5C47" w:rsidSect="00187A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699" w:right="562" w:bottom="1670" w:left="56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ADFDF" w14:textId="77777777" w:rsidR="001443FF" w:rsidRDefault="001443FF" w:rsidP="008F1194">
      <w:pPr>
        <w:spacing w:after="0"/>
      </w:pPr>
      <w:r>
        <w:separator/>
      </w:r>
    </w:p>
    <w:p w14:paraId="60AB3425" w14:textId="77777777" w:rsidR="001443FF" w:rsidRDefault="001443FF"/>
  </w:endnote>
  <w:endnote w:type="continuationSeparator" w:id="0">
    <w:p w14:paraId="43AB1FCB" w14:textId="77777777" w:rsidR="001443FF" w:rsidRDefault="001443FF" w:rsidP="008F1194">
      <w:pPr>
        <w:spacing w:after="0"/>
      </w:pPr>
      <w:r>
        <w:continuationSeparator/>
      </w:r>
    </w:p>
    <w:p w14:paraId="16EF8D89" w14:textId="77777777" w:rsidR="001443FF" w:rsidRDefault="001443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C2258" w14:textId="77777777" w:rsidR="00087C09" w:rsidRDefault="00087C0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/>
      </w:rPr>
      <w:id w:val="1710689479"/>
      <w:docPartObj>
        <w:docPartGallery w:val="Page Numbers (Bottom of Page)"/>
        <w:docPartUnique/>
      </w:docPartObj>
    </w:sdtPr>
    <w:sdtEndPr/>
    <w:sdtContent>
      <w:p w14:paraId="59FA50B8" w14:textId="676B9DEE" w:rsidR="00837669" w:rsidRDefault="00A95391" w:rsidP="00256681">
        <w:pPr>
          <w:pStyle w:val="Voettekst"/>
          <w:jc w:val="center"/>
        </w:pPr>
        <w:r>
          <w:rPr>
            <w:noProof/>
            <w:lang w:bidi="nl-NL"/>
          </w:rPr>
          <mc:AlternateContent>
            <mc:Choice Requires="wpg">
              <w:drawing>
                <wp:anchor distT="0" distB="0" distL="114300" distR="114300" simplePos="0" relativeHeight="251680768" behindDoc="1" locked="0" layoutInCell="1" allowOverlap="1" wp14:anchorId="6B63FEC9" wp14:editId="76325FE6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923544"/>
                  <wp:effectExtent l="0" t="0" r="0" b="0"/>
                  <wp:wrapNone/>
                  <wp:docPr id="35" name="Groep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858000" cy="923544"/>
                            <a:chOff x="0" y="0"/>
                            <a:chExt cx="6858000" cy="924560"/>
                          </a:xfrm>
                        </wpg:grpSpPr>
                        <wps:wsp>
                          <wps:cNvPr id="36" name="Rechthoek"/>
                          <wps:cNvSpPr/>
                          <wps:spPr>
                            <a:xfrm>
                              <a:off x="0" y="60960"/>
                              <a:ext cx="6858000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" name="Vorm"/>
                          <wps:cNvSpPr/>
                          <wps:spPr>
                            <a:xfrm>
                              <a:off x="0" y="0"/>
                              <a:ext cx="6858000" cy="9156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904" y="14889"/>
                                  </a:moveTo>
                                  <a:lnTo>
                                    <a:pt x="18836" y="14889"/>
                                  </a:lnTo>
                                  <a:lnTo>
                                    <a:pt x="18836" y="14380"/>
                                  </a:lnTo>
                                  <a:cubicBezTo>
                                    <a:pt x="18836" y="14320"/>
                                    <a:pt x="18828" y="14260"/>
                                    <a:pt x="18820" y="14260"/>
                                  </a:cubicBezTo>
                                  <a:lnTo>
                                    <a:pt x="18700" y="14260"/>
                                  </a:lnTo>
                                  <a:cubicBezTo>
                                    <a:pt x="18692" y="14260"/>
                                    <a:pt x="18684" y="14320"/>
                                    <a:pt x="18684" y="14380"/>
                                  </a:cubicBezTo>
                                  <a:lnTo>
                                    <a:pt x="18684" y="14889"/>
                                  </a:lnTo>
                                  <a:lnTo>
                                    <a:pt x="18616" y="14889"/>
                                  </a:lnTo>
                                  <a:cubicBezTo>
                                    <a:pt x="18608" y="14889"/>
                                    <a:pt x="18600" y="14949"/>
                                    <a:pt x="18600" y="15009"/>
                                  </a:cubicBezTo>
                                  <a:lnTo>
                                    <a:pt x="18600" y="15908"/>
                                  </a:lnTo>
                                  <a:cubicBezTo>
                                    <a:pt x="18600" y="15968"/>
                                    <a:pt x="18608" y="16028"/>
                                    <a:pt x="18616" y="16028"/>
                                  </a:cubicBezTo>
                                  <a:lnTo>
                                    <a:pt x="18684" y="16028"/>
                                  </a:lnTo>
                                  <a:lnTo>
                                    <a:pt x="18684" y="16537"/>
                                  </a:lnTo>
                                  <a:cubicBezTo>
                                    <a:pt x="18684" y="16597"/>
                                    <a:pt x="18692" y="16657"/>
                                    <a:pt x="18700" y="16657"/>
                                  </a:cubicBezTo>
                                  <a:lnTo>
                                    <a:pt x="18820" y="16657"/>
                                  </a:lnTo>
                                  <a:cubicBezTo>
                                    <a:pt x="18828" y="16657"/>
                                    <a:pt x="18836" y="16597"/>
                                    <a:pt x="18836" y="16537"/>
                                  </a:cubicBezTo>
                                  <a:lnTo>
                                    <a:pt x="18836" y="16028"/>
                                  </a:lnTo>
                                  <a:lnTo>
                                    <a:pt x="18904" y="16028"/>
                                  </a:lnTo>
                                  <a:cubicBezTo>
                                    <a:pt x="18912" y="16028"/>
                                    <a:pt x="18920" y="15968"/>
                                    <a:pt x="18920" y="15908"/>
                                  </a:cubicBezTo>
                                  <a:lnTo>
                                    <a:pt x="18920" y="15009"/>
                                  </a:lnTo>
                                  <a:cubicBezTo>
                                    <a:pt x="18916" y="14919"/>
                                    <a:pt x="18912" y="14889"/>
                                    <a:pt x="18904" y="14889"/>
                                  </a:cubicBezTo>
                                  <a:close/>
                                  <a:moveTo>
                                    <a:pt x="18484" y="6022"/>
                                  </a:moveTo>
                                  <a:lnTo>
                                    <a:pt x="18420" y="6022"/>
                                  </a:lnTo>
                                  <a:lnTo>
                                    <a:pt x="18420" y="5542"/>
                                  </a:lnTo>
                                  <a:cubicBezTo>
                                    <a:pt x="18420" y="5482"/>
                                    <a:pt x="18416" y="5452"/>
                                    <a:pt x="18408" y="5452"/>
                                  </a:cubicBezTo>
                                  <a:lnTo>
                                    <a:pt x="18300" y="5452"/>
                                  </a:lnTo>
                                  <a:cubicBezTo>
                                    <a:pt x="18292" y="5452"/>
                                    <a:pt x="18288" y="5482"/>
                                    <a:pt x="18288" y="5542"/>
                                  </a:cubicBezTo>
                                  <a:lnTo>
                                    <a:pt x="18288" y="6022"/>
                                  </a:lnTo>
                                  <a:lnTo>
                                    <a:pt x="18224" y="6022"/>
                                  </a:lnTo>
                                  <a:cubicBezTo>
                                    <a:pt x="18216" y="6022"/>
                                    <a:pt x="18212" y="6052"/>
                                    <a:pt x="18212" y="6111"/>
                                  </a:cubicBezTo>
                                  <a:lnTo>
                                    <a:pt x="18212" y="6920"/>
                                  </a:lnTo>
                                  <a:cubicBezTo>
                                    <a:pt x="18212" y="6980"/>
                                    <a:pt x="18216" y="7010"/>
                                    <a:pt x="18224" y="7010"/>
                                  </a:cubicBezTo>
                                  <a:lnTo>
                                    <a:pt x="18288" y="7010"/>
                                  </a:lnTo>
                                  <a:lnTo>
                                    <a:pt x="18288" y="7490"/>
                                  </a:lnTo>
                                  <a:cubicBezTo>
                                    <a:pt x="18288" y="7549"/>
                                    <a:pt x="18292" y="7579"/>
                                    <a:pt x="18300" y="7579"/>
                                  </a:cubicBezTo>
                                  <a:lnTo>
                                    <a:pt x="18408" y="7579"/>
                                  </a:lnTo>
                                  <a:cubicBezTo>
                                    <a:pt x="18416" y="7579"/>
                                    <a:pt x="18420" y="7549"/>
                                    <a:pt x="18420" y="7490"/>
                                  </a:cubicBezTo>
                                  <a:lnTo>
                                    <a:pt x="18420" y="7010"/>
                                  </a:lnTo>
                                  <a:lnTo>
                                    <a:pt x="18484" y="7010"/>
                                  </a:lnTo>
                                  <a:cubicBezTo>
                                    <a:pt x="18492" y="7010"/>
                                    <a:pt x="18496" y="6980"/>
                                    <a:pt x="18496" y="6920"/>
                                  </a:cubicBezTo>
                                  <a:lnTo>
                                    <a:pt x="18496" y="6111"/>
                                  </a:lnTo>
                                  <a:cubicBezTo>
                                    <a:pt x="18500" y="6052"/>
                                    <a:pt x="18492" y="6022"/>
                                    <a:pt x="18484" y="6022"/>
                                  </a:cubicBezTo>
                                  <a:close/>
                                  <a:moveTo>
                                    <a:pt x="18904" y="20761"/>
                                  </a:moveTo>
                                  <a:lnTo>
                                    <a:pt x="18836" y="20761"/>
                                  </a:lnTo>
                                  <a:lnTo>
                                    <a:pt x="18836" y="20252"/>
                                  </a:lnTo>
                                  <a:cubicBezTo>
                                    <a:pt x="18836" y="20192"/>
                                    <a:pt x="18828" y="20132"/>
                                    <a:pt x="18820" y="20132"/>
                                  </a:cubicBezTo>
                                  <a:lnTo>
                                    <a:pt x="18700" y="20132"/>
                                  </a:lnTo>
                                  <a:cubicBezTo>
                                    <a:pt x="18692" y="20132"/>
                                    <a:pt x="18684" y="20192"/>
                                    <a:pt x="18684" y="20252"/>
                                  </a:cubicBezTo>
                                  <a:lnTo>
                                    <a:pt x="18684" y="20761"/>
                                  </a:lnTo>
                                  <a:lnTo>
                                    <a:pt x="18616" y="20761"/>
                                  </a:lnTo>
                                  <a:cubicBezTo>
                                    <a:pt x="18608" y="20761"/>
                                    <a:pt x="18600" y="20821"/>
                                    <a:pt x="18600" y="20881"/>
                                  </a:cubicBezTo>
                                  <a:lnTo>
                                    <a:pt x="18600" y="21600"/>
                                  </a:lnTo>
                                  <a:lnTo>
                                    <a:pt x="18916" y="21600"/>
                                  </a:lnTo>
                                  <a:lnTo>
                                    <a:pt x="18916" y="20881"/>
                                  </a:lnTo>
                                  <a:cubicBezTo>
                                    <a:pt x="18916" y="20821"/>
                                    <a:pt x="18912" y="20761"/>
                                    <a:pt x="18904" y="20761"/>
                                  </a:cubicBezTo>
                                  <a:close/>
                                  <a:moveTo>
                                    <a:pt x="18904" y="9017"/>
                                  </a:moveTo>
                                  <a:lnTo>
                                    <a:pt x="18836" y="9017"/>
                                  </a:lnTo>
                                  <a:lnTo>
                                    <a:pt x="18836" y="8508"/>
                                  </a:lnTo>
                                  <a:cubicBezTo>
                                    <a:pt x="18836" y="8448"/>
                                    <a:pt x="18828" y="8388"/>
                                    <a:pt x="18820" y="8388"/>
                                  </a:cubicBezTo>
                                  <a:lnTo>
                                    <a:pt x="18700" y="8388"/>
                                  </a:lnTo>
                                  <a:cubicBezTo>
                                    <a:pt x="18692" y="8388"/>
                                    <a:pt x="18684" y="8448"/>
                                    <a:pt x="18684" y="8508"/>
                                  </a:cubicBezTo>
                                  <a:lnTo>
                                    <a:pt x="18684" y="9017"/>
                                  </a:lnTo>
                                  <a:lnTo>
                                    <a:pt x="18616" y="9017"/>
                                  </a:lnTo>
                                  <a:cubicBezTo>
                                    <a:pt x="18608" y="9017"/>
                                    <a:pt x="18600" y="9077"/>
                                    <a:pt x="18600" y="9137"/>
                                  </a:cubicBezTo>
                                  <a:lnTo>
                                    <a:pt x="18600" y="10036"/>
                                  </a:lnTo>
                                  <a:cubicBezTo>
                                    <a:pt x="18600" y="10096"/>
                                    <a:pt x="18608" y="10156"/>
                                    <a:pt x="18616" y="10156"/>
                                  </a:cubicBezTo>
                                  <a:lnTo>
                                    <a:pt x="18684" y="10156"/>
                                  </a:lnTo>
                                  <a:lnTo>
                                    <a:pt x="18684" y="10665"/>
                                  </a:lnTo>
                                  <a:cubicBezTo>
                                    <a:pt x="18684" y="10725"/>
                                    <a:pt x="18692" y="10785"/>
                                    <a:pt x="18700" y="10785"/>
                                  </a:cubicBezTo>
                                  <a:lnTo>
                                    <a:pt x="18820" y="10785"/>
                                  </a:lnTo>
                                  <a:cubicBezTo>
                                    <a:pt x="18828" y="10785"/>
                                    <a:pt x="18836" y="10725"/>
                                    <a:pt x="18836" y="10665"/>
                                  </a:cubicBezTo>
                                  <a:lnTo>
                                    <a:pt x="18836" y="10156"/>
                                  </a:lnTo>
                                  <a:lnTo>
                                    <a:pt x="18904" y="10156"/>
                                  </a:lnTo>
                                  <a:cubicBezTo>
                                    <a:pt x="18912" y="10156"/>
                                    <a:pt x="18920" y="10096"/>
                                    <a:pt x="18920" y="10036"/>
                                  </a:cubicBezTo>
                                  <a:lnTo>
                                    <a:pt x="18920" y="9137"/>
                                  </a:lnTo>
                                  <a:cubicBezTo>
                                    <a:pt x="18916" y="9047"/>
                                    <a:pt x="18912" y="9017"/>
                                    <a:pt x="18904" y="9017"/>
                                  </a:cubicBezTo>
                                  <a:close/>
                                  <a:moveTo>
                                    <a:pt x="18904" y="3116"/>
                                  </a:moveTo>
                                  <a:lnTo>
                                    <a:pt x="18836" y="3116"/>
                                  </a:lnTo>
                                  <a:lnTo>
                                    <a:pt x="18836" y="2606"/>
                                  </a:lnTo>
                                  <a:cubicBezTo>
                                    <a:pt x="18836" y="2546"/>
                                    <a:pt x="18828" y="2487"/>
                                    <a:pt x="18820" y="2487"/>
                                  </a:cubicBezTo>
                                  <a:lnTo>
                                    <a:pt x="18700" y="2487"/>
                                  </a:lnTo>
                                  <a:cubicBezTo>
                                    <a:pt x="18692" y="2487"/>
                                    <a:pt x="18684" y="2546"/>
                                    <a:pt x="18684" y="2606"/>
                                  </a:cubicBezTo>
                                  <a:lnTo>
                                    <a:pt x="18684" y="3116"/>
                                  </a:lnTo>
                                  <a:lnTo>
                                    <a:pt x="18616" y="3116"/>
                                  </a:lnTo>
                                  <a:cubicBezTo>
                                    <a:pt x="18608" y="3116"/>
                                    <a:pt x="18600" y="3176"/>
                                    <a:pt x="18600" y="3236"/>
                                  </a:cubicBezTo>
                                  <a:lnTo>
                                    <a:pt x="18600" y="4134"/>
                                  </a:lnTo>
                                  <a:cubicBezTo>
                                    <a:pt x="18600" y="4194"/>
                                    <a:pt x="18608" y="4254"/>
                                    <a:pt x="18616" y="4254"/>
                                  </a:cubicBezTo>
                                  <a:lnTo>
                                    <a:pt x="18684" y="4254"/>
                                  </a:lnTo>
                                  <a:lnTo>
                                    <a:pt x="18684" y="4763"/>
                                  </a:lnTo>
                                  <a:cubicBezTo>
                                    <a:pt x="18684" y="4823"/>
                                    <a:pt x="18692" y="4883"/>
                                    <a:pt x="18700" y="4883"/>
                                  </a:cubicBezTo>
                                  <a:lnTo>
                                    <a:pt x="18820" y="4883"/>
                                  </a:lnTo>
                                  <a:cubicBezTo>
                                    <a:pt x="18828" y="4883"/>
                                    <a:pt x="18836" y="4823"/>
                                    <a:pt x="18836" y="4763"/>
                                  </a:cubicBezTo>
                                  <a:lnTo>
                                    <a:pt x="18836" y="4254"/>
                                  </a:lnTo>
                                  <a:lnTo>
                                    <a:pt x="18904" y="4254"/>
                                  </a:lnTo>
                                  <a:cubicBezTo>
                                    <a:pt x="18912" y="4254"/>
                                    <a:pt x="18920" y="4194"/>
                                    <a:pt x="18920" y="4134"/>
                                  </a:cubicBezTo>
                                  <a:lnTo>
                                    <a:pt x="18920" y="3236"/>
                                  </a:lnTo>
                                  <a:cubicBezTo>
                                    <a:pt x="18916" y="3176"/>
                                    <a:pt x="18912" y="3116"/>
                                    <a:pt x="18904" y="3116"/>
                                  </a:cubicBezTo>
                                  <a:close/>
                                  <a:moveTo>
                                    <a:pt x="18484" y="17825"/>
                                  </a:moveTo>
                                  <a:lnTo>
                                    <a:pt x="18420" y="17825"/>
                                  </a:lnTo>
                                  <a:lnTo>
                                    <a:pt x="18420" y="17346"/>
                                  </a:lnTo>
                                  <a:cubicBezTo>
                                    <a:pt x="18420" y="17286"/>
                                    <a:pt x="18416" y="17256"/>
                                    <a:pt x="18408" y="17256"/>
                                  </a:cubicBezTo>
                                  <a:lnTo>
                                    <a:pt x="18300" y="17256"/>
                                  </a:lnTo>
                                  <a:cubicBezTo>
                                    <a:pt x="18292" y="17256"/>
                                    <a:pt x="18288" y="17286"/>
                                    <a:pt x="18288" y="17346"/>
                                  </a:cubicBezTo>
                                  <a:lnTo>
                                    <a:pt x="18288" y="17825"/>
                                  </a:lnTo>
                                  <a:lnTo>
                                    <a:pt x="18224" y="17825"/>
                                  </a:lnTo>
                                  <a:cubicBezTo>
                                    <a:pt x="18216" y="17825"/>
                                    <a:pt x="18212" y="17855"/>
                                    <a:pt x="18212" y="17915"/>
                                  </a:cubicBezTo>
                                  <a:lnTo>
                                    <a:pt x="18212" y="18724"/>
                                  </a:lnTo>
                                  <a:cubicBezTo>
                                    <a:pt x="18212" y="18784"/>
                                    <a:pt x="18216" y="18814"/>
                                    <a:pt x="18224" y="18814"/>
                                  </a:cubicBezTo>
                                  <a:lnTo>
                                    <a:pt x="18288" y="18814"/>
                                  </a:lnTo>
                                  <a:lnTo>
                                    <a:pt x="18288" y="19293"/>
                                  </a:lnTo>
                                  <a:cubicBezTo>
                                    <a:pt x="18288" y="19353"/>
                                    <a:pt x="18292" y="19383"/>
                                    <a:pt x="18300" y="19383"/>
                                  </a:cubicBezTo>
                                  <a:lnTo>
                                    <a:pt x="18408" y="19383"/>
                                  </a:lnTo>
                                  <a:cubicBezTo>
                                    <a:pt x="18416" y="19383"/>
                                    <a:pt x="18420" y="19353"/>
                                    <a:pt x="18420" y="19293"/>
                                  </a:cubicBezTo>
                                  <a:lnTo>
                                    <a:pt x="18420" y="18814"/>
                                  </a:lnTo>
                                  <a:lnTo>
                                    <a:pt x="18484" y="18814"/>
                                  </a:lnTo>
                                  <a:cubicBezTo>
                                    <a:pt x="18492" y="18814"/>
                                    <a:pt x="18496" y="18784"/>
                                    <a:pt x="18496" y="18724"/>
                                  </a:cubicBezTo>
                                  <a:lnTo>
                                    <a:pt x="18496" y="17915"/>
                                  </a:lnTo>
                                  <a:cubicBezTo>
                                    <a:pt x="18500" y="17855"/>
                                    <a:pt x="18492" y="17825"/>
                                    <a:pt x="18484" y="17825"/>
                                  </a:cubicBezTo>
                                  <a:close/>
                                  <a:moveTo>
                                    <a:pt x="18484" y="11893"/>
                                  </a:moveTo>
                                  <a:lnTo>
                                    <a:pt x="18420" y="11893"/>
                                  </a:lnTo>
                                  <a:lnTo>
                                    <a:pt x="18420" y="11414"/>
                                  </a:lnTo>
                                  <a:cubicBezTo>
                                    <a:pt x="18420" y="11354"/>
                                    <a:pt x="18416" y="11324"/>
                                    <a:pt x="18408" y="11324"/>
                                  </a:cubicBezTo>
                                  <a:lnTo>
                                    <a:pt x="18300" y="11324"/>
                                  </a:lnTo>
                                  <a:cubicBezTo>
                                    <a:pt x="18292" y="11324"/>
                                    <a:pt x="18288" y="11354"/>
                                    <a:pt x="18288" y="11414"/>
                                  </a:cubicBezTo>
                                  <a:lnTo>
                                    <a:pt x="18288" y="11893"/>
                                  </a:lnTo>
                                  <a:lnTo>
                                    <a:pt x="18224" y="11893"/>
                                  </a:lnTo>
                                  <a:cubicBezTo>
                                    <a:pt x="18216" y="11893"/>
                                    <a:pt x="18212" y="11923"/>
                                    <a:pt x="18212" y="11983"/>
                                  </a:cubicBezTo>
                                  <a:lnTo>
                                    <a:pt x="18212" y="12792"/>
                                  </a:lnTo>
                                  <a:cubicBezTo>
                                    <a:pt x="18212" y="12852"/>
                                    <a:pt x="18216" y="12882"/>
                                    <a:pt x="18224" y="12882"/>
                                  </a:cubicBezTo>
                                  <a:lnTo>
                                    <a:pt x="18288" y="12882"/>
                                  </a:lnTo>
                                  <a:lnTo>
                                    <a:pt x="18288" y="13361"/>
                                  </a:lnTo>
                                  <a:cubicBezTo>
                                    <a:pt x="18288" y="13421"/>
                                    <a:pt x="18292" y="13451"/>
                                    <a:pt x="18300" y="13451"/>
                                  </a:cubicBezTo>
                                  <a:lnTo>
                                    <a:pt x="18408" y="13451"/>
                                  </a:lnTo>
                                  <a:cubicBezTo>
                                    <a:pt x="18416" y="13451"/>
                                    <a:pt x="18420" y="13421"/>
                                    <a:pt x="18420" y="13361"/>
                                  </a:cubicBezTo>
                                  <a:lnTo>
                                    <a:pt x="18420" y="12882"/>
                                  </a:lnTo>
                                  <a:lnTo>
                                    <a:pt x="18484" y="12882"/>
                                  </a:lnTo>
                                  <a:cubicBezTo>
                                    <a:pt x="18492" y="12882"/>
                                    <a:pt x="18496" y="12852"/>
                                    <a:pt x="18496" y="12792"/>
                                  </a:cubicBezTo>
                                  <a:lnTo>
                                    <a:pt x="18496" y="11983"/>
                                  </a:lnTo>
                                  <a:cubicBezTo>
                                    <a:pt x="18500" y="11923"/>
                                    <a:pt x="18492" y="11893"/>
                                    <a:pt x="18484" y="11893"/>
                                  </a:cubicBezTo>
                                  <a:close/>
                                  <a:moveTo>
                                    <a:pt x="18072" y="14979"/>
                                  </a:moveTo>
                                  <a:lnTo>
                                    <a:pt x="18016" y="14979"/>
                                  </a:lnTo>
                                  <a:lnTo>
                                    <a:pt x="18016" y="14560"/>
                                  </a:lnTo>
                                  <a:cubicBezTo>
                                    <a:pt x="18016" y="14500"/>
                                    <a:pt x="18012" y="14470"/>
                                    <a:pt x="18004" y="14470"/>
                                  </a:cubicBezTo>
                                  <a:lnTo>
                                    <a:pt x="17908" y="14470"/>
                                  </a:lnTo>
                                  <a:cubicBezTo>
                                    <a:pt x="17900" y="14470"/>
                                    <a:pt x="17896" y="14500"/>
                                    <a:pt x="17896" y="14560"/>
                                  </a:cubicBezTo>
                                  <a:lnTo>
                                    <a:pt x="17896" y="14979"/>
                                  </a:lnTo>
                                  <a:lnTo>
                                    <a:pt x="17840" y="14979"/>
                                  </a:lnTo>
                                  <a:cubicBezTo>
                                    <a:pt x="17832" y="14979"/>
                                    <a:pt x="17828" y="15009"/>
                                    <a:pt x="17828" y="15069"/>
                                  </a:cubicBezTo>
                                  <a:lnTo>
                                    <a:pt x="17828" y="15788"/>
                                  </a:lnTo>
                                  <a:cubicBezTo>
                                    <a:pt x="17828" y="15848"/>
                                    <a:pt x="17832" y="15878"/>
                                    <a:pt x="17840" y="15878"/>
                                  </a:cubicBezTo>
                                  <a:lnTo>
                                    <a:pt x="17896" y="15878"/>
                                  </a:lnTo>
                                  <a:lnTo>
                                    <a:pt x="17896" y="16297"/>
                                  </a:lnTo>
                                  <a:cubicBezTo>
                                    <a:pt x="17896" y="16357"/>
                                    <a:pt x="17900" y="16387"/>
                                    <a:pt x="17908" y="16387"/>
                                  </a:cubicBezTo>
                                  <a:lnTo>
                                    <a:pt x="18004" y="16387"/>
                                  </a:lnTo>
                                  <a:cubicBezTo>
                                    <a:pt x="18012" y="16387"/>
                                    <a:pt x="18016" y="16357"/>
                                    <a:pt x="18016" y="16297"/>
                                  </a:cubicBezTo>
                                  <a:lnTo>
                                    <a:pt x="18016" y="15878"/>
                                  </a:lnTo>
                                  <a:lnTo>
                                    <a:pt x="18072" y="15878"/>
                                  </a:lnTo>
                                  <a:cubicBezTo>
                                    <a:pt x="18080" y="15878"/>
                                    <a:pt x="18084" y="15848"/>
                                    <a:pt x="18084" y="15788"/>
                                  </a:cubicBezTo>
                                  <a:lnTo>
                                    <a:pt x="18084" y="15069"/>
                                  </a:lnTo>
                                  <a:cubicBezTo>
                                    <a:pt x="18080" y="15039"/>
                                    <a:pt x="18076" y="14979"/>
                                    <a:pt x="18072" y="14979"/>
                                  </a:cubicBezTo>
                                  <a:close/>
                                  <a:moveTo>
                                    <a:pt x="18072" y="20881"/>
                                  </a:moveTo>
                                  <a:lnTo>
                                    <a:pt x="18016" y="20881"/>
                                  </a:lnTo>
                                  <a:lnTo>
                                    <a:pt x="18016" y="20462"/>
                                  </a:lnTo>
                                  <a:cubicBezTo>
                                    <a:pt x="18016" y="20402"/>
                                    <a:pt x="18012" y="20372"/>
                                    <a:pt x="18004" y="20372"/>
                                  </a:cubicBezTo>
                                  <a:lnTo>
                                    <a:pt x="17908" y="20372"/>
                                  </a:lnTo>
                                  <a:cubicBezTo>
                                    <a:pt x="17900" y="20372"/>
                                    <a:pt x="17896" y="20402"/>
                                    <a:pt x="17896" y="20462"/>
                                  </a:cubicBezTo>
                                  <a:lnTo>
                                    <a:pt x="17896" y="20881"/>
                                  </a:lnTo>
                                  <a:lnTo>
                                    <a:pt x="17840" y="20881"/>
                                  </a:lnTo>
                                  <a:cubicBezTo>
                                    <a:pt x="17832" y="20881"/>
                                    <a:pt x="17828" y="20911"/>
                                    <a:pt x="17828" y="20971"/>
                                  </a:cubicBezTo>
                                  <a:lnTo>
                                    <a:pt x="17828" y="21600"/>
                                  </a:lnTo>
                                  <a:lnTo>
                                    <a:pt x="18084" y="21600"/>
                                  </a:lnTo>
                                  <a:lnTo>
                                    <a:pt x="18084" y="20971"/>
                                  </a:lnTo>
                                  <a:cubicBezTo>
                                    <a:pt x="18080" y="20911"/>
                                    <a:pt x="18076" y="20881"/>
                                    <a:pt x="18072" y="20881"/>
                                  </a:cubicBezTo>
                                  <a:close/>
                                  <a:moveTo>
                                    <a:pt x="18072" y="9107"/>
                                  </a:moveTo>
                                  <a:lnTo>
                                    <a:pt x="18016" y="9107"/>
                                  </a:lnTo>
                                  <a:lnTo>
                                    <a:pt x="18016" y="8688"/>
                                  </a:lnTo>
                                  <a:cubicBezTo>
                                    <a:pt x="18016" y="8628"/>
                                    <a:pt x="18012" y="8598"/>
                                    <a:pt x="18004" y="8598"/>
                                  </a:cubicBezTo>
                                  <a:lnTo>
                                    <a:pt x="17908" y="8598"/>
                                  </a:lnTo>
                                  <a:cubicBezTo>
                                    <a:pt x="17900" y="8598"/>
                                    <a:pt x="17896" y="8628"/>
                                    <a:pt x="17896" y="8688"/>
                                  </a:cubicBezTo>
                                  <a:lnTo>
                                    <a:pt x="17896" y="9107"/>
                                  </a:lnTo>
                                  <a:lnTo>
                                    <a:pt x="17840" y="9107"/>
                                  </a:lnTo>
                                  <a:cubicBezTo>
                                    <a:pt x="17832" y="9107"/>
                                    <a:pt x="17828" y="9137"/>
                                    <a:pt x="17828" y="9197"/>
                                  </a:cubicBezTo>
                                  <a:lnTo>
                                    <a:pt x="17828" y="9916"/>
                                  </a:lnTo>
                                  <a:cubicBezTo>
                                    <a:pt x="17828" y="9976"/>
                                    <a:pt x="17832" y="10006"/>
                                    <a:pt x="17840" y="10006"/>
                                  </a:cubicBezTo>
                                  <a:lnTo>
                                    <a:pt x="17896" y="10006"/>
                                  </a:lnTo>
                                  <a:lnTo>
                                    <a:pt x="17896" y="10426"/>
                                  </a:lnTo>
                                  <a:cubicBezTo>
                                    <a:pt x="17896" y="10485"/>
                                    <a:pt x="17900" y="10515"/>
                                    <a:pt x="17908" y="10515"/>
                                  </a:cubicBezTo>
                                  <a:lnTo>
                                    <a:pt x="18004" y="10515"/>
                                  </a:lnTo>
                                  <a:cubicBezTo>
                                    <a:pt x="18012" y="10515"/>
                                    <a:pt x="18016" y="10485"/>
                                    <a:pt x="18016" y="10426"/>
                                  </a:cubicBezTo>
                                  <a:lnTo>
                                    <a:pt x="18016" y="10006"/>
                                  </a:lnTo>
                                  <a:lnTo>
                                    <a:pt x="18072" y="10006"/>
                                  </a:lnTo>
                                  <a:cubicBezTo>
                                    <a:pt x="18080" y="10006"/>
                                    <a:pt x="18084" y="9976"/>
                                    <a:pt x="18084" y="9916"/>
                                  </a:cubicBezTo>
                                  <a:lnTo>
                                    <a:pt x="18084" y="9197"/>
                                  </a:lnTo>
                                  <a:cubicBezTo>
                                    <a:pt x="18080" y="9137"/>
                                    <a:pt x="18076" y="9107"/>
                                    <a:pt x="18072" y="9107"/>
                                  </a:cubicBezTo>
                                  <a:close/>
                                  <a:moveTo>
                                    <a:pt x="19320" y="11774"/>
                                  </a:moveTo>
                                  <a:lnTo>
                                    <a:pt x="19244" y="11774"/>
                                  </a:lnTo>
                                  <a:lnTo>
                                    <a:pt x="19244" y="11204"/>
                                  </a:lnTo>
                                  <a:cubicBezTo>
                                    <a:pt x="19244" y="11145"/>
                                    <a:pt x="19236" y="11085"/>
                                    <a:pt x="19228" y="11085"/>
                                  </a:cubicBezTo>
                                  <a:lnTo>
                                    <a:pt x="19096" y="11085"/>
                                  </a:lnTo>
                                  <a:cubicBezTo>
                                    <a:pt x="19088" y="11085"/>
                                    <a:pt x="19080" y="11145"/>
                                    <a:pt x="19080" y="11204"/>
                                  </a:cubicBezTo>
                                  <a:lnTo>
                                    <a:pt x="19080" y="11774"/>
                                  </a:lnTo>
                                  <a:lnTo>
                                    <a:pt x="19004" y="11774"/>
                                  </a:lnTo>
                                  <a:cubicBezTo>
                                    <a:pt x="18996" y="11774"/>
                                    <a:pt x="18988" y="11834"/>
                                    <a:pt x="18988" y="11893"/>
                                  </a:cubicBezTo>
                                  <a:lnTo>
                                    <a:pt x="18988" y="12912"/>
                                  </a:lnTo>
                                  <a:cubicBezTo>
                                    <a:pt x="18988" y="12972"/>
                                    <a:pt x="18996" y="13032"/>
                                    <a:pt x="19004" y="13032"/>
                                  </a:cubicBezTo>
                                  <a:lnTo>
                                    <a:pt x="19080" y="13032"/>
                                  </a:lnTo>
                                  <a:lnTo>
                                    <a:pt x="19080" y="13601"/>
                                  </a:lnTo>
                                  <a:cubicBezTo>
                                    <a:pt x="19080" y="13661"/>
                                    <a:pt x="19088" y="13721"/>
                                    <a:pt x="19096" y="13721"/>
                                  </a:cubicBezTo>
                                  <a:lnTo>
                                    <a:pt x="19232" y="13721"/>
                                  </a:lnTo>
                                  <a:cubicBezTo>
                                    <a:pt x="19240" y="13721"/>
                                    <a:pt x="19248" y="13661"/>
                                    <a:pt x="19248" y="13601"/>
                                  </a:cubicBezTo>
                                  <a:lnTo>
                                    <a:pt x="19248" y="13032"/>
                                  </a:lnTo>
                                  <a:lnTo>
                                    <a:pt x="19324" y="13032"/>
                                  </a:lnTo>
                                  <a:cubicBezTo>
                                    <a:pt x="19332" y="13032"/>
                                    <a:pt x="19340" y="12972"/>
                                    <a:pt x="19340" y="12912"/>
                                  </a:cubicBezTo>
                                  <a:lnTo>
                                    <a:pt x="19340" y="11893"/>
                                  </a:lnTo>
                                  <a:cubicBezTo>
                                    <a:pt x="19336" y="11834"/>
                                    <a:pt x="19328" y="11774"/>
                                    <a:pt x="19320" y="11774"/>
                                  </a:cubicBezTo>
                                  <a:close/>
                                  <a:moveTo>
                                    <a:pt x="18072" y="3236"/>
                                  </a:moveTo>
                                  <a:lnTo>
                                    <a:pt x="18016" y="3236"/>
                                  </a:lnTo>
                                  <a:lnTo>
                                    <a:pt x="18016" y="2816"/>
                                  </a:lnTo>
                                  <a:cubicBezTo>
                                    <a:pt x="18016" y="2756"/>
                                    <a:pt x="18012" y="2726"/>
                                    <a:pt x="18004" y="2726"/>
                                  </a:cubicBezTo>
                                  <a:lnTo>
                                    <a:pt x="17908" y="2726"/>
                                  </a:lnTo>
                                  <a:cubicBezTo>
                                    <a:pt x="17900" y="2726"/>
                                    <a:pt x="17896" y="2756"/>
                                    <a:pt x="17896" y="2816"/>
                                  </a:cubicBezTo>
                                  <a:lnTo>
                                    <a:pt x="17896" y="3236"/>
                                  </a:lnTo>
                                  <a:lnTo>
                                    <a:pt x="17840" y="3236"/>
                                  </a:lnTo>
                                  <a:cubicBezTo>
                                    <a:pt x="17832" y="3236"/>
                                    <a:pt x="17828" y="3265"/>
                                    <a:pt x="17828" y="3325"/>
                                  </a:cubicBezTo>
                                  <a:lnTo>
                                    <a:pt x="17828" y="4044"/>
                                  </a:lnTo>
                                  <a:cubicBezTo>
                                    <a:pt x="17828" y="4104"/>
                                    <a:pt x="17832" y="4134"/>
                                    <a:pt x="17840" y="4134"/>
                                  </a:cubicBezTo>
                                  <a:lnTo>
                                    <a:pt x="17896" y="4134"/>
                                  </a:lnTo>
                                  <a:lnTo>
                                    <a:pt x="17896" y="4554"/>
                                  </a:lnTo>
                                  <a:cubicBezTo>
                                    <a:pt x="17896" y="4614"/>
                                    <a:pt x="17900" y="4644"/>
                                    <a:pt x="17908" y="4644"/>
                                  </a:cubicBezTo>
                                  <a:lnTo>
                                    <a:pt x="18004" y="4644"/>
                                  </a:lnTo>
                                  <a:cubicBezTo>
                                    <a:pt x="18012" y="4644"/>
                                    <a:pt x="18016" y="4614"/>
                                    <a:pt x="18016" y="4554"/>
                                  </a:cubicBezTo>
                                  <a:lnTo>
                                    <a:pt x="18016" y="4134"/>
                                  </a:lnTo>
                                  <a:lnTo>
                                    <a:pt x="18072" y="4134"/>
                                  </a:lnTo>
                                  <a:cubicBezTo>
                                    <a:pt x="18080" y="4134"/>
                                    <a:pt x="18084" y="4104"/>
                                    <a:pt x="18084" y="4044"/>
                                  </a:cubicBezTo>
                                  <a:lnTo>
                                    <a:pt x="18084" y="3325"/>
                                  </a:lnTo>
                                  <a:cubicBezTo>
                                    <a:pt x="18080" y="3265"/>
                                    <a:pt x="18076" y="3236"/>
                                    <a:pt x="18072" y="3236"/>
                                  </a:cubicBezTo>
                                  <a:close/>
                                  <a:moveTo>
                                    <a:pt x="19320" y="17705"/>
                                  </a:moveTo>
                                  <a:lnTo>
                                    <a:pt x="19244" y="17705"/>
                                  </a:lnTo>
                                  <a:lnTo>
                                    <a:pt x="19244" y="17136"/>
                                  </a:lnTo>
                                  <a:cubicBezTo>
                                    <a:pt x="19244" y="17076"/>
                                    <a:pt x="19236" y="17016"/>
                                    <a:pt x="19228" y="17016"/>
                                  </a:cubicBezTo>
                                  <a:lnTo>
                                    <a:pt x="19096" y="17016"/>
                                  </a:lnTo>
                                  <a:cubicBezTo>
                                    <a:pt x="19088" y="17016"/>
                                    <a:pt x="19080" y="17076"/>
                                    <a:pt x="19080" y="17136"/>
                                  </a:cubicBezTo>
                                  <a:lnTo>
                                    <a:pt x="19080" y="17705"/>
                                  </a:lnTo>
                                  <a:lnTo>
                                    <a:pt x="19004" y="17705"/>
                                  </a:lnTo>
                                  <a:cubicBezTo>
                                    <a:pt x="18996" y="17705"/>
                                    <a:pt x="18988" y="17765"/>
                                    <a:pt x="18988" y="17825"/>
                                  </a:cubicBezTo>
                                  <a:lnTo>
                                    <a:pt x="18988" y="18844"/>
                                  </a:lnTo>
                                  <a:cubicBezTo>
                                    <a:pt x="18988" y="18904"/>
                                    <a:pt x="18996" y="18964"/>
                                    <a:pt x="19004" y="18964"/>
                                  </a:cubicBezTo>
                                  <a:lnTo>
                                    <a:pt x="19080" y="18964"/>
                                  </a:lnTo>
                                  <a:lnTo>
                                    <a:pt x="19080" y="19533"/>
                                  </a:lnTo>
                                  <a:cubicBezTo>
                                    <a:pt x="19080" y="19593"/>
                                    <a:pt x="19088" y="19653"/>
                                    <a:pt x="19096" y="19653"/>
                                  </a:cubicBezTo>
                                  <a:lnTo>
                                    <a:pt x="19232" y="19653"/>
                                  </a:lnTo>
                                  <a:cubicBezTo>
                                    <a:pt x="19240" y="19653"/>
                                    <a:pt x="19248" y="19593"/>
                                    <a:pt x="19248" y="19533"/>
                                  </a:cubicBezTo>
                                  <a:lnTo>
                                    <a:pt x="19248" y="18964"/>
                                  </a:lnTo>
                                  <a:lnTo>
                                    <a:pt x="19324" y="18964"/>
                                  </a:lnTo>
                                  <a:cubicBezTo>
                                    <a:pt x="19332" y="18964"/>
                                    <a:pt x="19340" y="18904"/>
                                    <a:pt x="19340" y="18844"/>
                                  </a:cubicBezTo>
                                  <a:lnTo>
                                    <a:pt x="19340" y="17825"/>
                                  </a:lnTo>
                                  <a:cubicBezTo>
                                    <a:pt x="19336" y="17765"/>
                                    <a:pt x="19328" y="17705"/>
                                    <a:pt x="19320" y="17705"/>
                                  </a:cubicBezTo>
                                  <a:close/>
                                  <a:moveTo>
                                    <a:pt x="19884" y="14110"/>
                                  </a:moveTo>
                                  <a:lnTo>
                                    <a:pt x="20048" y="14110"/>
                                  </a:lnTo>
                                  <a:cubicBezTo>
                                    <a:pt x="20060" y="14110"/>
                                    <a:pt x="20068" y="14050"/>
                                    <a:pt x="20068" y="13961"/>
                                  </a:cubicBezTo>
                                  <a:lnTo>
                                    <a:pt x="20068" y="13242"/>
                                  </a:lnTo>
                                  <a:lnTo>
                                    <a:pt x="20164" y="13242"/>
                                  </a:lnTo>
                                  <a:cubicBezTo>
                                    <a:pt x="20176" y="13242"/>
                                    <a:pt x="20184" y="13182"/>
                                    <a:pt x="20184" y="13092"/>
                                  </a:cubicBezTo>
                                  <a:lnTo>
                                    <a:pt x="20184" y="11864"/>
                                  </a:lnTo>
                                  <a:cubicBezTo>
                                    <a:pt x="20184" y="11774"/>
                                    <a:pt x="20176" y="11714"/>
                                    <a:pt x="20164" y="11714"/>
                                  </a:cubicBezTo>
                                  <a:lnTo>
                                    <a:pt x="20068" y="11714"/>
                                  </a:lnTo>
                                  <a:lnTo>
                                    <a:pt x="20068" y="10995"/>
                                  </a:lnTo>
                                  <a:cubicBezTo>
                                    <a:pt x="20068" y="10905"/>
                                    <a:pt x="20060" y="10845"/>
                                    <a:pt x="20048" y="10845"/>
                                  </a:cubicBezTo>
                                  <a:lnTo>
                                    <a:pt x="19884" y="10845"/>
                                  </a:lnTo>
                                  <a:cubicBezTo>
                                    <a:pt x="19872" y="10845"/>
                                    <a:pt x="19864" y="10905"/>
                                    <a:pt x="19864" y="10995"/>
                                  </a:cubicBezTo>
                                  <a:lnTo>
                                    <a:pt x="19864" y="11714"/>
                                  </a:lnTo>
                                  <a:lnTo>
                                    <a:pt x="19768" y="11714"/>
                                  </a:lnTo>
                                  <a:cubicBezTo>
                                    <a:pt x="19756" y="11714"/>
                                    <a:pt x="19748" y="11774"/>
                                    <a:pt x="19748" y="11864"/>
                                  </a:cubicBezTo>
                                  <a:lnTo>
                                    <a:pt x="19748" y="12433"/>
                                  </a:lnTo>
                                  <a:lnTo>
                                    <a:pt x="19748" y="12433"/>
                                  </a:lnTo>
                                  <a:lnTo>
                                    <a:pt x="19748" y="13122"/>
                                  </a:lnTo>
                                  <a:cubicBezTo>
                                    <a:pt x="19748" y="13212"/>
                                    <a:pt x="19756" y="13272"/>
                                    <a:pt x="19768" y="13272"/>
                                  </a:cubicBezTo>
                                  <a:lnTo>
                                    <a:pt x="19864" y="13272"/>
                                  </a:lnTo>
                                  <a:lnTo>
                                    <a:pt x="19864" y="13991"/>
                                  </a:lnTo>
                                  <a:cubicBezTo>
                                    <a:pt x="19864" y="14050"/>
                                    <a:pt x="19872" y="14110"/>
                                    <a:pt x="19884" y="14110"/>
                                  </a:cubicBezTo>
                                  <a:close/>
                                  <a:moveTo>
                                    <a:pt x="20184" y="19054"/>
                                  </a:moveTo>
                                  <a:lnTo>
                                    <a:pt x="20184" y="17825"/>
                                  </a:lnTo>
                                  <a:cubicBezTo>
                                    <a:pt x="20184" y="17735"/>
                                    <a:pt x="20176" y="17675"/>
                                    <a:pt x="20164" y="17675"/>
                                  </a:cubicBezTo>
                                  <a:lnTo>
                                    <a:pt x="20068" y="17675"/>
                                  </a:lnTo>
                                  <a:lnTo>
                                    <a:pt x="20068" y="16956"/>
                                  </a:lnTo>
                                  <a:cubicBezTo>
                                    <a:pt x="20068" y="16867"/>
                                    <a:pt x="20060" y="16807"/>
                                    <a:pt x="20048" y="16807"/>
                                  </a:cubicBezTo>
                                  <a:lnTo>
                                    <a:pt x="19884" y="16807"/>
                                  </a:lnTo>
                                  <a:cubicBezTo>
                                    <a:pt x="19872" y="16807"/>
                                    <a:pt x="19864" y="16867"/>
                                    <a:pt x="19864" y="16956"/>
                                  </a:cubicBezTo>
                                  <a:lnTo>
                                    <a:pt x="19864" y="17675"/>
                                  </a:lnTo>
                                  <a:lnTo>
                                    <a:pt x="19768" y="17675"/>
                                  </a:lnTo>
                                  <a:cubicBezTo>
                                    <a:pt x="19756" y="17675"/>
                                    <a:pt x="19748" y="17735"/>
                                    <a:pt x="19748" y="17825"/>
                                  </a:cubicBezTo>
                                  <a:lnTo>
                                    <a:pt x="19748" y="18394"/>
                                  </a:lnTo>
                                  <a:lnTo>
                                    <a:pt x="19748" y="18394"/>
                                  </a:lnTo>
                                  <a:lnTo>
                                    <a:pt x="19748" y="19083"/>
                                  </a:lnTo>
                                  <a:cubicBezTo>
                                    <a:pt x="19748" y="19173"/>
                                    <a:pt x="19756" y="19233"/>
                                    <a:pt x="19768" y="19233"/>
                                  </a:cubicBezTo>
                                  <a:lnTo>
                                    <a:pt x="19864" y="19233"/>
                                  </a:lnTo>
                                  <a:lnTo>
                                    <a:pt x="19864" y="19952"/>
                                  </a:lnTo>
                                  <a:cubicBezTo>
                                    <a:pt x="19864" y="20042"/>
                                    <a:pt x="19872" y="20102"/>
                                    <a:pt x="19884" y="20102"/>
                                  </a:cubicBezTo>
                                  <a:lnTo>
                                    <a:pt x="20048" y="20102"/>
                                  </a:lnTo>
                                  <a:cubicBezTo>
                                    <a:pt x="20060" y="20102"/>
                                    <a:pt x="20068" y="20042"/>
                                    <a:pt x="20068" y="19952"/>
                                  </a:cubicBezTo>
                                  <a:lnTo>
                                    <a:pt x="20068" y="19233"/>
                                  </a:lnTo>
                                  <a:lnTo>
                                    <a:pt x="20164" y="19233"/>
                                  </a:lnTo>
                                  <a:cubicBezTo>
                                    <a:pt x="20172" y="19203"/>
                                    <a:pt x="20184" y="19143"/>
                                    <a:pt x="20184" y="19054"/>
                                  </a:cubicBezTo>
                                  <a:close/>
                                  <a:moveTo>
                                    <a:pt x="19368" y="10126"/>
                                  </a:moveTo>
                                  <a:cubicBezTo>
                                    <a:pt x="19368" y="10186"/>
                                    <a:pt x="19376" y="10246"/>
                                    <a:pt x="19384" y="10246"/>
                                  </a:cubicBezTo>
                                  <a:lnTo>
                                    <a:pt x="19468" y="10246"/>
                                  </a:lnTo>
                                  <a:lnTo>
                                    <a:pt x="19468" y="10875"/>
                                  </a:lnTo>
                                  <a:cubicBezTo>
                                    <a:pt x="19468" y="10935"/>
                                    <a:pt x="19476" y="10995"/>
                                    <a:pt x="19484" y="10995"/>
                                  </a:cubicBezTo>
                                  <a:lnTo>
                                    <a:pt x="19632" y="10995"/>
                                  </a:lnTo>
                                  <a:cubicBezTo>
                                    <a:pt x="19640" y="10995"/>
                                    <a:pt x="19648" y="10935"/>
                                    <a:pt x="19648" y="10875"/>
                                  </a:cubicBezTo>
                                  <a:lnTo>
                                    <a:pt x="19648" y="10246"/>
                                  </a:lnTo>
                                  <a:lnTo>
                                    <a:pt x="19732" y="10246"/>
                                  </a:lnTo>
                                  <a:cubicBezTo>
                                    <a:pt x="19740" y="10246"/>
                                    <a:pt x="19748" y="10186"/>
                                    <a:pt x="19748" y="10126"/>
                                  </a:cubicBezTo>
                                  <a:lnTo>
                                    <a:pt x="19748" y="9017"/>
                                  </a:lnTo>
                                  <a:cubicBezTo>
                                    <a:pt x="19748" y="8958"/>
                                    <a:pt x="19740" y="8898"/>
                                    <a:pt x="19732" y="8898"/>
                                  </a:cubicBezTo>
                                  <a:lnTo>
                                    <a:pt x="19656" y="8898"/>
                                  </a:lnTo>
                                  <a:lnTo>
                                    <a:pt x="19656" y="8269"/>
                                  </a:lnTo>
                                  <a:cubicBezTo>
                                    <a:pt x="19656" y="8209"/>
                                    <a:pt x="19648" y="8149"/>
                                    <a:pt x="19640" y="8149"/>
                                  </a:cubicBezTo>
                                  <a:lnTo>
                                    <a:pt x="19492" y="8149"/>
                                  </a:lnTo>
                                  <a:cubicBezTo>
                                    <a:pt x="19484" y="8149"/>
                                    <a:pt x="19476" y="8209"/>
                                    <a:pt x="19476" y="8269"/>
                                  </a:cubicBezTo>
                                  <a:lnTo>
                                    <a:pt x="19476" y="8898"/>
                                  </a:lnTo>
                                  <a:lnTo>
                                    <a:pt x="19392" y="8898"/>
                                  </a:lnTo>
                                  <a:cubicBezTo>
                                    <a:pt x="19384" y="8898"/>
                                    <a:pt x="19376" y="8958"/>
                                    <a:pt x="19376" y="9017"/>
                                  </a:cubicBezTo>
                                  <a:lnTo>
                                    <a:pt x="19376" y="10126"/>
                                  </a:lnTo>
                                  <a:close/>
                                  <a:moveTo>
                                    <a:pt x="19368" y="15998"/>
                                  </a:moveTo>
                                  <a:cubicBezTo>
                                    <a:pt x="19368" y="16058"/>
                                    <a:pt x="19376" y="16118"/>
                                    <a:pt x="19384" y="16118"/>
                                  </a:cubicBezTo>
                                  <a:lnTo>
                                    <a:pt x="19468" y="16118"/>
                                  </a:lnTo>
                                  <a:lnTo>
                                    <a:pt x="19468" y="16747"/>
                                  </a:lnTo>
                                  <a:cubicBezTo>
                                    <a:pt x="19468" y="16807"/>
                                    <a:pt x="19476" y="16867"/>
                                    <a:pt x="19484" y="16867"/>
                                  </a:cubicBezTo>
                                  <a:lnTo>
                                    <a:pt x="19632" y="16867"/>
                                  </a:lnTo>
                                  <a:cubicBezTo>
                                    <a:pt x="19640" y="16867"/>
                                    <a:pt x="19648" y="16807"/>
                                    <a:pt x="19648" y="16747"/>
                                  </a:cubicBezTo>
                                  <a:lnTo>
                                    <a:pt x="19648" y="16118"/>
                                  </a:lnTo>
                                  <a:lnTo>
                                    <a:pt x="19732" y="16118"/>
                                  </a:lnTo>
                                  <a:cubicBezTo>
                                    <a:pt x="19740" y="16118"/>
                                    <a:pt x="19748" y="16058"/>
                                    <a:pt x="19748" y="15998"/>
                                  </a:cubicBezTo>
                                  <a:lnTo>
                                    <a:pt x="19748" y="14889"/>
                                  </a:lnTo>
                                  <a:cubicBezTo>
                                    <a:pt x="19748" y="14829"/>
                                    <a:pt x="19740" y="14769"/>
                                    <a:pt x="19732" y="14769"/>
                                  </a:cubicBezTo>
                                  <a:lnTo>
                                    <a:pt x="19656" y="14769"/>
                                  </a:lnTo>
                                  <a:lnTo>
                                    <a:pt x="19656" y="14140"/>
                                  </a:lnTo>
                                  <a:cubicBezTo>
                                    <a:pt x="19656" y="14080"/>
                                    <a:pt x="19648" y="14021"/>
                                    <a:pt x="19640" y="14021"/>
                                  </a:cubicBezTo>
                                  <a:lnTo>
                                    <a:pt x="19492" y="14021"/>
                                  </a:lnTo>
                                  <a:cubicBezTo>
                                    <a:pt x="19484" y="14021"/>
                                    <a:pt x="19476" y="14080"/>
                                    <a:pt x="19476" y="14140"/>
                                  </a:cubicBezTo>
                                  <a:lnTo>
                                    <a:pt x="19476" y="14769"/>
                                  </a:lnTo>
                                  <a:lnTo>
                                    <a:pt x="19392" y="14769"/>
                                  </a:lnTo>
                                  <a:cubicBezTo>
                                    <a:pt x="19384" y="14769"/>
                                    <a:pt x="19376" y="14829"/>
                                    <a:pt x="19376" y="14889"/>
                                  </a:cubicBezTo>
                                  <a:lnTo>
                                    <a:pt x="19376" y="1599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127"/>
                                  </a:lnTo>
                                  <a:lnTo>
                                    <a:pt x="19864" y="2127"/>
                                  </a:lnTo>
                                  <a:lnTo>
                                    <a:pt x="19864" y="2277"/>
                                  </a:lnTo>
                                  <a:cubicBezTo>
                                    <a:pt x="19864" y="2367"/>
                                    <a:pt x="19872" y="2427"/>
                                    <a:pt x="19884" y="2427"/>
                                  </a:cubicBezTo>
                                  <a:lnTo>
                                    <a:pt x="20048" y="2427"/>
                                  </a:lnTo>
                                  <a:cubicBezTo>
                                    <a:pt x="20060" y="2427"/>
                                    <a:pt x="20068" y="2367"/>
                                    <a:pt x="20068" y="2277"/>
                                  </a:cubicBezTo>
                                  <a:lnTo>
                                    <a:pt x="20068" y="2127"/>
                                  </a:lnTo>
                                  <a:lnTo>
                                    <a:pt x="20256" y="2127"/>
                                  </a:lnTo>
                                  <a:lnTo>
                                    <a:pt x="20256" y="2846"/>
                                  </a:lnTo>
                                  <a:lnTo>
                                    <a:pt x="20152" y="2846"/>
                                  </a:lnTo>
                                  <a:cubicBezTo>
                                    <a:pt x="20140" y="2846"/>
                                    <a:pt x="20132" y="2906"/>
                                    <a:pt x="20132" y="2996"/>
                                  </a:cubicBezTo>
                                  <a:lnTo>
                                    <a:pt x="20132" y="3625"/>
                                  </a:lnTo>
                                  <a:lnTo>
                                    <a:pt x="20132" y="3625"/>
                                  </a:lnTo>
                                  <a:lnTo>
                                    <a:pt x="20132" y="4374"/>
                                  </a:lnTo>
                                  <a:cubicBezTo>
                                    <a:pt x="20132" y="4464"/>
                                    <a:pt x="20140" y="4524"/>
                                    <a:pt x="20152" y="4524"/>
                                  </a:cubicBezTo>
                                  <a:lnTo>
                                    <a:pt x="20256" y="4524"/>
                                  </a:lnTo>
                                  <a:lnTo>
                                    <a:pt x="20256" y="5303"/>
                                  </a:lnTo>
                                  <a:cubicBezTo>
                                    <a:pt x="20256" y="5392"/>
                                    <a:pt x="20264" y="5452"/>
                                    <a:pt x="20276" y="5452"/>
                                  </a:cubicBezTo>
                                  <a:lnTo>
                                    <a:pt x="20460" y="5452"/>
                                  </a:lnTo>
                                  <a:cubicBezTo>
                                    <a:pt x="20472" y="5452"/>
                                    <a:pt x="20480" y="5392"/>
                                    <a:pt x="20480" y="5303"/>
                                  </a:cubicBezTo>
                                  <a:lnTo>
                                    <a:pt x="20480" y="4524"/>
                                  </a:lnTo>
                                  <a:lnTo>
                                    <a:pt x="20584" y="4524"/>
                                  </a:lnTo>
                                  <a:cubicBezTo>
                                    <a:pt x="20596" y="4524"/>
                                    <a:pt x="20604" y="4464"/>
                                    <a:pt x="20604" y="4374"/>
                                  </a:cubicBezTo>
                                  <a:lnTo>
                                    <a:pt x="20604" y="2996"/>
                                  </a:lnTo>
                                  <a:cubicBezTo>
                                    <a:pt x="20604" y="2906"/>
                                    <a:pt x="20596" y="2846"/>
                                    <a:pt x="20584" y="2846"/>
                                  </a:cubicBezTo>
                                  <a:lnTo>
                                    <a:pt x="20480" y="2846"/>
                                  </a:lnTo>
                                  <a:lnTo>
                                    <a:pt x="20480" y="2127"/>
                                  </a:lnTo>
                                  <a:lnTo>
                                    <a:pt x="20644" y="2127"/>
                                  </a:lnTo>
                                  <a:lnTo>
                                    <a:pt x="20644" y="2636"/>
                                  </a:lnTo>
                                  <a:cubicBezTo>
                                    <a:pt x="20644" y="2726"/>
                                    <a:pt x="20656" y="2816"/>
                                    <a:pt x="20668" y="2816"/>
                                  </a:cubicBezTo>
                                  <a:lnTo>
                                    <a:pt x="20872" y="2816"/>
                                  </a:lnTo>
                                  <a:cubicBezTo>
                                    <a:pt x="20872" y="2816"/>
                                    <a:pt x="20876" y="2816"/>
                                    <a:pt x="20876" y="2816"/>
                                  </a:cubicBezTo>
                                  <a:cubicBezTo>
                                    <a:pt x="20876" y="2816"/>
                                    <a:pt x="20876" y="2846"/>
                                    <a:pt x="20876" y="2846"/>
                                  </a:cubicBezTo>
                                  <a:lnTo>
                                    <a:pt x="20876" y="4554"/>
                                  </a:lnTo>
                                  <a:cubicBezTo>
                                    <a:pt x="20876" y="4673"/>
                                    <a:pt x="20888" y="4763"/>
                                    <a:pt x="20904" y="4763"/>
                                  </a:cubicBezTo>
                                  <a:lnTo>
                                    <a:pt x="21036" y="4763"/>
                                  </a:lnTo>
                                  <a:lnTo>
                                    <a:pt x="21036" y="5752"/>
                                  </a:lnTo>
                                  <a:cubicBezTo>
                                    <a:pt x="21036" y="5872"/>
                                    <a:pt x="21048" y="5962"/>
                                    <a:pt x="21064" y="5962"/>
                                  </a:cubicBezTo>
                                  <a:lnTo>
                                    <a:pt x="21248" y="5962"/>
                                  </a:lnTo>
                                  <a:lnTo>
                                    <a:pt x="21248" y="7400"/>
                                  </a:lnTo>
                                  <a:lnTo>
                                    <a:pt x="21064" y="7400"/>
                                  </a:lnTo>
                                  <a:cubicBezTo>
                                    <a:pt x="21056" y="7400"/>
                                    <a:pt x="21048" y="7430"/>
                                    <a:pt x="21044" y="7490"/>
                                  </a:cubicBezTo>
                                  <a:lnTo>
                                    <a:pt x="21044" y="6022"/>
                                  </a:lnTo>
                                  <a:cubicBezTo>
                                    <a:pt x="21044" y="5932"/>
                                    <a:pt x="21032" y="5842"/>
                                    <a:pt x="21020" y="5842"/>
                                  </a:cubicBezTo>
                                  <a:lnTo>
                                    <a:pt x="20896" y="5842"/>
                                  </a:lnTo>
                                  <a:lnTo>
                                    <a:pt x="20896" y="4973"/>
                                  </a:lnTo>
                                  <a:cubicBezTo>
                                    <a:pt x="20896" y="4883"/>
                                    <a:pt x="20884" y="4793"/>
                                    <a:pt x="20872" y="4793"/>
                                  </a:cubicBezTo>
                                  <a:lnTo>
                                    <a:pt x="20668" y="4793"/>
                                  </a:lnTo>
                                  <a:cubicBezTo>
                                    <a:pt x="20656" y="4793"/>
                                    <a:pt x="20644" y="4883"/>
                                    <a:pt x="20644" y="4973"/>
                                  </a:cubicBezTo>
                                  <a:lnTo>
                                    <a:pt x="20644" y="5842"/>
                                  </a:lnTo>
                                  <a:lnTo>
                                    <a:pt x="20528" y="5842"/>
                                  </a:lnTo>
                                  <a:cubicBezTo>
                                    <a:pt x="20516" y="5842"/>
                                    <a:pt x="20504" y="5932"/>
                                    <a:pt x="20504" y="6022"/>
                                  </a:cubicBezTo>
                                  <a:lnTo>
                                    <a:pt x="20504" y="7549"/>
                                  </a:lnTo>
                                  <a:cubicBezTo>
                                    <a:pt x="20504" y="7639"/>
                                    <a:pt x="20516" y="7729"/>
                                    <a:pt x="20528" y="7729"/>
                                  </a:cubicBezTo>
                                  <a:lnTo>
                                    <a:pt x="20644" y="7729"/>
                                  </a:lnTo>
                                  <a:lnTo>
                                    <a:pt x="20644" y="8598"/>
                                  </a:lnTo>
                                  <a:cubicBezTo>
                                    <a:pt x="20644" y="8688"/>
                                    <a:pt x="20656" y="8778"/>
                                    <a:pt x="20668" y="8778"/>
                                  </a:cubicBezTo>
                                  <a:lnTo>
                                    <a:pt x="20872" y="8778"/>
                                  </a:lnTo>
                                  <a:cubicBezTo>
                                    <a:pt x="20872" y="8778"/>
                                    <a:pt x="20876" y="8778"/>
                                    <a:pt x="20876" y="8778"/>
                                  </a:cubicBezTo>
                                  <a:lnTo>
                                    <a:pt x="20876" y="10455"/>
                                  </a:lnTo>
                                  <a:cubicBezTo>
                                    <a:pt x="20876" y="10575"/>
                                    <a:pt x="20888" y="10665"/>
                                    <a:pt x="20904" y="10665"/>
                                  </a:cubicBezTo>
                                  <a:lnTo>
                                    <a:pt x="21036" y="10665"/>
                                  </a:lnTo>
                                  <a:lnTo>
                                    <a:pt x="21036" y="11654"/>
                                  </a:lnTo>
                                  <a:cubicBezTo>
                                    <a:pt x="21036" y="11774"/>
                                    <a:pt x="21048" y="11863"/>
                                    <a:pt x="21064" y="11863"/>
                                  </a:cubicBezTo>
                                  <a:lnTo>
                                    <a:pt x="21248" y="11863"/>
                                  </a:lnTo>
                                  <a:lnTo>
                                    <a:pt x="21248" y="13301"/>
                                  </a:lnTo>
                                  <a:lnTo>
                                    <a:pt x="21064" y="13301"/>
                                  </a:lnTo>
                                  <a:cubicBezTo>
                                    <a:pt x="21056" y="13301"/>
                                    <a:pt x="21048" y="13331"/>
                                    <a:pt x="21044" y="13391"/>
                                  </a:cubicBezTo>
                                  <a:lnTo>
                                    <a:pt x="21044" y="11923"/>
                                  </a:lnTo>
                                  <a:cubicBezTo>
                                    <a:pt x="21044" y="11834"/>
                                    <a:pt x="21032" y="11744"/>
                                    <a:pt x="21020" y="11744"/>
                                  </a:cubicBezTo>
                                  <a:lnTo>
                                    <a:pt x="20896" y="11744"/>
                                  </a:lnTo>
                                  <a:lnTo>
                                    <a:pt x="20896" y="10785"/>
                                  </a:lnTo>
                                  <a:cubicBezTo>
                                    <a:pt x="20896" y="10695"/>
                                    <a:pt x="20884" y="10605"/>
                                    <a:pt x="20872" y="10605"/>
                                  </a:cubicBezTo>
                                  <a:lnTo>
                                    <a:pt x="20668" y="10605"/>
                                  </a:lnTo>
                                  <a:cubicBezTo>
                                    <a:pt x="20656" y="10605"/>
                                    <a:pt x="20644" y="10695"/>
                                    <a:pt x="20644" y="10785"/>
                                  </a:cubicBezTo>
                                  <a:lnTo>
                                    <a:pt x="20644" y="11654"/>
                                  </a:lnTo>
                                  <a:lnTo>
                                    <a:pt x="20528" y="11654"/>
                                  </a:lnTo>
                                  <a:cubicBezTo>
                                    <a:pt x="20516" y="11654"/>
                                    <a:pt x="20504" y="11744"/>
                                    <a:pt x="20504" y="11834"/>
                                  </a:cubicBezTo>
                                  <a:lnTo>
                                    <a:pt x="20504" y="13361"/>
                                  </a:lnTo>
                                  <a:cubicBezTo>
                                    <a:pt x="20504" y="13451"/>
                                    <a:pt x="20516" y="13541"/>
                                    <a:pt x="20528" y="13541"/>
                                  </a:cubicBezTo>
                                  <a:lnTo>
                                    <a:pt x="20644" y="13541"/>
                                  </a:lnTo>
                                  <a:lnTo>
                                    <a:pt x="20644" y="14410"/>
                                  </a:lnTo>
                                  <a:cubicBezTo>
                                    <a:pt x="20644" y="14500"/>
                                    <a:pt x="20656" y="14590"/>
                                    <a:pt x="20668" y="14590"/>
                                  </a:cubicBezTo>
                                  <a:lnTo>
                                    <a:pt x="20872" y="14590"/>
                                  </a:lnTo>
                                  <a:cubicBezTo>
                                    <a:pt x="20872" y="14590"/>
                                    <a:pt x="20876" y="14590"/>
                                    <a:pt x="20876" y="14590"/>
                                  </a:cubicBezTo>
                                  <a:lnTo>
                                    <a:pt x="20876" y="16267"/>
                                  </a:lnTo>
                                  <a:cubicBezTo>
                                    <a:pt x="20876" y="16387"/>
                                    <a:pt x="20888" y="16477"/>
                                    <a:pt x="20904" y="16477"/>
                                  </a:cubicBezTo>
                                  <a:lnTo>
                                    <a:pt x="21036" y="16477"/>
                                  </a:lnTo>
                                  <a:lnTo>
                                    <a:pt x="21036" y="17466"/>
                                  </a:lnTo>
                                  <a:cubicBezTo>
                                    <a:pt x="21036" y="17586"/>
                                    <a:pt x="21048" y="17675"/>
                                    <a:pt x="21064" y="17675"/>
                                  </a:cubicBezTo>
                                  <a:lnTo>
                                    <a:pt x="21248" y="17675"/>
                                  </a:lnTo>
                                  <a:lnTo>
                                    <a:pt x="21248" y="19113"/>
                                  </a:lnTo>
                                  <a:lnTo>
                                    <a:pt x="21064" y="19113"/>
                                  </a:lnTo>
                                  <a:cubicBezTo>
                                    <a:pt x="21056" y="19113"/>
                                    <a:pt x="21048" y="19143"/>
                                    <a:pt x="21044" y="19203"/>
                                  </a:cubicBezTo>
                                  <a:lnTo>
                                    <a:pt x="21044" y="17675"/>
                                  </a:lnTo>
                                  <a:cubicBezTo>
                                    <a:pt x="21044" y="17586"/>
                                    <a:pt x="21032" y="17496"/>
                                    <a:pt x="21020" y="17496"/>
                                  </a:cubicBezTo>
                                  <a:lnTo>
                                    <a:pt x="20896" y="17496"/>
                                  </a:lnTo>
                                  <a:lnTo>
                                    <a:pt x="20896" y="16627"/>
                                  </a:lnTo>
                                  <a:cubicBezTo>
                                    <a:pt x="20896" y="16537"/>
                                    <a:pt x="20884" y="16447"/>
                                    <a:pt x="20872" y="16447"/>
                                  </a:cubicBezTo>
                                  <a:lnTo>
                                    <a:pt x="20668" y="16447"/>
                                  </a:lnTo>
                                  <a:cubicBezTo>
                                    <a:pt x="20656" y="16447"/>
                                    <a:pt x="20644" y="16537"/>
                                    <a:pt x="20644" y="16627"/>
                                  </a:cubicBezTo>
                                  <a:lnTo>
                                    <a:pt x="20644" y="17496"/>
                                  </a:lnTo>
                                  <a:lnTo>
                                    <a:pt x="20528" y="17496"/>
                                  </a:lnTo>
                                  <a:cubicBezTo>
                                    <a:pt x="20516" y="17496"/>
                                    <a:pt x="20504" y="17586"/>
                                    <a:pt x="20504" y="17675"/>
                                  </a:cubicBezTo>
                                  <a:lnTo>
                                    <a:pt x="20504" y="19203"/>
                                  </a:lnTo>
                                  <a:cubicBezTo>
                                    <a:pt x="20504" y="19293"/>
                                    <a:pt x="20516" y="19383"/>
                                    <a:pt x="20528" y="19383"/>
                                  </a:cubicBezTo>
                                  <a:lnTo>
                                    <a:pt x="20644" y="19383"/>
                                  </a:lnTo>
                                  <a:lnTo>
                                    <a:pt x="20644" y="20252"/>
                                  </a:lnTo>
                                  <a:cubicBezTo>
                                    <a:pt x="20644" y="20342"/>
                                    <a:pt x="20656" y="20432"/>
                                    <a:pt x="20668" y="20432"/>
                                  </a:cubicBezTo>
                                  <a:lnTo>
                                    <a:pt x="20872" y="20432"/>
                                  </a:lnTo>
                                  <a:cubicBezTo>
                                    <a:pt x="20872" y="20432"/>
                                    <a:pt x="20876" y="20432"/>
                                    <a:pt x="20876" y="20432"/>
                                  </a:cubicBezTo>
                                  <a:cubicBezTo>
                                    <a:pt x="20876" y="20432"/>
                                    <a:pt x="20876" y="20462"/>
                                    <a:pt x="20876" y="20462"/>
                                  </a:cubicBezTo>
                                  <a:lnTo>
                                    <a:pt x="20876" y="21570"/>
                                  </a:lnTo>
                                  <a:lnTo>
                                    <a:pt x="21472" y="21570"/>
                                  </a:lnTo>
                                  <a:lnTo>
                                    <a:pt x="21472" y="20881"/>
                                  </a:lnTo>
                                  <a:lnTo>
                                    <a:pt x="21600" y="20881"/>
                                  </a:lnTo>
                                  <a:lnTo>
                                    <a:pt x="21600" y="15938"/>
                                  </a:lnTo>
                                  <a:lnTo>
                                    <a:pt x="21472" y="15938"/>
                                  </a:lnTo>
                                  <a:lnTo>
                                    <a:pt x="21472" y="15039"/>
                                  </a:lnTo>
                                  <a:lnTo>
                                    <a:pt x="21600" y="15039"/>
                                  </a:lnTo>
                                  <a:lnTo>
                                    <a:pt x="21600" y="10096"/>
                                  </a:lnTo>
                                  <a:lnTo>
                                    <a:pt x="21472" y="10096"/>
                                  </a:lnTo>
                                  <a:lnTo>
                                    <a:pt x="21472" y="9167"/>
                                  </a:lnTo>
                                  <a:lnTo>
                                    <a:pt x="21600" y="9167"/>
                                  </a:lnTo>
                                  <a:lnTo>
                                    <a:pt x="21600" y="4224"/>
                                  </a:lnTo>
                                  <a:lnTo>
                                    <a:pt x="21472" y="4224"/>
                                  </a:lnTo>
                                  <a:lnTo>
                                    <a:pt x="21472" y="3236"/>
                                  </a:lnTo>
                                  <a:lnTo>
                                    <a:pt x="21600" y="3236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1032" y="2636"/>
                                  </a:moveTo>
                                  <a:lnTo>
                                    <a:pt x="20900" y="2636"/>
                                  </a:lnTo>
                                  <a:cubicBezTo>
                                    <a:pt x="20896" y="2636"/>
                                    <a:pt x="20896" y="2636"/>
                                    <a:pt x="20892" y="2636"/>
                                  </a:cubicBezTo>
                                  <a:cubicBezTo>
                                    <a:pt x="20892" y="2636"/>
                                    <a:pt x="20892" y="2606"/>
                                    <a:pt x="20892" y="2606"/>
                                  </a:cubicBezTo>
                                  <a:lnTo>
                                    <a:pt x="20892" y="2097"/>
                                  </a:lnTo>
                                  <a:lnTo>
                                    <a:pt x="21028" y="2097"/>
                                  </a:lnTo>
                                  <a:lnTo>
                                    <a:pt x="21028" y="2636"/>
                                  </a:lnTo>
                                  <a:close/>
                                  <a:moveTo>
                                    <a:pt x="21032" y="8508"/>
                                  </a:moveTo>
                                  <a:lnTo>
                                    <a:pt x="20900" y="8508"/>
                                  </a:lnTo>
                                  <a:cubicBezTo>
                                    <a:pt x="20896" y="8508"/>
                                    <a:pt x="20896" y="8508"/>
                                    <a:pt x="20896" y="8508"/>
                                  </a:cubicBezTo>
                                  <a:lnTo>
                                    <a:pt x="20896" y="7669"/>
                                  </a:lnTo>
                                  <a:lnTo>
                                    <a:pt x="21012" y="7669"/>
                                  </a:lnTo>
                                  <a:cubicBezTo>
                                    <a:pt x="21020" y="7669"/>
                                    <a:pt x="21028" y="7639"/>
                                    <a:pt x="21032" y="7579"/>
                                  </a:cubicBezTo>
                                  <a:lnTo>
                                    <a:pt x="21032" y="8508"/>
                                  </a:lnTo>
                                  <a:close/>
                                  <a:moveTo>
                                    <a:pt x="21032" y="14410"/>
                                  </a:moveTo>
                                  <a:lnTo>
                                    <a:pt x="20900" y="14410"/>
                                  </a:lnTo>
                                  <a:cubicBezTo>
                                    <a:pt x="20896" y="14410"/>
                                    <a:pt x="20896" y="14410"/>
                                    <a:pt x="20896" y="14410"/>
                                  </a:cubicBezTo>
                                  <a:lnTo>
                                    <a:pt x="20896" y="13571"/>
                                  </a:lnTo>
                                  <a:lnTo>
                                    <a:pt x="21012" y="13571"/>
                                  </a:lnTo>
                                  <a:cubicBezTo>
                                    <a:pt x="21020" y="13571"/>
                                    <a:pt x="21028" y="13541"/>
                                    <a:pt x="21032" y="13481"/>
                                  </a:cubicBezTo>
                                  <a:lnTo>
                                    <a:pt x="21032" y="14410"/>
                                  </a:lnTo>
                                  <a:close/>
                                  <a:moveTo>
                                    <a:pt x="21032" y="20282"/>
                                  </a:moveTo>
                                  <a:lnTo>
                                    <a:pt x="20900" y="20282"/>
                                  </a:lnTo>
                                  <a:cubicBezTo>
                                    <a:pt x="20896" y="20282"/>
                                    <a:pt x="20896" y="20282"/>
                                    <a:pt x="20892" y="20282"/>
                                  </a:cubicBezTo>
                                  <a:cubicBezTo>
                                    <a:pt x="20892" y="20282"/>
                                    <a:pt x="20892" y="20252"/>
                                    <a:pt x="20892" y="20252"/>
                                  </a:cubicBezTo>
                                  <a:lnTo>
                                    <a:pt x="20892" y="19383"/>
                                  </a:lnTo>
                                  <a:lnTo>
                                    <a:pt x="21008" y="19383"/>
                                  </a:lnTo>
                                  <a:cubicBezTo>
                                    <a:pt x="21016" y="19383"/>
                                    <a:pt x="21024" y="19353"/>
                                    <a:pt x="21028" y="19293"/>
                                  </a:cubicBezTo>
                                  <a:lnTo>
                                    <a:pt x="21028" y="20282"/>
                                  </a:lnTo>
                                  <a:close/>
                                  <a:moveTo>
                                    <a:pt x="21420" y="20282"/>
                                  </a:moveTo>
                                  <a:lnTo>
                                    <a:pt x="21312" y="20282"/>
                                  </a:lnTo>
                                  <a:lnTo>
                                    <a:pt x="21312" y="19623"/>
                                  </a:lnTo>
                                  <a:lnTo>
                                    <a:pt x="21420" y="19623"/>
                                  </a:lnTo>
                                  <a:lnTo>
                                    <a:pt x="21420" y="20282"/>
                                  </a:lnTo>
                                  <a:close/>
                                  <a:moveTo>
                                    <a:pt x="21420" y="17286"/>
                                  </a:moveTo>
                                  <a:lnTo>
                                    <a:pt x="21312" y="17286"/>
                                  </a:lnTo>
                                  <a:lnTo>
                                    <a:pt x="21312" y="16507"/>
                                  </a:lnTo>
                                  <a:lnTo>
                                    <a:pt x="21420" y="16507"/>
                                  </a:lnTo>
                                  <a:lnTo>
                                    <a:pt x="21420" y="17286"/>
                                  </a:lnTo>
                                  <a:close/>
                                  <a:moveTo>
                                    <a:pt x="21420" y="14410"/>
                                  </a:moveTo>
                                  <a:lnTo>
                                    <a:pt x="21312" y="14410"/>
                                  </a:lnTo>
                                  <a:lnTo>
                                    <a:pt x="21312" y="13781"/>
                                  </a:lnTo>
                                  <a:lnTo>
                                    <a:pt x="21420" y="13781"/>
                                  </a:lnTo>
                                  <a:lnTo>
                                    <a:pt x="21420" y="14410"/>
                                  </a:lnTo>
                                  <a:close/>
                                  <a:moveTo>
                                    <a:pt x="21420" y="11444"/>
                                  </a:moveTo>
                                  <a:lnTo>
                                    <a:pt x="21312" y="11444"/>
                                  </a:lnTo>
                                  <a:lnTo>
                                    <a:pt x="21312" y="10605"/>
                                  </a:lnTo>
                                  <a:lnTo>
                                    <a:pt x="21420" y="10605"/>
                                  </a:lnTo>
                                  <a:lnTo>
                                    <a:pt x="21420" y="11444"/>
                                  </a:lnTo>
                                  <a:close/>
                                  <a:moveTo>
                                    <a:pt x="21420" y="8508"/>
                                  </a:moveTo>
                                  <a:lnTo>
                                    <a:pt x="21312" y="8508"/>
                                  </a:lnTo>
                                  <a:lnTo>
                                    <a:pt x="21312" y="7879"/>
                                  </a:lnTo>
                                  <a:lnTo>
                                    <a:pt x="21420" y="7879"/>
                                  </a:lnTo>
                                  <a:lnTo>
                                    <a:pt x="21420" y="8508"/>
                                  </a:lnTo>
                                  <a:close/>
                                  <a:moveTo>
                                    <a:pt x="21420" y="5572"/>
                                  </a:moveTo>
                                  <a:lnTo>
                                    <a:pt x="21312" y="5572"/>
                                  </a:lnTo>
                                  <a:lnTo>
                                    <a:pt x="21312" y="4733"/>
                                  </a:lnTo>
                                  <a:lnTo>
                                    <a:pt x="21420" y="4733"/>
                                  </a:lnTo>
                                  <a:lnTo>
                                    <a:pt x="21420" y="5572"/>
                                  </a:lnTo>
                                  <a:close/>
                                  <a:moveTo>
                                    <a:pt x="21420" y="2636"/>
                                  </a:moveTo>
                                  <a:lnTo>
                                    <a:pt x="21312" y="2636"/>
                                  </a:lnTo>
                                  <a:lnTo>
                                    <a:pt x="21312" y="2127"/>
                                  </a:lnTo>
                                  <a:lnTo>
                                    <a:pt x="21420" y="2127"/>
                                  </a:lnTo>
                                  <a:lnTo>
                                    <a:pt x="21420" y="2636"/>
                                  </a:lnTo>
                                  <a:close/>
                                  <a:moveTo>
                                    <a:pt x="19320" y="5902"/>
                                  </a:moveTo>
                                  <a:lnTo>
                                    <a:pt x="19244" y="5902"/>
                                  </a:lnTo>
                                  <a:lnTo>
                                    <a:pt x="19244" y="5333"/>
                                  </a:lnTo>
                                  <a:cubicBezTo>
                                    <a:pt x="19244" y="5273"/>
                                    <a:pt x="19236" y="5213"/>
                                    <a:pt x="19228" y="5213"/>
                                  </a:cubicBezTo>
                                  <a:lnTo>
                                    <a:pt x="19096" y="5213"/>
                                  </a:lnTo>
                                  <a:cubicBezTo>
                                    <a:pt x="19088" y="5213"/>
                                    <a:pt x="19080" y="5273"/>
                                    <a:pt x="19080" y="5333"/>
                                  </a:cubicBezTo>
                                  <a:lnTo>
                                    <a:pt x="19080" y="5902"/>
                                  </a:lnTo>
                                  <a:lnTo>
                                    <a:pt x="19004" y="5902"/>
                                  </a:lnTo>
                                  <a:cubicBezTo>
                                    <a:pt x="18996" y="5902"/>
                                    <a:pt x="18988" y="5962"/>
                                    <a:pt x="18988" y="6022"/>
                                  </a:cubicBezTo>
                                  <a:lnTo>
                                    <a:pt x="18988" y="7040"/>
                                  </a:lnTo>
                                  <a:cubicBezTo>
                                    <a:pt x="18988" y="7100"/>
                                    <a:pt x="18996" y="7160"/>
                                    <a:pt x="19004" y="7160"/>
                                  </a:cubicBezTo>
                                  <a:lnTo>
                                    <a:pt x="19080" y="7160"/>
                                  </a:lnTo>
                                  <a:lnTo>
                                    <a:pt x="19080" y="7729"/>
                                  </a:lnTo>
                                  <a:cubicBezTo>
                                    <a:pt x="19080" y="7789"/>
                                    <a:pt x="19088" y="7849"/>
                                    <a:pt x="19096" y="7849"/>
                                  </a:cubicBezTo>
                                  <a:lnTo>
                                    <a:pt x="19232" y="7849"/>
                                  </a:lnTo>
                                  <a:cubicBezTo>
                                    <a:pt x="19240" y="7849"/>
                                    <a:pt x="19248" y="7789"/>
                                    <a:pt x="19248" y="7729"/>
                                  </a:cubicBezTo>
                                  <a:lnTo>
                                    <a:pt x="19248" y="7160"/>
                                  </a:lnTo>
                                  <a:lnTo>
                                    <a:pt x="19324" y="7160"/>
                                  </a:lnTo>
                                  <a:cubicBezTo>
                                    <a:pt x="19332" y="7160"/>
                                    <a:pt x="19340" y="7100"/>
                                    <a:pt x="19340" y="7040"/>
                                  </a:cubicBezTo>
                                  <a:lnTo>
                                    <a:pt x="19340" y="6022"/>
                                  </a:lnTo>
                                  <a:cubicBezTo>
                                    <a:pt x="19336" y="5932"/>
                                    <a:pt x="19328" y="5902"/>
                                    <a:pt x="19320" y="5902"/>
                                  </a:cubicBezTo>
                                  <a:close/>
                                  <a:moveTo>
                                    <a:pt x="20588" y="20462"/>
                                  </a:moveTo>
                                  <a:lnTo>
                                    <a:pt x="20484" y="20462"/>
                                  </a:lnTo>
                                  <a:lnTo>
                                    <a:pt x="20484" y="19683"/>
                                  </a:lnTo>
                                  <a:cubicBezTo>
                                    <a:pt x="20484" y="19593"/>
                                    <a:pt x="20476" y="19533"/>
                                    <a:pt x="20464" y="19533"/>
                                  </a:cubicBezTo>
                                  <a:lnTo>
                                    <a:pt x="20280" y="19533"/>
                                  </a:lnTo>
                                  <a:cubicBezTo>
                                    <a:pt x="20268" y="19533"/>
                                    <a:pt x="20260" y="19593"/>
                                    <a:pt x="20260" y="19683"/>
                                  </a:cubicBezTo>
                                  <a:lnTo>
                                    <a:pt x="20260" y="20462"/>
                                  </a:lnTo>
                                  <a:lnTo>
                                    <a:pt x="20156" y="20462"/>
                                  </a:lnTo>
                                  <a:cubicBezTo>
                                    <a:pt x="20144" y="20462"/>
                                    <a:pt x="20136" y="20521"/>
                                    <a:pt x="20136" y="20611"/>
                                  </a:cubicBezTo>
                                  <a:lnTo>
                                    <a:pt x="20136" y="21240"/>
                                  </a:lnTo>
                                  <a:lnTo>
                                    <a:pt x="20136" y="21240"/>
                                  </a:lnTo>
                                  <a:lnTo>
                                    <a:pt x="20136" y="21570"/>
                                  </a:lnTo>
                                  <a:lnTo>
                                    <a:pt x="20616" y="21570"/>
                                  </a:lnTo>
                                  <a:lnTo>
                                    <a:pt x="20616" y="20611"/>
                                  </a:lnTo>
                                  <a:cubicBezTo>
                                    <a:pt x="20608" y="20551"/>
                                    <a:pt x="20600" y="20462"/>
                                    <a:pt x="20588" y="20462"/>
                                  </a:cubicBezTo>
                                  <a:close/>
                                  <a:moveTo>
                                    <a:pt x="19640" y="2217"/>
                                  </a:moveTo>
                                  <a:lnTo>
                                    <a:pt x="19492" y="2217"/>
                                  </a:lnTo>
                                  <a:cubicBezTo>
                                    <a:pt x="19484" y="2217"/>
                                    <a:pt x="19476" y="2277"/>
                                    <a:pt x="19476" y="2337"/>
                                  </a:cubicBezTo>
                                  <a:lnTo>
                                    <a:pt x="19476" y="2966"/>
                                  </a:lnTo>
                                  <a:lnTo>
                                    <a:pt x="19392" y="2966"/>
                                  </a:lnTo>
                                  <a:cubicBezTo>
                                    <a:pt x="19384" y="2966"/>
                                    <a:pt x="19376" y="3026"/>
                                    <a:pt x="19376" y="3086"/>
                                  </a:cubicBezTo>
                                  <a:lnTo>
                                    <a:pt x="19376" y="4194"/>
                                  </a:lnTo>
                                  <a:cubicBezTo>
                                    <a:pt x="19376" y="4254"/>
                                    <a:pt x="19384" y="4314"/>
                                    <a:pt x="19392" y="4314"/>
                                  </a:cubicBezTo>
                                  <a:lnTo>
                                    <a:pt x="19476" y="4314"/>
                                  </a:lnTo>
                                  <a:lnTo>
                                    <a:pt x="19476" y="4943"/>
                                  </a:lnTo>
                                  <a:cubicBezTo>
                                    <a:pt x="19476" y="5003"/>
                                    <a:pt x="19484" y="5063"/>
                                    <a:pt x="19492" y="5063"/>
                                  </a:cubicBezTo>
                                  <a:lnTo>
                                    <a:pt x="19640" y="5063"/>
                                  </a:lnTo>
                                  <a:cubicBezTo>
                                    <a:pt x="19648" y="5063"/>
                                    <a:pt x="19656" y="5003"/>
                                    <a:pt x="19656" y="4943"/>
                                  </a:cubicBezTo>
                                  <a:lnTo>
                                    <a:pt x="19656" y="4314"/>
                                  </a:lnTo>
                                  <a:lnTo>
                                    <a:pt x="19740" y="4314"/>
                                  </a:lnTo>
                                  <a:cubicBezTo>
                                    <a:pt x="19748" y="4314"/>
                                    <a:pt x="19756" y="4254"/>
                                    <a:pt x="19756" y="4194"/>
                                  </a:cubicBezTo>
                                  <a:lnTo>
                                    <a:pt x="19756" y="3086"/>
                                  </a:lnTo>
                                  <a:cubicBezTo>
                                    <a:pt x="19756" y="3026"/>
                                    <a:pt x="19748" y="2966"/>
                                    <a:pt x="19740" y="2966"/>
                                  </a:cubicBezTo>
                                  <a:lnTo>
                                    <a:pt x="19656" y="2966"/>
                                  </a:lnTo>
                                  <a:lnTo>
                                    <a:pt x="19656" y="2337"/>
                                  </a:lnTo>
                                  <a:cubicBezTo>
                                    <a:pt x="19656" y="2277"/>
                                    <a:pt x="19648" y="2217"/>
                                    <a:pt x="19640" y="2217"/>
                                  </a:cubicBezTo>
                                  <a:close/>
                                  <a:moveTo>
                                    <a:pt x="19740" y="20641"/>
                                  </a:moveTo>
                                  <a:lnTo>
                                    <a:pt x="19656" y="20641"/>
                                  </a:lnTo>
                                  <a:lnTo>
                                    <a:pt x="19656" y="20012"/>
                                  </a:lnTo>
                                  <a:cubicBezTo>
                                    <a:pt x="19656" y="19952"/>
                                    <a:pt x="19648" y="19892"/>
                                    <a:pt x="19640" y="19892"/>
                                  </a:cubicBezTo>
                                  <a:lnTo>
                                    <a:pt x="19492" y="19892"/>
                                  </a:lnTo>
                                  <a:cubicBezTo>
                                    <a:pt x="19484" y="19892"/>
                                    <a:pt x="19476" y="19952"/>
                                    <a:pt x="19476" y="20012"/>
                                  </a:cubicBezTo>
                                  <a:lnTo>
                                    <a:pt x="19476" y="20641"/>
                                  </a:lnTo>
                                  <a:lnTo>
                                    <a:pt x="19392" y="20641"/>
                                  </a:lnTo>
                                  <a:cubicBezTo>
                                    <a:pt x="19384" y="20641"/>
                                    <a:pt x="19376" y="20701"/>
                                    <a:pt x="19376" y="20761"/>
                                  </a:cubicBezTo>
                                  <a:lnTo>
                                    <a:pt x="19376" y="21600"/>
                                  </a:lnTo>
                                  <a:lnTo>
                                    <a:pt x="19764" y="21600"/>
                                  </a:lnTo>
                                  <a:lnTo>
                                    <a:pt x="19764" y="20761"/>
                                  </a:lnTo>
                                  <a:cubicBezTo>
                                    <a:pt x="19760" y="20701"/>
                                    <a:pt x="19752" y="20641"/>
                                    <a:pt x="19740" y="20641"/>
                                  </a:cubicBezTo>
                                  <a:close/>
                                  <a:moveTo>
                                    <a:pt x="20048" y="5003"/>
                                  </a:moveTo>
                                  <a:lnTo>
                                    <a:pt x="19884" y="5003"/>
                                  </a:lnTo>
                                  <a:cubicBezTo>
                                    <a:pt x="19872" y="5003"/>
                                    <a:pt x="19864" y="5063"/>
                                    <a:pt x="19864" y="5153"/>
                                  </a:cubicBezTo>
                                  <a:lnTo>
                                    <a:pt x="19864" y="5872"/>
                                  </a:lnTo>
                                  <a:lnTo>
                                    <a:pt x="19768" y="5872"/>
                                  </a:lnTo>
                                  <a:cubicBezTo>
                                    <a:pt x="19756" y="5872"/>
                                    <a:pt x="19748" y="5932"/>
                                    <a:pt x="19748" y="6022"/>
                                  </a:cubicBezTo>
                                  <a:lnTo>
                                    <a:pt x="19748" y="6591"/>
                                  </a:lnTo>
                                  <a:lnTo>
                                    <a:pt x="19748" y="6591"/>
                                  </a:lnTo>
                                  <a:lnTo>
                                    <a:pt x="19748" y="7280"/>
                                  </a:lnTo>
                                  <a:cubicBezTo>
                                    <a:pt x="19748" y="7370"/>
                                    <a:pt x="19756" y="7430"/>
                                    <a:pt x="19768" y="7430"/>
                                  </a:cubicBezTo>
                                  <a:lnTo>
                                    <a:pt x="19864" y="7430"/>
                                  </a:lnTo>
                                  <a:lnTo>
                                    <a:pt x="19864" y="8149"/>
                                  </a:lnTo>
                                  <a:cubicBezTo>
                                    <a:pt x="19864" y="8239"/>
                                    <a:pt x="19872" y="8298"/>
                                    <a:pt x="19884" y="8298"/>
                                  </a:cubicBezTo>
                                  <a:lnTo>
                                    <a:pt x="20048" y="8298"/>
                                  </a:lnTo>
                                  <a:cubicBezTo>
                                    <a:pt x="20060" y="8298"/>
                                    <a:pt x="20068" y="8239"/>
                                    <a:pt x="20068" y="8149"/>
                                  </a:cubicBezTo>
                                  <a:lnTo>
                                    <a:pt x="20068" y="7430"/>
                                  </a:lnTo>
                                  <a:lnTo>
                                    <a:pt x="20164" y="7430"/>
                                  </a:lnTo>
                                  <a:cubicBezTo>
                                    <a:pt x="20176" y="7430"/>
                                    <a:pt x="20184" y="7370"/>
                                    <a:pt x="20184" y="7280"/>
                                  </a:cubicBezTo>
                                  <a:lnTo>
                                    <a:pt x="20184" y="5992"/>
                                  </a:lnTo>
                                  <a:cubicBezTo>
                                    <a:pt x="20184" y="5902"/>
                                    <a:pt x="20176" y="5842"/>
                                    <a:pt x="20164" y="5842"/>
                                  </a:cubicBezTo>
                                  <a:lnTo>
                                    <a:pt x="20068" y="5842"/>
                                  </a:lnTo>
                                  <a:lnTo>
                                    <a:pt x="20068" y="5123"/>
                                  </a:lnTo>
                                  <a:cubicBezTo>
                                    <a:pt x="20068" y="5063"/>
                                    <a:pt x="20060" y="5003"/>
                                    <a:pt x="20048" y="5003"/>
                                  </a:cubicBezTo>
                                  <a:close/>
                                  <a:moveTo>
                                    <a:pt x="20460" y="7759"/>
                                  </a:moveTo>
                                  <a:lnTo>
                                    <a:pt x="20276" y="7759"/>
                                  </a:lnTo>
                                  <a:cubicBezTo>
                                    <a:pt x="20264" y="7759"/>
                                    <a:pt x="20256" y="7819"/>
                                    <a:pt x="20256" y="7909"/>
                                  </a:cubicBezTo>
                                  <a:lnTo>
                                    <a:pt x="20256" y="8688"/>
                                  </a:lnTo>
                                  <a:lnTo>
                                    <a:pt x="20152" y="8688"/>
                                  </a:lnTo>
                                  <a:cubicBezTo>
                                    <a:pt x="20140" y="8688"/>
                                    <a:pt x="20132" y="8748"/>
                                    <a:pt x="20132" y="8838"/>
                                  </a:cubicBezTo>
                                  <a:lnTo>
                                    <a:pt x="20132" y="9467"/>
                                  </a:lnTo>
                                  <a:lnTo>
                                    <a:pt x="20132" y="9467"/>
                                  </a:lnTo>
                                  <a:lnTo>
                                    <a:pt x="20132" y="10216"/>
                                  </a:lnTo>
                                  <a:cubicBezTo>
                                    <a:pt x="20132" y="10306"/>
                                    <a:pt x="20140" y="10366"/>
                                    <a:pt x="20152" y="10366"/>
                                  </a:cubicBezTo>
                                  <a:lnTo>
                                    <a:pt x="20256" y="10366"/>
                                  </a:lnTo>
                                  <a:lnTo>
                                    <a:pt x="20256" y="11145"/>
                                  </a:lnTo>
                                  <a:cubicBezTo>
                                    <a:pt x="20256" y="11234"/>
                                    <a:pt x="20264" y="11294"/>
                                    <a:pt x="20276" y="11294"/>
                                  </a:cubicBezTo>
                                  <a:lnTo>
                                    <a:pt x="20460" y="11294"/>
                                  </a:lnTo>
                                  <a:cubicBezTo>
                                    <a:pt x="20472" y="11294"/>
                                    <a:pt x="20480" y="11234"/>
                                    <a:pt x="20480" y="11145"/>
                                  </a:cubicBezTo>
                                  <a:lnTo>
                                    <a:pt x="20480" y="10366"/>
                                  </a:lnTo>
                                  <a:lnTo>
                                    <a:pt x="20584" y="10366"/>
                                  </a:lnTo>
                                  <a:cubicBezTo>
                                    <a:pt x="20596" y="10366"/>
                                    <a:pt x="20604" y="10306"/>
                                    <a:pt x="20604" y="10216"/>
                                  </a:cubicBezTo>
                                  <a:lnTo>
                                    <a:pt x="20604" y="8838"/>
                                  </a:lnTo>
                                  <a:cubicBezTo>
                                    <a:pt x="20604" y="8748"/>
                                    <a:pt x="20596" y="8688"/>
                                    <a:pt x="20584" y="8688"/>
                                  </a:cubicBezTo>
                                  <a:lnTo>
                                    <a:pt x="20480" y="8688"/>
                                  </a:lnTo>
                                  <a:lnTo>
                                    <a:pt x="20480" y="7909"/>
                                  </a:lnTo>
                                  <a:cubicBezTo>
                                    <a:pt x="20480" y="7849"/>
                                    <a:pt x="20472" y="7759"/>
                                    <a:pt x="20460" y="7759"/>
                                  </a:cubicBezTo>
                                  <a:close/>
                                  <a:moveTo>
                                    <a:pt x="20276" y="17256"/>
                                  </a:moveTo>
                                  <a:lnTo>
                                    <a:pt x="20460" y="17256"/>
                                  </a:lnTo>
                                  <a:cubicBezTo>
                                    <a:pt x="20472" y="17256"/>
                                    <a:pt x="20480" y="17196"/>
                                    <a:pt x="20480" y="17106"/>
                                  </a:cubicBezTo>
                                  <a:lnTo>
                                    <a:pt x="20480" y="16327"/>
                                  </a:lnTo>
                                  <a:lnTo>
                                    <a:pt x="20584" y="16327"/>
                                  </a:lnTo>
                                  <a:cubicBezTo>
                                    <a:pt x="20596" y="16327"/>
                                    <a:pt x="20604" y="16267"/>
                                    <a:pt x="20604" y="16178"/>
                                  </a:cubicBezTo>
                                  <a:lnTo>
                                    <a:pt x="20604" y="14799"/>
                                  </a:lnTo>
                                  <a:cubicBezTo>
                                    <a:pt x="20604" y="14710"/>
                                    <a:pt x="20596" y="14650"/>
                                    <a:pt x="20584" y="14650"/>
                                  </a:cubicBezTo>
                                  <a:lnTo>
                                    <a:pt x="20480" y="14650"/>
                                  </a:lnTo>
                                  <a:lnTo>
                                    <a:pt x="20480" y="13871"/>
                                  </a:lnTo>
                                  <a:cubicBezTo>
                                    <a:pt x="20480" y="13781"/>
                                    <a:pt x="20472" y="13721"/>
                                    <a:pt x="20460" y="13721"/>
                                  </a:cubicBezTo>
                                  <a:lnTo>
                                    <a:pt x="20276" y="13721"/>
                                  </a:lnTo>
                                  <a:cubicBezTo>
                                    <a:pt x="20264" y="13721"/>
                                    <a:pt x="20256" y="13781"/>
                                    <a:pt x="20256" y="13871"/>
                                  </a:cubicBezTo>
                                  <a:lnTo>
                                    <a:pt x="20256" y="14650"/>
                                  </a:lnTo>
                                  <a:lnTo>
                                    <a:pt x="20152" y="14650"/>
                                  </a:lnTo>
                                  <a:cubicBezTo>
                                    <a:pt x="20140" y="14650"/>
                                    <a:pt x="20132" y="14710"/>
                                    <a:pt x="20132" y="14799"/>
                                  </a:cubicBezTo>
                                  <a:lnTo>
                                    <a:pt x="20132" y="15429"/>
                                  </a:lnTo>
                                  <a:lnTo>
                                    <a:pt x="20132" y="15429"/>
                                  </a:lnTo>
                                  <a:lnTo>
                                    <a:pt x="20132" y="16178"/>
                                  </a:lnTo>
                                  <a:cubicBezTo>
                                    <a:pt x="20132" y="16267"/>
                                    <a:pt x="20140" y="16327"/>
                                    <a:pt x="20152" y="16327"/>
                                  </a:cubicBezTo>
                                  <a:lnTo>
                                    <a:pt x="20256" y="16327"/>
                                  </a:lnTo>
                                  <a:lnTo>
                                    <a:pt x="20256" y="17106"/>
                                  </a:lnTo>
                                  <a:cubicBezTo>
                                    <a:pt x="20256" y="17166"/>
                                    <a:pt x="20264" y="17256"/>
                                    <a:pt x="20276" y="172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DB77CEB" id="Groep 35" o:spid="_x0000_s1026" style="position:absolute;margin-left:0;margin-top:0;width:540pt;height:72.7pt;z-index:-251635712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">
                  <v:rect id="Rechthoek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" fillcolor="#264d2b [3204]" stroked="f" strokeweight="1pt">
                    <v:stroke miterlimit="4"/>
                    <v:textbox inset="3pt,3pt,3pt,3pt"/>
                  </v:rect>
                  <v:shape id="Vorm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    <v:stroke miterlimit="4" joinstyle="miter"/>
                    <v:path arrowok="t" o:extrusionok="f" o:connecttype="custom" o:connectlocs="3429000,457835;3429000,457835;3429000,457835;3429000,457835" o:connectangles="0,90,180,270"/>
                  </v:shape>
                  <w10:wrap anchorx="margin" anchory="page"/>
                </v:group>
              </w:pict>
            </mc:Fallback>
          </mc:AlternateContent>
        </w:r>
        <w:r w:rsidR="001A2376">
          <w:rPr>
            <w:noProof/>
            <w:lang w:bidi="nl-NL"/>
          </w:rPr>
          <w:fldChar w:fldCharType="begin"/>
        </w:r>
        <w:r w:rsidR="001A2376">
          <w:rPr>
            <w:noProof/>
            <w:lang w:bidi="nl-NL"/>
          </w:rPr>
          <w:instrText xml:space="preserve"> PAGE   \* MERGEFORMAT </w:instrText>
        </w:r>
        <w:r w:rsidR="001A2376">
          <w:rPr>
            <w:noProof/>
            <w:lang w:bidi="nl-NL"/>
          </w:rPr>
          <w:fldChar w:fldCharType="separate"/>
        </w:r>
        <w:r w:rsidR="00187A84">
          <w:rPr>
            <w:noProof/>
            <w:lang w:bidi="nl-NL"/>
          </w:rPr>
          <w:t>2</w:t>
        </w:r>
        <w:r w:rsidR="001A2376">
          <w:rPr>
            <w:noProof/>
            <w:lang w:bidi="nl-N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8815C" w14:textId="77777777" w:rsidR="00522168" w:rsidRDefault="00A95391">
    <w:pPr>
      <w:pStyle w:val="Voet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34115F30" wp14:editId="197D8FED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858000" cy="923544"/>
              <wp:effectExtent l="0" t="0" r="0" b="0"/>
              <wp:wrapNone/>
              <wp:docPr id="22" name="Groep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0" y="0"/>
                        <a:chExt cx="6858000" cy="924560"/>
                      </a:xfrm>
                    </wpg:grpSpPr>
                    <wps:wsp>
                      <wps:cNvPr id="30" name="Rechthoek"/>
                      <wps:cNvSpPr/>
                      <wps:spPr>
                        <a:xfrm>
                          <a:off x="0" y="60960"/>
                          <a:ext cx="6858000" cy="863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Vorm"/>
                      <wps:cNvSpPr/>
                      <wps:spPr>
                        <a:xfrm>
                          <a:off x="0" y="0"/>
                          <a:ext cx="6858000" cy="915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904" y="14889"/>
                              </a:moveTo>
                              <a:lnTo>
                                <a:pt x="18836" y="14889"/>
                              </a:lnTo>
                              <a:lnTo>
                                <a:pt x="18836" y="14380"/>
                              </a:lnTo>
                              <a:cubicBezTo>
                                <a:pt x="18836" y="14320"/>
                                <a:pt x="18828" y="14260"/>
                                <a:pt x="18820" y="14260"/>
                              </a:cubicBezTo>
                              <a:lnTo>
                                <a:pt x="18700" y="14260"/>
                              </a:lnTo>
                              <a:cubicBezTo>
                                <a:pt x="18692" y="14260"/>
                                <a:pt x="18684" y="14320"/>
                                <a:pt x="18684" y="14380"/>
                              </a:cubicBezTo>
                              <a:lnTo>
                                <a:pt x="18684" y="14889"/>
                              </a:lnTo>
                              <a:lnTo>
                                <a:pt x="18616" y="14889"/>
                              </a:lnTo>
                              <a:cubicBezTo>
                                <a:pt x="18608" y="14889"/>
                                <a:pt x="18600" y="14949"/>
                                <a:pt x="18600" y="15009"/>
                              </a:cubicBezTo>
                              <a:lnTo>
                                <a:pt x="18600" y="15908"/>
                              </a:lnTo>
                              <a:cubicBezTo>
                                <a:pt x="18600" y="15968"/>
                                <a:pt x="18608" y="16028"/>
                                <a:pt x="18616" y="16028"/>
                              </a:cubicBezTo>
                              <a:lnTo>
                                <a:pt x="18684" y="16028"/>
                              </a:lnTo>
                              <a:lnTo>
                                <a:pt x="18684" y="16537"/>
                              </a:lnTo>
                              <a:cubicBezTo>
                                <a:pt x="18684" y="16597"/>
                                <a:pt x="18692" y="16657"/>
                                <a:pt x="18700" y="16657"/>
                              </a:cubicBezTo>
                              <a:lnTo>
                                <a:pt x="18820" y="16657"/>
                              </a:lnTo>
                              <a:cubicBezTo>
                                <a:pt x="18828" y="16657"/>
                                <a:pt x="18836" y="16597"/>
                                <a:pt x="18836" y="16537"/>
                              </a:cubicBezTo>
                              <a:lnTo>
                                <a:pt x="18836" y="16028"/>
                              </a:lnTo>
                              <a:lnTo>
                                <a:pt x="18904" y="16028"/>
                              </a:lnTo>
                              <a:cubicBezTo>
                                <a:pt x="18912" y="16028"/>
                                <a:pt x="18920" y="15968"/>
                                <a:pt x="18920" y="15908"/>
                              </a:cubicBezTo>
                              <a:lnTo>
                                <a:pt x="18920" y="15009"/>
                              </a:lnTo>
                              <a:cubicBezTo>
                                <a:pt x="18916" y="14919"/>
                                <a:pt x="18912" y="14889"/>
                                <a:pt x="18904" y="14889"/>
                              </a:cubicBezTo>
                              <a:close/>
                              <a:moveTo>
                                <a:pt x="18484" y="6022"/>
                              </a:moveTo>
                              <a:lnTo>
                                <a:pt x="18420" y="6022"/>
                              </a:lnTo>
                              <a:lnTo>
                                <a:pt x="18420" y="5542"/>
                              </a:lnTo>
                              <a:cubicBezTo>
                                <a:pt x="18420" y="5482"/>
                                <a:pt x="18416" y="5452"/>
                                <a:pt x="18408" y="5452"/>
                              </a:cubicBezTo>
                              <a:lnTo>
                                <a:pt x="18300" y="5452"/>
                              </a:lnTo>
                              <a:cubicBezTo>
                                <a:pt x="18292" y="5452"/>
                                <a:pt x="18288" y="5482"/>
                                <a:pt x="18288" y="5542"/>
                              </a:cubicBezTo>
                              <a:lnTo>
                                <a:pt x="18288" y="6022"/>
                              </a:lnTo>
                              <a:lnTo>
                                <a:pt x="18224" y="6022"/>
                              </a:lnTo>
                              <a:cubicBezTo>
                                <a:pt x="18216" y="6022"/>
                                <a:pt x="18212" y="6052"/>
                                <a:pt x="18212" y="6111"/>
                              </a:cubicBezTo>
                              <a:lnTo>
                                <a:pt x="18212" y="6920"/>
                              </a:lnTo>
                              <a:cubicBezTo>
                                <a:pt x="18212" y="6980"/>
                                <a:pt x="18216" y="7010"/>
                                <a:pt x="18224" y="7010"/>
                              </a:cubicBezTo>
                              <a:lnTo>
                                <a:pt x="18288" y="7010"/>
                              </a:lnTo>
                              <a:lnTo>
                                <a:pt x="18288" y="7490"/>
                              </a:lnTo>
                              <a:cubicBezTo>
                                <a:pt x="18288" y="7549"/>
                                <a:pt x="18292" y="7579"/>
                                <a:pt x="18300" y="7579"/>
                              </a:cubicBezTo>
                              <a:lnTo>
                                <a:pt x="18408" y="7579"/>
                              </a:lnTo>
                              <a:cubicBezTo>
                                <a:pt x="18416" y="7579"/>
                                <a:pt x="18420" y="7549"/>
                                <a:pt x="18420" y="7490"/>
                              </a:cubicBezTo>
                              <a:lnTo>
                                <a:pt x="18420" y="7010"/>
                              </a:lnTo>
                              <a:lnTo>
                                <a:pt x="18484" y="7010"/>
                              </a:lnTo>
                              <a:cubicBezTo>
                                <a:pt x="18492" y="7010"/>
                                <a:pt x="18496" y="6980"/>
                                <a:pt x="18496" y="6920"/>
                              </a:cubicBezTo>
                              <a:lnTo>
                                <a:pt x="18496" y="6111"/>
                              </a:lnTo>
                              <a:cubicBezTo>
                                <a:pt x="18500" y="6052"/>
                                <a:pt x="18492" y="6022"/>
                                <a:pt x="18484" y="6022"/>
                              </a:cubicBezTo>
                              <a:close/>
                              <a:moveTo>
                                <a:pt x="18904" y="20761"/>
                              </a:moveTo>
                              <a:lnTo>
                                <a:pt x="18836" y="20761"/>
                              </a:lnTo>
                              <a:lnTo>
                                <a:pt x="18836" y="20252"/>
                              </a:lnTo>
                              <a:cubicBezTo>
                                <a:pt x="18836" y="20192"/>
                                <a:pt x="18828" y="20132"/>
                                <a:pt x="18820" y="20132"/>
                              </a:cubicBezTo>
                              <a:lnTo>
                                <a:pt x="18700" y="20132"/>
                              </a:lnTo>
                              <a:cubicBezTo>
                                <a:pt x="18692" y="20132"/>
                                <a:pt x="18684" y="20192"/>
                                <a:pt x="18684" y="20252"/>
                              </a:cubicBezTo>
                              <a:lnTo>
                                <a:pt x="18684" y="20761"/>
                              </a:lnTo>
                              <a:lnTo>
                                <a:pt x="18616" y="20761"/>
                              </a:lnTo>
                              <a:cubicBezTo>
                                <a:pt x="18608" y="20761"/>
                                <a:pt x="18600" y="20821"/>
                                <a:pt x="18600" y="20881"/>
                              </a:cubicBezTo>
                              <a:lnTo>
                                <a:pt x="18600" y="21600"/>
                              </a:lnTo>
                              <a:lnTo>
                                <a:pt x="18916" y="21600"/>
                              </a:lnTo>
                              <a:lnTo>
                                <a:pt x="18916" y="20881"/>
                              </a:lnTo>
                              <a:cubicBezTo>
                                <a:pt x="18916" y="20821"/>
                                <a:pt x="18912" y="20761"/>
                                <a:pt x="18904" y="20761"/>
                              </a:cubicBezTo>
                              <a:close/>
                              <a:moveTo>
                                <a:pt x="18904" y="9017"/>
                              </a:moveTo>
                              <a:lnTo>
                                <a:pt x="18836" y="9017"/>
                              </a:lnTo>
                              <a:lnTo>
                                <a:pt x="18836" y="8508"/>
                              </a:lnTo>
                              <a:cubicBezTo>
                                <a:pt x="18836" y="8448"/>
                                <a:pt x="18828" y="8388"/>
                                <a:pt x="18820" y="8388"/>
                              </a:cubicBezTo>
                              <a:lnTo>
                                <a:pt x="18700" y="8388"/>
                              </a:lnTo>
                              <a:cubicBezTo>
                                <a:pt x="18692" y="8388"/>
                                <a:pt x="18684" y="8448"/>
                                <a:pt x="18684" y="8508"/>
                              </a:cubicBezTo>
                              <a:lnTo>
                                <a:pt x="18684" y="9017"/>
                              </a:lnTo>
                              <a:lnTo>
                                <a:pt x="18616" y="9017"/>
                              </a:lnTo>
                              <a:cubicBezTo>
                                <a:pt x="18608" y="9017"/>
                                <a:pt x="18600" y="9077"/>
                                <a:pt x="18600" y="9137"/>
                              </a:cubicBezTo>
                              <a:lnTo>
                                <a:pt x="18600" y="10036"/>
                              </a:lnTo>
                              <a:cubicBezTo>
                                <a:pt x="18600" y="10096"/>
                                <a:pt x="18608" y="10156"/>
                                <a:pt x="18616" y="10156"/>
                              </a:cubicBezTo>
                              <a:lnTo>
                                <a:pt x="18684" y="10156"/>
                              </a:lnTo>
                              <a:lnTo>
                                <a:pt x="18684" y="10665"/>
                              </a:lnTo>
                              <a:cubicBezTo>
                                <a:pt x="18684" y="10725"/>
                                <a:pt x="18692" y="10785"/>
                                <a:pt x="18700" y="10785"/>
                              </a:cubicBezTo>
                              <a:lnTo>
                                <a:pt x="18820" y="10785"/>
                              </a:lnTo>
                              <a:cubicBezTo>
                                <a:pt x="18828" y="10785"/>
                                <a:pt x="18836" y="10725"/>
                                <a:pt x="18836" y="10665"/>
                              </a:cubicBezTo>
                              <a:lnTo>
                                <a:pt x="18836" y="10156"/>
                              </a:lnTo>
                              <a:lnTo>
                                <a:pt x="18904" y="10156"/>
                              </a:lnTo>
                              <a:cubicBezTo>
                                <a:pt x="18912" y="10156"/>
                                <a:pt x="18920" y="10096"/>
                                <a:pt x="18920" y="10036"/>
                              </a:cubicBezTo>
                              <a:lnTo>
                                <a:pt x="18920" y="9137"/>
                              </a:lnTo>
                              <a:cubicBezTo>
                                <a:pt x="18916" y="9047"/>
                                <a:pt x="18912" y="9017"/>
                                <a:pt x="18904" y="9017"/>
                              </a:cubicBezTo>
                              <a:close/>
                              <a:moveTo>
                                <a:pt x="18904" y="3116"/>
                              </a:moveTo>
                              <a:lnTo>
                                <a:pt x="18836" y="3116"/>
                              </a:lnTo>
                              <a:lnTo>
                                <a:pt x="18836" y="2606"/>
                              </a:lnTo>
                              <a:cubicBezTo>
                                <a:pt x="18836" y="2546"/>
                                <a:pt x="18828" y="2487"/>
                                <a:pt x="18820" y="2487"/>
                              </a:cubicBezTo>
                              <a:lnTo>
                                <a:pt x="18700" y="2487"/>
                              </a:lnTo>
                              <a:cubicBezTo>
                                <a:pt x="18692" y="2487"/>
                                <a:pt x="18684" y="2546"/>
                                <a:pt x="18684" y="2606"/>
                              </a:cubicBezTo>
                              <a:lnTo>
                                <a:pt x="18684" y="3116"/>
                              </a:lnTo>
                              <a:lnTo>
                                <a:pt x="18616" y="3116"/>
                              </a:lnTo>
                              <a:cubicBezTo>
                                <a:pt x="18608" y="3116"/>
                                <a:pt x="18600" y="3176"/>
                                <a:pt x="18600" y="3236"/>
                              </a:cubicBezTo>
                              <a:lnTo>
                                <a:pt x="18600" y="4134"/>
                              </a:lnTo>
                              <a:cubicBezTo>
                                <a:pt x="18600" y="4194"/>
                                <a:pt x="18608" y="4254"/>
                                <a:pt x="18616" y="4254"/>
                              </a:cubicBezTo>
                              <a:lnTo>
                                <a:pt x="18684" y="4254"/>
                              </a:lnTo>
                              <a:lnTo>
                                <a:pt x="18684" y="4763"/>
                              </a:lnTo>
                              <a:cubicBezTo>
                                <a:pt x="18684" y="4823"/>
                                <a:pt x="18692" y="4883"/>
                                <a:pt x="18700" y="4883"/>
                              </a:cubicBezTo>
                              <a:lnTo>
                                <a:pt x="18820" y="4883"/>
                              </a:lnTo>
                              <a:cubicBezTo>
                                <a:pt x="18828" y="4883"/>
                                <a:pt x="18836" y="4823"/>
                                <a:pt x="18836" y="4763"/>
                              </a:cubicBezTo>
                              <a:lnTo>
                                <a:pt x="18836" y="4254"/>
                              </a:lnTo>
                              <a:lnTo>
                                <a:pt x="18904" y="4254"/>
                              </a:lnTo>
                              <a:cubicBezTo>
                                <a:pt x="18912" y="4254"/>
                                <a:pt x="18920" y="4194"/>
                                <a:pt x="18920" y="4134"/>
                              </a:cubicBezTo>
                              <a:lnTo>
                                <a:pt x="18920" y="3236"/>
                              </a:lnTo>
                              <a:cubicBezTo>
                                <a:pt x="18916" y="3176"/>
                                <a:pt x="18912" y="3116"/>
                                <a:pt x="18904" y="3116"/>
                              </a:cubicBezTo>
                              <a:close/>
                              <a:moveTo>
                                <a:pt x="18484" y="17825"/>
                              </a:moveTo>
                              <a:lnTo>
                                <a:pt x="18420" y="17825"/>
                              </a:lnTo>
                              <a:lnTo>
                                <a:pt x="18420" y="17346"/>
                              </a:lnTo>
                              <a:cubicBezTo>
                                <a:pt x="18420" y="17286"/>
                                <a:pt x="18416" y="17256"/>
                                <a:pt x="18408" y="17256"/>
                              </a:cubicBezTo>
                              <a:lnTo>
                                <a:pt x="18300" y="17256"/>
                              </a:lnTo>
                              <a:cubicBezTo>
                                <a:pt x="18292" y="17256"/>
                                <a:pt x="18288" y="17286"/>
                                <a:pt x="18288" y="17346"/>
                              </a:cubicBezTo>
                              <a:lnTo>
                                <a:pt x="18288" y="17825"/>
                              </a:lnTo>
                              <a:lnTo>
                                <a:pt x="18224" y="17825"/>
                              </a:lnTo>
                              <a:cubicBezTo>
                                <a:pt x="18216" y="17825"/>
                                <a:pt x="18212" y="17855"/>
                                <a:pt x="18212" y="17915"/>
                              </a:cubicBezTo>
                              <a:lnTo>
                                <a:pt x="18212" y="18724"/>
                              </a:lnTo>
                              <a:cubicBezTo>
                                <a:pt x="18212" y="18784"/>
                                <a:pt x="18216" y="18814"/>
                                <a:pt x="18224" y="18814"/>
                              </a:cubicBezTo>
                              <a:lnTo>
                                <a:pt x="18288" y="18814"/>
                              </a:lnTo>
                              <a:lnTo>
                                <a:pt x="18288" y="19293"/>
                              </a:lnTo>
                              <a:cubicBezTo>
                                <a:pt x="18288" y="19353"/>
                                <a:pt x="18292" y="19383"/>
                                <a:pt x="18300" y="19383"/>
                              </a:cubicBezTo>
                              <a:lnTo>
                                <a:pt x="18408" y="19383"/>
                              </a:lnTo>
                              <a:cubicBezTo>
                                <a:pt x="18416" y="19383"/>
                                <a:pt x="18420" y="19353"/>
                                <a:pt x="18420" y="19293"/>
                              </a:cubicBezTo>
                              <a:lnTo>
                                <a:pt x="18420" y="18814"/>
                              </a:lnTo>
                              <a:lnTo>
                                <a:pt x="18484" y="18814"/>
                              </a:lnTo>
                              <a:cubicBezTo>
                                <a:pt x="18492" y="18814"/>
                                <a:pt x="18496" y="18784"/>
                                <a:pt x="18496" y="18724"/>
                              </a:cubicBezTo>
                              <a:lnTo>
                                <a:pt x="18496" y="17915"/>
                              </a:lnTo>
                              <a:cubicBezTo>
                                <a:pt x="18500" y="17855"/>
                                <a:pt x="18492" y="17825"/>
                                <a:pt x="18484" y="17825"/>
                              </a:cubicBezTo>
                              <a:close/>
                              <a:moveTo>
                                <a:pt x="18484" y="11893"/>
                              </a:moveTo>
                              <a:lnTo>
                                <a:pt x="18420" y="11893"/>
                              </a:lnTo>
                              <a:lnTo>
                                <a:pt x="18420" y="11414"/>
                              </a:lnTo>
                              <a:cubicBezTo>
                                <a:pt x="18420" y="11354"/>
                                <a:pt x="18416" y="11324"/>
                                <a:pt x="18408" y="11324"/>
                              </a:cubicBezTo>
                              <a:lnTo>
                                <a:pt x="18300" y="11324"/>
                              </a:lnTo>
                              <a:cubicBezTo>
                                <a:pt x="18292" y="11324"/>
                                <a:pt x="18288" y="11354"/>
                                <a:pt x="18288" y="11414"/>
                              </a:cubicBezTo>
                              <a:lnTo>
                                <a:pt x="18288" y="11893"/>
                              </a:lnTo>
                              <a:lnTo>
                                <a:pt x="18224" y="11893"/>
                              </a:lnTo>
                              <a:cubicBezTo>
                                <a:pt x="18216" y="11893"/>
                                <a:pt x="18212" y="11923"/>
                                <a:pt x="18212" y="11983"/>
                              </a:cubicBezTo>
                              <a:lnTo>
                                <a:pt x="18212" y="12792"/>
                              </a:lnTo>
                              <a:cubicBezTo>
                                <a:pt x="18212" y="12852"/>
                                <a:pt x="18216" y="12882"/>
                                <a:pt x="18224" y="12882"/>
                              </a:cubicBezTo>
                              <a:lnTo>
                                <a:pt x="18288" y="12882"/>
                              </a:lnTo>
                              <a:lnTo>
                                <a:pt x="18288" y="13361"/>
                              </a:lnTo>
                              <a:cubicBezTo>
                                <a:pt x="18288" y="13421"/>
                                <a:pt x="18292" y="13451"/>
                                <a:pt x="18300" y="13451"/>
                              </a:cubicBezTo>
                              <a:lnTo>
                                <a:pt x="18408" y="13451"/>
                              </a:lnTo>
                              <a:cubicBezTo>
                                <a:pt x="18416" y="13451"/>
                                <a:pt x="18420" y="13421"/>
                                <a:pt x="18420" y="13361"/>
                              </a:cubicBezTo>
                              <a:lnTo>
                                <a:pt x="18420" y="12882"/>
                              </a:lnTo>
                              <a:lnTo>
                                <a:pt x="18484" y="12882"/>
                              </a:lnTo>
                              <a:cubicBezTo>
                                <a:pt x="18492" y="12882"/>
                                <a:pt x="18496" y="12852"/>
                                <a:pt x="18496" y="12792"/>
                              </a:cubicBezTo>
                              <a:lnTo>
                                <a:pt x="18496" y="11983"/>
                              </a:lnTo>
                              <a:cubicBezTo>
                                <a:pt x="18500" y="11923"/>
                                <a:pt x="18492" y="11893"/>
                                <a:pt x="18484" y="11893"/>
                              </a:cubicBezTo>
                              <a:close/>
                              <a:moveTo>
                                <a:pt x="18072" y="14979"/>
                              </a:moveTo>
                              <a:lnTo>
                                <a:pt x="18016" y="14979"/>
                              </a:lnTo>
                              <a:lnTo>
                                <a:pt x="18016" y="14560"/>
                              </a:lnTo>
                              <a:cubicBezTo>
                                <a:pt x="18016" y="14500"/>
                                <a:pt x="18012" y="14470"/>
                                <a:pt x="18004" y="14470"/>
                              </a:cubicBezTo>
                              <a:lnTo>
                                <a:pt x="17908" y="14470"/>
                              </a:lnTo>
                              <a:cubicBezTo>
                                <a:pt x="17900" y="14470"/>
                                <a:pt x="17896" y="14500"/>
                                <a:pt x="17896" y="14560"/>
                              </a:cubicBezTo>
                              <a:lnTo>
                                <a:pt x="17896" y="14979"/>
                              </a:lnTo>
                              <a:lnTo>
                                <a:pt x="17840" y="14979"/>
                              </a:lnTo>
                              <a:cubicBezTo>
                                <a:pt x="17832" y="14979"/>
                                <a:pt x="17828" y="15009"/>
                                <a:pt x="17828" y="15069"/>
                              </a:cubicBezTo>
                              <a:lnTo>
                                <a:pt x="17828" y="15788"/>
                              </a:lnTo>
                              <a:cubicBezTo>
                                <a:pt x="17828" y="15848"/>
                                <a:pt x="17832" y="15878"/>
                                <a:pt x="17840" y="15878"/>
                              </a:cubicBezTo>
                              <a:lnTo>
                                <a:pt x="17896" y="15878"/>
                              </a:lnTo>
                              <a:lnTo>
                                <a:pt x="17896" y="16297"/>
                              </a:lnTo>
                              <a:cubicBezTo>
                                <a:pt x="17896" y="16357"/>
                                <a:pt x="17900" y="16387"/>
                                <a:pt x="17908" y="16387"/>
                              </a:cubicBezTo>
                              <a:lnTo>
                                <a:pt x="18004" y="16387"/>
                              </a:lnTo>
                              <a:cubicBezTo>
                                <a:pt x="18012" y="16387"/>
                                <a:pt x="18016" y="16357"/>
                                <a:pt x="18016" y="16297"/>
                              </a:cubicBezTo>
                              <a:lnTo>
                                <a:pt x="18016" y="15878"/>
                              </a:lnTo>
                              <a:lnTo>
                                <a:pt x="18072" y="15878"/>
                              </a:lnTo>
                              <a:cubicBezTo>
                                <a:pt x="18080" y="15878"/>
                                <a:pt x="18084" y="15848"/>
                                <a:pt x="18084" y="15788"/>
                              </a:cubicBezTo>
                              <a:lnTo>
                                <a:pt x="18084" y="15069"/>
                              </a:lnTo>
                              <a:cubicBezTo>
                                <a:pt x="18080" y="15039"/>
                                <a:pt x="18076" y="14979"/>
                                <a:pt x="18072" y="14979"/>
                              </a:cubicBezTo>
                              <a:close/>
                              <a:moveTo>
                                <a:pt x="18072" y="20881"/>
                              </a:moveTo>
                              <a:lnTo>
                                <a:pt x="18016" y="20881"/>
                              </a:lnTo>
                              <a:lnTo>
                                <a:pt x="18016" y="20462"/>
                              </a:lnTo>
                              <a:cubicBezTo>
                                <a:pt x="18016" y="20402"/>
                                <a:pt x="18012" y="20372"/>
                                <a:pt x="18004" y="20372"/>
                              </a:cubicBezTo>
                              <a:lnTo>
                                <a:pt x="17908" y="20372"/>
                              </a:lnTo>
                              <a:cubicBezTo>
                                <a:pt x="17900" y="20372"/>
                                <a:pt x="17896" y="20402"/>
                                <a:pt x="17896" y="20462"/>
                              </a:cubicBezTo>
                              <a:lnTo>
                                <a:pt x="17896" y="20881"/>
                              </a:lnTo>
                              <a:lnTo>
                                <a:pt x="17840" y="20881"/>
                              </a:lnTo>
                              <a:cubicBezTo>
                                <a:pt x="17832" y="20881"/>
                                <a:pt x="17828" y="20911"/>
                                <a:pt x="17828" y="20971"/>
                              </a:cubicBezTo>
                              <a:lnTo>
                                <a:pt x="17828" y="21600"/>
                              </a:lnTo>
                              <a:lnTo>
                                <a:pt x="18084" y="21600"/>
                              </a:lnTo>
                              <a:lnTo>
                                <a:pt x="18084" y="20971"/>
                              </a:lnTo>
                              <a:cubicBezTo>
                                <a:pt x="18080" y="20911"/>
                                <a:pt x="18076" y="20881"/>
                                <a:pt x="18072" y="20881"/>
                              </a:cubicBezTo>
                              <a:close/>
                              <a:moveTo>
                                <a:pt x="18072" y="9107"/>
                              </a:moveTo>
                              <a:lnTo>
                                <a:pt x="18016" y="9107"/>
                              </a:lnTo>
                              <a:lnTo>
                                <a:pt x="18016" y="8688"/>
                              </a:lnTo>
                              <a:cubicBezTo>
                                <a:pt x="18016" y="8628"/>
                                <a:pt x="18012" y="8598"/>
                                <a:pt x="18004" y="8598"/>
                              </a:cubicBezTo>
                              <a:lnTo>
                                <a:pt x="17908" y="8598"/>
                              </a:lnTo>
                              <a:cubicBezTo>
                                <a:pt x="17900" y="8598"/>
                                <a:pt x="17896" y="8628"/>
                                <a:pt x="17896" y="8688"/>
                              </a:cubicBezTo>
                              <a:lnTo>
                                <a:pt x="17896" y="9107"/>
                              </a:lnTo>
                              <a:lnTo>
                                <a:pt x="17840" y="9107"/>
                              </a:lnTo>
                              <a:cubicBezTo>
                                <a:pt x="17832" y="9107"/>
                                <a:pt x="17828" y="9137"/>
                                <a:pt x="17828" y="9197"/>
                              </a:cubicBezTo>
                              <a:lnTo>
                                <a:pt x="17828" y="9916"/>
                              </a:lnTo>
                              <a:cubicBezTo>
                                <a:pt x="17828" y="9976"/>
                                <a:pt x="17832" y="10006"/>
                                <a:pt x="17840" y="10006"/>
                              </a:cubicBezTo>
                              <a:lnTo>
                                <a:pt x="17896" y="10006"/>
                              </a:lnTo>
                              <a:lnTo>
                                <a:pt x="17896" y="10426"/>
                              </a:lnTo>
                              <a:cubicBezTo>
                                <a:pt x="17896" y="10485"/>
                                <a:pt x="17900" y="10515"/>
                                <a:pt x="17908" y="10515"/>
                              </a:cubicBezTo>
                              <a:lnTo>
                                <a:pt x="18004" y="10515"/>
                              </a:lnTo>
                              <a:cubicBezTo>
                                <a:pt x="18012" y="10515"/>
                                <a:pt x="18016" y="10485"/>
                                <a:pt x="18016" y="10426"/>
                              </a:cubicBezTo>
                              <a:lnTo>
                                <a:pt x="18016" y="10006"/>
                              </a:lnTo>
                              <a:lnTo>
                                <a:pt x="18072" y="10006"/>
                              </a:lnTo>
                              <a:cubicBezTo>
                                <a:pt x="18080" y="10006"/>
                                <a:pt x="18084" y="9976"/>
                                <a:pt x="18084" y="9916"/>
                              </a:cubicBezTo>
                              <a:lnTo>
                                <a:pt x="18084" y="9197"/>
                              </a:lnTo>
                              <a:cubicBezTo>
                                <a:pt x="18080" y="9137"/>
                                <a:pt x="18076" y="9107"/>
                                <a:pt x="18072" y="9107"/>
                              </a:cubicBezTo>
                              <a:close/>
                              <a:moveTo>
                                <a:pt x="19320" y="11774"/>
                              </a:moveTo>
                              <a:lnTo>
                                <a:pt x="19244" y="11774"/>
                              </a:lnTo>
                              <a:lnTo>
                                <a:pt x="19244" y="11204"/>
                              </a:lnTo>
                              <a:cubicBezTo>
                                <a:pt x="19244" y="11145"/>
                                <a:pt x="19236" y="11085"/>
                                <a:pt x="19228" y="11085"/>
                              </a:cubicBezTo>
                              <a:lnTo>
                                <a:pt x="19096" y="11085"/>
                              </a:lnTo>
                              <a:cubicBezTo>
                                <a:pt x="19088" y="11085"/>
                                <a:pt x="19080" y="11145"/>
                                <a:pt x="19080" y="11204"/>
                              </a:cubicBezTo>
                              <a:lnTo>
                                <a:pt x="19080" y="11774"/>
                              </a:lnTo>
                              <a:lnTo>
                                <a:pt x="19004" y="11774"/>
                              </a:lnTo>
                              <a:cubicBezTo>
                                <a:pt x="18996" y="11774"/>
                                <a:pt x="18988" y="11834"/>
                                <a:pt x="18988" y="11893"/>
                              </a:cubicBezTo>
                              <a:lnTo>
                                <a:pt x="18988" y="12912"/>
                              </a:lnTo>
                              <a:cubicBezTo>
                                <a:pt x="18988" y="12972"/>
                                <a:pt x="18996" y="13032"/>
                                <a:pt x="19004" y="13032"/>
                              </a:cubicBezTo>
                              <a:lnTo>
                                <a:pt x="19080" y="13032"/>
                              </a:lnTo>
                              <a:lnTo>
                                <a:pt x="19080" y="13601"/>
                              </a:lnTo>
                              <a:cubicBezTo>
                                <a:pt x="19080" y="13661"/>
                                <a:pt x="19088" y="13721"/>
                                <a:pt x="19096" y="13721"/>
                              </a:cubicBezTo>
                              <a:lnTo>
                                <a:pt x="19232" y="13721"/>
                              </a:lnTo>
                              <a:cubicBezTo>
                                <a:pt x="19240" y="13721"/>
                                <a:pt x="19248" y="13661"/>
                                <a:pt x="19248" y="13601"/>
                              </a:cubicBezTo>
                              <a:lnTo>
                                <a:pt x="19248" y="13032"/>
                              </a:lnTo>
                              <a:lnTo>
                                <a:pt x="19324" y="13032"/>
                              </a:lnTo>
                              <a:cubicBezTo>
                                <a:pt x="19332" y="13032"/>
                                <a:pt x="19340" y="12972"/>
                                <a:pt x="19340" y="12912"/>
                              </a:cubicBezTo>
                              <a:lnTo>
                                <a:pt x="19340" y="11893"/>
                              </a:lnTo>
                              <a:cubicBezTo>
                                <a:pt x="19336" y="11834"/>
                                <a:pt x="19328" y="11774"/>
                                <a:pt x="19320" y="11774"/>
                              </a:cubicBezTo>
                              <a:close/>
                              <a:moveTo>
                                <a:pt x="18072" y="3236"/>
                              </a:moveTo>
                              <a:lnTo>
                                <a:pt x="18016" y="3236"/>
                              </a:lnTo>
                              <a:lnTo>
                                <a:pt x="18016" y="2816"/>
                              </a:lnTo>
                              <a:cubicBezTo>
                                <a:pt x="18016" y="2756"/>
                                <a:pt x="18012" y="2726"/>
                                <a:pt x="18004" y="2726"/>
                              </a:cubicBezTo>
                              <a:lnTo>
                                <a:pt x="17908" y="2726"/>
                              </a:lnTo>
                              <a:cubicBezTo>
                                <a:pt x="17900" y="2726"/>
                                <a:pt x="17896" y="2756"/>
                                <a:pt x="17896" y="2816"/>
                              </a:cubicBezTo>
                              <a:lnTo>
                                <a:pt x="17896" y="3236"/>
                              </a:lnTo>
                              <a:lnTo>
                                <a:pt x="17840" y="3236"/>
                              </a:lnTo>
                              <a:cubicBezTo>
                                <a:pt x="17832" y="3236"/>
                                <a:pt x="17828" y="3265"/>
                                <a:pt x="17828" y="3325"/>
                              </a:cubicBezTo>
                              <a:lnTo>
                                <a:pt x="17828" y="4044"/>
                              </a:lnTo>
                              <a:cubicBezTo>
                                <a:pt x="17828" y="4104"/>
                                <a:pt x="17832" y="4134"/>
                                <a:pt x="17840" y="4134"/>
                              </a:cubicBezTo>
                              <a:lnTo>
                                <a:pt x="17896" y="4134"/>
                              </a:lnTo>
                              <a:lnTo>
                                <a:pt x="17896" y="4554"/>
                              </a:lnTo>
                              <a:cubicBezTo>
                                <a:pt x="17896" y="4614"/>
                                <a:pt x="17900" y="4644"/>
                                <a:pt x="17908" y="4644"/>
                              </a:cubicBezTo>
                              <a:lnTo>
                                <a:pt x="18004" y="4644"/>
                              </a:lnTo>
                              <a:cubicBezTo>
                                <a:pt x="18012" y="4644"/>
                                <a:pt x="18016" y="4614"/>
                                <a:pt x="18016" y="4554"/>
                              </a:cubicBezTo>
                              <a:lnTo>
                                <a:pt x="18016" y="4134"/>
                              </a:lnTo>
                              <a:lnTo>
                                <a:pt x="18072" y="4134"/>
                              </a:lnTo>
                              <a:cubicBezTo>
                                <a:pt x="18080" y="4134"/>
                                <a:pt x="18084" y="4104"/>
                                <a:pt x="18084" y="4044"/>
                              </a:cubicBezTo>
                              <a:lnTo>
                                <a:pt x="18084" y="3325"/>
                              </a:lnTo>
                              <a:cubicBezTo>
                                <a:pt x="18080" y="3265"/>
                                <a:pt x="18076" y="3236"/>
                                <a:pt x="18072" y="3236"/>
                              </a:cubicBezTo>
                              <a:close/>
                              <a:moveTo>
                                <a:pt x="19320" y="17705"/>
                              </a:moveTo>
                              <a:lnTo>
                                <a:pt x="19244" y="17705"/>
                              </a:lnTo>
                              <a:lnTo>
                                <a:pt x="19244" y="17136"/>
                              </a:lnTo>
                              <a:cubicBezTo>
                                <a:pt x="19244" y="17076"/>
                                <a:pt x="19236" y="17016"/>
                                <a:pt x="19228" y="17016"/>
                              </a:cubicBezTo>
                              <a:lnTo>
                                <a:pt x="19096" y="17016"/>
                              </a:lnTo>
                              <a:cubicBezTo>
                                <a:pt x="19088" y="17016"/>
                                <a:pt x="19080" y="17076"/>
                                <a:pt x="19080" y="17136"/>
                              </a:cubicBezTo>
                              <a:lnTo>
                                <a:pt x="19080" y="17705"/>
                              </a:lnTo>
                              <a:lnTo>
                                <a:pt x="19004" y="17705"/>
                              </a:lnTo>
                              <a:cubicBezTo>
                                <a:pt x="18996" y="17705"/>
                                <a:pt x="18988" y="17765"/>
                                <a:pt x="18988" y="17825"/>
                              </a:cubicBezTo>
                              <a:lnTo>
                                <a:pt x="18988" y="18844"/>
                              </a:lnTo>
                              <a:cubicBezTo>
                                <a:pt x="18988" y="18904"/>
                                <a:pt x="18996" y="18964"/>
                                <a:pt x="19004" y="18964"/>
                              </a:cubicBezTo>
                              <a:lnTo>
                                <a:pt x="19080" y="18964"/>
                              </a:lnTo>
                              <a:lnTo>
                                <a:pt x="19080" y="19533"/>
                              </a:lnTo>
                              <a:cubicBezTo>
                                <a:pt x="19080" y="19593"/>
                                <a:pt x="19088" y="19653"/>
                                <a:pt x="19096" y="19653"/>
                              </a:cubicBezTo>
                              <a:lnTo>
                                <a:pt x="19232" y="19653"/>
                              </a:lnTo>
                              <a:cubicBezTo>
                                <a:pt x="19240" y="19653"/>
                                <a:pt x="19248" y="19593"/>
                                <a:pt x="19248" y="19533"/>
                              </a:cubicBezTo>
                              <a:lnTo>
                                <a:pt x="19248" y="18964"/>
                              </a:lnTo>
                              <a:lnTo>
                                <a:pt x="19324" y="18964"/>
                              </a:lnTo>
                              <a:cubicBezTo>
                                <a:pt x="19332" y="18964"/>
                                <a:pt x="19340" y="18904"/>
                                <a:pt x="19340" y="18844"/>
                              </a:cubicBezTo>
                              <a:lnTo>
                                <a:pt x="19340" y="17825"/>
                              </a:lnTo>
                              <a:cubicBezTo>
                                <a:pt x="19336" y="17765"/>
                                <a:pt x="19328" y="17705"/>
                                <a:pt x="19320" y="17705"/>
                              </a:cubicBezTo>
                              <a:close/>
                              <a:moveTo>
                                <a:pt x="19884" y="14110"/>
                              </a:moveTo>
                              <a:lnTo>
                                <a:pt x="20048" y="14110"/>
                              </a:lnTo>
                              <a:cubicBezTo>
                                <a:pt x="20060" y="14110"/>
                                <a:pt x="20068" y="14050"/>
                                <a:pt x="20068" y="13961"/>
                              </a:cubicBezTo>
                              <a:lnTo>
                                <a:pt x="20068" y="13242"/>
                              </a:lnTo>
                              <a:lnTo>
                                <a:pt x="20164" y="13242"/>
                              </a:lnTo>
                              <a:cubicBezTo>
                                <a:pt x="20176" y="13242"/>
                                <a:pt x="20184" y="13182"/>
                                <a:pt x="20184" y="13092"/>
                              </a:cubicBezTo>
                              <a:lnTo>
                                <a:pt x="20184" y="11864"/>
                              </a:lnTo>
                              <a:cubicBezTo>
                                <a:pt x="20184" y="11774"/>
                                <a:pt x="20176" y="11714"/>
                                <a:pt x="20164" y="11714"/>
                              </a:cubicBezTo>
                              <a:lnTo>
                                <a:pt x="20068" y="11714"/>
                              </a:lnTo>
                              <a:lnTo>
                                <a:pt x="20068" y="10995"/>
                              </a:lnTo>
                              <a:cubicBezTo>
                                <a:pt x="20068" y="10905"/>
                                <a:pt x="20060" y="10845"/>
                                <a:pt x="20048" y="10845"/>
                              </a:cubicBezTo>
                              <a:lnTo>
                                <a:pt x="19884" y="10845"/>
                              </a:lnTo>
                              <a:cubicBezTo>
                                <a:pt x="19872" y="10845"/>
                                <a:pt x="19864" y="10905"/>
                                <a:pt x="19864" y="10995"/>
                              </a:cubicBezTo>
                              <a:lnTo>
                                <a:pt x="19864" y="11714"/>
                              </a:lnTo>
                              <a:lnTo>
                                <a:pt x="19768" y="11714"/>
                              </a:lnTo>
                              <a:cubicBezTo>
                                <a:pt x="19756" y="11714"/>
                                <a:pt x="19748" y="11774"/>
                                <a:pt x="19748" y="11864"/>
                              </a:cubicBezTo>
                              <a:lnTo>
                                <a:pt x="19748" y="12433"/>
                              </a:lnTo>
                              <a:lnTo>
                                <a:pt x="19748" y="12433"/>
                              </a:lnTo>
                              <a:lnTo>
                                <a:pt x="19748" y="13122"/>
                              </a:lnTo>
                              <a:cubicBezTo>
                                <a:pt x="19748" y="13212"/>
                                <a:pt x="19756" y="13272"/>
                                <a:pt x="19768" y="13272"/>
                              </a:cubicBezTo>
                              <a:lnTo>
                                <a:pt x="19864" y="13272"/>
                              </a:lnTo>
                              <a:lnTo>
                                <a:pt x="19864" y="13991"/>
                              </a:lnTo>
                              <a:cubicBezTo>
                                <a:pt x="19864" y="14050"/>
                                <a:pt x="19872" y="14110"/>
                                <a:pt x="19884" y="14110"/>
                              </a:cubicBezTo>
                              <a:close/>
                              <a:moveTo>
                                <a:pt x="20184" y="19054"/>
                              </a:moveTo>
                              <a:lnTo>
                                <a:pt x="20184" y="17825"/>
                              </a:lnTo>
                              <a:cubicBezTo>
                                <a:pt x="20184" y="17735"/>
                                <a:pt x="20176" y="17675"/>
                                <a:pt x="20164" y="17675"/>
                              </a:cubicBezTo>
                              <a:lnTo>
                                <a:pt x="20068" y="17675"/>
                              </a:lnTo>
                              <a:lnTo>
                                <a:pt x="20068" y="16956"/>
                              </a:lnTo>
                              <a:cubicBezTo>
                                <a:pt x="20068" y="16867"/>
                                <a:pt x="20060" y="16807"/>
                                <a:pt x="20048" y="16807"/>
                              </a:cubicBezTo>
                              <a:lnTo>
                                <a:pt x="19884" y="16807"/>
                              </a:lnTo>
                              <a:cubicBezTo>
                                <a:pt x="19872" y="16807"/>
                                <a:pt x="19864" y="16867"/>
                                <a:pt x="19864" y="16956"/>
                              </a:cubicBezTo>
                              <a:lnTo>
                                <a:pt x="19864" y="17675"/>
                              </a:lnTo>
                              <a:lnTo>
                                <a:pt x="19768" y="17675"/>
                              </a:lnTo>
                              <a:cubicBezTo>
                                <a:pt x="19756" y="17675"/>
                                <a:pt x="19748" y="17735"/>
                                <a:pt x="19748" y="17825"/>
                              </a:cubicBezTo>
                              <a:lnTo>
                                <a:pt x="19748" y="18394"/>
                              </a:lnTo>
                              <a:lnTo>
                                <a:pt x="19748" y="18394"/>
                              </a:lnTo>
                              <a:lnTo>
                                <a:pt x="19748" y="19083"/>
                              </a:lnTo>
                              <a:cubicBezTo>
                                <a:pt x="19748" y="19173"/>
                                <a:pt x="19756" y="19233"/>
                                <a:pt x="19768" y="19233"/>
                              </a:cubicBezTo>
                              <a:lnTo>
                                <a:pt x="19864" y="19233"/>
                              </a:lnTo>
                              <a:lnTo>
                                <a:pt x="19864" y="19952"/>
                              </a:lnTo>
                              <a:cubicBezTo>
                                <a:pt x="19864" y="20042"/>
                                <a:pt x="19872" y="20102"/>
                                <a:pt x="19884" y="20102"/>
                              </a:cubicBezTo>
                              <a:lnTo>
                                <a:pt x="20048" y="20102"/>
                              </a:lnTo>
                              <a:cubicBezTo>
                                <a:pt x="20060" y="20102"/>
                                <a:pt x="20068" y="20042"/>
                                <a:pt x="20068" y="19952"/>
                              </a:cubicBezTo>
                              <a:lnTo>
                                <a:pt x="20068" y="19233"/>
                              </a:lnTo>
                              <a:lnTo>
                                <a:pt x="20164" y="19233"/>
                              </a:lnTo>
                              <a:cubicBezTo>
                                <a:pt x="20172" y="19203"/>
                                <a:pt x="20184" y="19143"/>
                                <a:pt x="20184" y="19054"/>
                              </a:cubicBezTo>
                              <a:close/>
                              <a:moveTo>
                                <a:pt x="19368" y="10126"/>
                              </a:moveTo>
                              <a:cubicBezTo>
                                <a:pt x="19368" y="10186"/>
                                <a:pt x="19376" y="10246"/>
                                <a:pt x="19384" y="10246"/>
                              </a:cubicBezTo>
                              <a:lnTo>
                                <a:pt x="19468" y="10246"/>
                              </a:lnTo>
                              <a:lnTo>
                                <a:pt x="19468" y="10875"/>
                              </a:lnTo>
                              <a:cubicBezTo>
                                <a:pt x="19468" y="10935"/>
                                <a:pt x="19476" y="10995"/>
                                <a:pt x="19484" y="10995"/>
                              </a:cubicBezTo>
                              <a:lnTo>
                                <a:pt x="19632" y="10995"/>
                              </a:lnTo>
                              <a:cubicBezTo>
                                <a:pt x="19640" y="10995"/>
                                <a:pt x="19648" y="10935"/>
                                <a:pt x="19648" y="10875"/>
                              </a:cubicBezTo>
                              <a:lnTo>
                                <a:pt x="19648" y="10246"/>
                              </a:lnTo>
                              <a:lnTo>
                                <a:pt x="19732" y="10246"/>
                              </a:lnTo>
                              <a:cubicBezTo>
                                <a:pt x="19740" y="10246"/>
                                <a:pt x="19748" y="10186"/>
                                <a:pt x="19748" y="10126"/>
                              </a:cubicBezTo>
                              <a:lnTo>
                                <a:pt x="19748" y="9017"/>
                              </a:lnTo>
                              <a:cubicBezTo>
                                <a:pt x="19748" y="8958"/>
                                <a:pt x="19740" y="8898"/>
                                <a:pt x="19732" y="8898"/>
                              </a:cubicBezTo>
                              <a:lnTo>
                                <a:pt x="19656" y="8898"/>
                              </a:lnTo>
                              <a:lnTo>
                                <a:pt x="19656" y="8269"/>
                              </a:lnTo>
                              <a:cubicBezTo>
                                <a:pt x="19656" y="8209"/>
                                <a:pt x="19648" y="8149"/>
                                <a:pt x="19640" y="8149"/>
                              </a:cubicBezTo>
                              <a:lnTo>
                                <a:pt x="19492" y="8149"/>
                              </a:lnTo>
                              <a:cubicBezTo>
                                <a:pt x="19484" y="8149"/>
                                <a:pt x="19476" y="8209"/>
                                <a:pt x="19476" y="8269"/>
                              </a:cubicBezTo>
                              <a:lnTo>
                                <a:pt x="19476" y="8898"/>
                              </a:lnTo>
                              <a:lnTo>
                                <a:pt x="19392" y="8898"/>
                              </a:lnTo>
                              <a:cubicBezTo>
                                <a:pt x="19384" y="8898"/>
                                <a:pt x="19376" y="8958"/>
                                <a:pt x="19376" y="9017"/>
                              </a:cubicBezTo>
                              <a:lnTo>
                                <a:pt x="19376" y="10126"/>
                              </a:lnTo>
                              <a:close/>
                              <a:moveTo>
                                <a:pt x="19368" y="15998"/>
                              </a:moveTo>
                              <a:cubicBezTo>
                                <a:pt x="19368" y="16058"/>
                                <a:pt x="19376" y="16118"/>
                                <a:pt x="19384" y="16118"/>
                              </a:cubicBezTo>
                              <a:lnTo>
                                <a:pt x="19468" y="16118"/>
                              </a:lnTo>
                              <a:lnTo>
                                <a:pt x="19468" y="16747"/>
                              </a:lnTo>
                              <a:cubicBezTo>
                                <a:pt x="19468" y="16807"/>
                                <a:pt x="19476" y="16867"/>
                                <a:pt x="19484" y="16867"/>
                              </a:cubicBezTo>
                              <a:lnTo>
                                <a:pt x="19632" y="16867"/>
                              </a:lnTo>
                              <a:cubicBezTo>
                                <a:pt x="19640" y="16867"/>
                                <a:pt x="19648" y="16807"/>
                                <a:pt x="19648" y="16747"/>
                              </a:cubicBezTo>
                              <a:lnTo>
                                <a:pt x="19648" y="16118"/>
                              </a:lnTo>
                              <a:lnTo>
                                <a:pt x="19732" y="16118"/>
                              </a:lnTo>
                              <a:cubicBezTo>
                                <a:pt x="19740" y="16118"/>
                                <a:pt x="19748" y="16058"/>
                                <a:pt x="19748" y="15998"/>
                              </a:cubicBezTo>
                              <a:lnTo>
                                <a:pt x="19748" y="14889"/>
                              </a:lnTo>
                              <a:cubicBezTo>
                                <a:pt x="19748" y="14829"/>
                                <a:pt x="19740" y="14769"/>
                                <a:pt x="19732" y="14769"/>
                              </a:cubicBezTo>
                              <a:lnTo>
                                <a:pt x="19656" y="14769"/>
                              </a:lnTo>
                              <a:lnTo>
                                <a:pt x="19656" y="14140"/>
                              </a:lnTo>
                              <a:cubicBezTo>
                                <a:pt x="19656" y="14080"/>
                                <a:pt x="19648" y="14021"/>
                                <a:pt x="19640" y="14021"/>
                              </a:cubicBezTo>
                              <a:lnTo>
                                <a:pt x="19492" y="14021"/>
                              </a:lnTo>
                              <a:cubicBezTo>
                                <a:pt x="19484" y="14021"/>
                                <a:pt x="19476" y="14080"/>
                                <a:pt x="19476" y="14140"/>
                              </a:cubicBezTo>
                              <a:lnTo>
                                <a:pt x="19476" y="14769"/>
                              </a:lnTo>
                              <a:lnTo>
                                <a:pt x="19392" y="14769"/>
                              </a:lnTo>
                              <a:cubicBezTo>
                                <a:pt x="19384" y="14769"/>
                                <a:pt x="19376" y="14829"/>
                                <a:pt x="19376" y="14889"/>
                              </a:cubicBezTo>
                              <a:lnTo>
                                <a:pt x="19376" y="1599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127"/>
                              </a:lnTo>
                              <a:lnTo>
                                <a:pt x="19864" y="2127"/>
                              </a:lnTo>
                              <a:lnTo>
                                <a:pt x="19864" y="2277"/>
                              </a:lnTo>
                              <a:cubicBezTo>
                                <a:pt x="19864" y="2367"/>
                                <a:pt x="19872" y="2427"/>
                                <a:pt x="19884" y="2427"/>
                              </a:cubicBezTo>
                              <a:lnTo>
                                <a:pt x="20048" y="2427"/>
                              </a:lnTo>
                              <a:cubicBezTo>
                                <a:pt x="20060" y="2427"/>
                                <a:pt x="20068" y="2367"/>
                                <a:pt x="20068" y="2277"/>
                              </a:cubicBezTo>
                              <a:lnTo>
                                <a:pt x="20068" y="2127"/>
                              </a:lnTo>
                              <a:lnTo>
                                <a:pt x="20256" y="2127"/>
                              </a:lnTo>
                              <a:lnTo>
                                <a:pt x="20256" y="2846"/>
                              </a:lnTo>
                              <a:lnTo>
                                <a:pt x="20152" y="2846"/>
                              </a:lnTo>
                              <a:cubicBezTo>
                                <a:pt x="20140" y="2846"/>
                                <a:pt x="20132" y="2906"/>
                                <a:pt x="20132" y="2996"/>
                              </a:cubicBezTo>
                              <a:lnTo>
                                <a:pt x="20132" y="3625"/>
                              </a:lnTo>
                              <a:lnTo>
                                <a:pt x="20132" y="3625"/>
                              </a:lnTo>
                              <a:lnTo>
                                <a:pt x="20132" y="4374"/>
                              </a:lnTo>
                              <a:cubicBezTo>
                                <a:pt x="20132" y="4464"/>
                                <a:pt x="20140" y="4524"/>
                                <a:pt x="20152" y="4524"/>
                              </a:cubicBezTo>
                              <a:lnTo>
                                <a:pt x="20256" y="4524"/>
                              </a:lnTo>
                              <a:lnTo>
                                <a:pt x="20256" y="5303"/>
                              </a:lnTo>
                              <a:cubicBezTo>
                                <a:pt x="20256" y="5392"/>
                                <a:pt x="20264" y="5452"/>
                                <a:pt x="20276" y="5452"/>
                              </a:cubicBezTo>
                              <a:lnTo>
                                <a:pt x="20460" y="5452"/>
                              </a:lnTo>
                              <a:cubicBezTo>
                                <a:pt x="20472" y="5452"/>
                                <a:pt x="20480" y="5392"/>
                                <a:pt x="20480" y="5303"/>
                              </a:cubicBezTo>
                              <a:lnTo>
                                <a:pt x="20480" y="4524"/>
                              </a:lnTo>
                              <a:lnTo>
                                <a:pt x="20584" y="4524"/>
                              </a:lnTo>
                              <a:cubicBezTo>
                                <a:pt x="20596" y="4524"/>
                                <a:pt x="20604" y="4464"/>
                                <a:pt x="20604" y="4374"/>
                              </a:cubicBezTo>
                              <a:lnTo>
                                <a:pt x="20604" y="2996"/>
                              </a:lnTo>
                              <a:cubicBezTo>
                                <a:pt x="20604" y="2906"/>
                                <a:pt x="20596" y="2846"/>
                                <a:pt x="20584" y="2846"/>
                              </a:cubicBezTo>
                              <a:lnTo>
                                <a:pt x="20480" y="2846"/>
                              </a:lnTo>
                              <a:lnTo>
                                <a:pt x="20480" y="2127"/>
                              </a:lnTo>
                              <a:lnTo>
                                <a:pt x="20644" y="2127"/>
                              </a:lnTo>
                              <a:lnTo>
                                <a:pt x="20644" y="2636"/>
                              </a:lnTo>
                              <a:cubicBezTo>
                                <a:pt x="20644" y="2726"/>
                                <a:pt x="20656" y="2816"/>
                                <a:pt x="20668" y="2816"/>
                              </a:cubicBezTo>
                              <a:lnTo>
                                <a:pt x="20872" y="2816"/>
                              </a:lnTo>
                              <a:cubicBezTo>
                                <a:pt x="20872" y="2816"/>
                                <a:pt x="20876" y="2816"/>
                                <a:pt x="20876" y="2816"/>
                              </a:cubicBezTo>
                              <a:cubicBezTo>
                                <a:pt x="20876" y="2816"/>
                                <a:pt x="20876" y="2846"/>
                                <a:pt x="20876" y="2846"/>
                              </a:cubicBezTo>
                              <a:lnTo>
                                <a:pt x="20876" y="4554"/>
                              </a:lnTo>
                              <a:cubicBezTo>
                                <a:pt x="20876" y="4673"/>
                                <a:pt x="20888" y="4763"/>
                                <a:pt x="20904" y="4763"/>
                              </a:cubicBezTo>
                              <a:lnTo>
                                <a:pt x="21036" y="4763"/>
                              </a:lnTo>
                              <a:lnTo>
                                <a:pt x="21036" y="5752"/>
                              </a:lnTo>
                              <a:cubicBezTo>
                                <a:pt x="21036" y="5872"/>
                                <a:pt x="21048" y="5962"/>
                                <a:pt x="21064" y="5962"/>
                              </a:cubicBezTo>
                              <a:lnTo>
                                <a:pt x="21248" y="5962"/>
                              </a:lnTo>
                              <a:lnTo>
                                <a:pt x="21248" y="7400"/>
                              </a:lnTo>
                              <a:lnTo>
                                <a:pt x="21064" y="7400"/>
                              </a:lnTo>
                              <a:cubicBezTo>
                                <a:pt x="21056" y="7400"/>
                                <a:pt x="21048" y="7430"/>
                                <a:pt x="21044" y="7490"/>
                              </a:cubicBezTo>
                              <a:lnTo>
                                <a:pt x="21044" y="6022"/>
                              </a:lnTo>
                              <a:cubicBezTo>
                                <a:pt x="21044" y="5932"/>
                                <a:pt x="21032" y="5842"/>
                                <a:pt x="21020" y="5842"/>
                              </a:cubicBezTo>
                              <a:lnTo>
                                <a:pt x="20896" y="5842"/>
                              </a:lnTo>
                              <a:lnTo>
                                <a:pt x="20896" y="4973"/>
                              </a:lnTo>
                              <a:cubicBezTo>
                                <a:pt x="20896" y="4883"/>
                                <a:pt x="20884" y="4793"/>
                                <a:pt x="20872" y="4793"/>
                              </a:cubicBezTo>
                              <a:lnTo>
                                <a:pt x="20668" y="4793"/>
                              </a:lnTo>
                              <a:cubicBezTo>
                                <a:pt x="20656" y="4793"/>
                                <a:pt x="20644" y="4883"/>
                                <a:pt x="20644" y="4973"/>
                              </a:cubicBezTo>
                              <a:lnTo>
                                <a:pt x="20644" y="5842"/>
                              </a:lnTo>
                              <a:lnTo>
                                <a:pt x="20528" y="5842"/>
                              </a:lnTo>
                              <a:cubicBezTo>
                                <a:pt x="20516" y="5842"/>
                                <a:pt x="20504" y="5932"/>
                                <a:pt x="20504" y="6022"/>
                              </a:cubicBezTo>
                              <a:lnTo>
                                <a:pt x="20504" y="7549"/>
                              </a:lnTo>
                              <a:cubicBezTo>
                                <a:pt x="20504" y="7639"/>
                                <a:pt x="20516" y="7729"/>
                                <a:pt x="20528" y="7729"/>
                              </a:cubicBezTo>
                              <a:lnTo>
                                <a:pt x="20644" y="7729"/>
                              </a:lnTo>
                              <a:lnTo>
                                <a:pt x="20644" y="8598"/>
                              </a:lnTo>
                              <a:cubicBezTo>
                                <a:pt x="20644" y="8688"/>
                                <a:pt x="20656" y="8778"/>
                                <a:pt x="20668" y="8778"/>
                              </a:cubicBezTo>
                              <a:lnTo>
                                <a:pt x="20872" y="8778"/>
                              </a:lnTo>
                              <a:cubicBezTo>
                                <a:pt x="20872" y="8778"/>
                                <a:pt x="20876" y="8778"/>
                                <a:pt x="20876" y="8778"/>
                              </a:cubicBezTo>
                              <a:lnTo>
                                <a:pt x="20876" y="10455"/>
                              </a:lnTo>
                              <a:cubicBezTo>
                                <a:pt x="20876" y="10575"/>
                                <a:pt x="20888" y="10665"/>
                                <a:pt x="20904" y="10665"/>
                              </a:cubicBezTo>
                              <a:lnTo>
                                <a:pt x="21036" y="10665"/>
                              </a:lnTo>
                              <a:lnTo>
                                <a:pt x="21036" y="11654"/>
                              </a:lnTo>
                              <a:cubicBezTo>
                                <a:pt x="21036" y="11774"/>
                                <a:pt x="21048" y="11863"/>
                                <a:pt x="21064" y="11863"/>
                              </a:cubicBezTo>
                              <a:lnTo>
                                <a:pt x="21248" y="11863"/>
                              </a:lnTo>
                              <a:lnTo>
                                <a:pt x="21248" y="13301"/>
                              </a:lnTo>
                              <a:lnTo>
                                <a:pt x="21064" y="13301"/>
                              </a:lnTo>
                              <a:cubicBezTo>
                                <a:pt x="21056" y="13301"/>
                                <a:pt x="21048" y="13331"/>
                                <a:pt x="21044" y="13391"/>
                              </a:cubicBezTo>
                              <a:lnTo>
                                <a:pt x="21044" y="11923"/>
                              </a:lnTo>
                              <a:cubicBezTo>
                                <a:pt x="21044" y="11834"/>
                                <a:pt x="21032" y="11744"/>
                                <a:pt x="21020" y="11744"/>
                              </a:cubicBezTo>
                              <a:lnTo>
                                <a:pt x="20896" y="11744"/>
                              </a:lnTo>
                              <a:lnTo>
                                <a:pt x="20896" y="10785"/>
                              </a:lnTo>
                              <a:cubicBezTo>
                                <a:pt x="20896" y="10695"/>
                                <a:pt x="20884" y="10605"/>
                                <a:pt x="20872" y="10605"/>
                              </a:cubicBezTo>
                              <a:lnTo>
                                <a:pt x="20668" y="10605"/>
                              </a:lnTo>
                              <a:cubicBezTo>
                                <a:pt x="20656" y="10605"/>
                                <a:pt x="20644" y="10695"/>
                                <a:pt x="20644" y="10785"/>
                              </a:cubicBezTo>
                              <a:lnTo>
                                <a:pt x="20644" y="11654"/>
                              </a:lnTo>
                              <a:lnTo>
                                <a:pt x="20528" y="11654"/>
                              </a:lnTo>
                              <a:cubicBezTo>
                                <a:pt x="20516" y="11654"/>
                                <a:pt x="20504" y="11744"/>
                                <a:pt x="20504" y="11834"/>
                              </a:cubicBezTo>
                              <a:lnTo>
                                <a:pt x="20504" y="13361"/>
                              </a:lnTo>
                              <a:cubicBezTo>
                                <a:pt x="20504" y="13451"/>
                                <a:pt x="20516" y="13541"/>
                                <a:pt x="20528" y="13541"/>
                              </a:cubicBezTo>
                              <a:lnTo>
                                <a:pt x="20644" y="13541"/>
                              </a:lnTo>
                              <a:lnTo>
                                <a:pt x="20644" y="14410"/>
                              </a:lnTo>
                              <a:cubicBezTo>
                                <a:pt x="20644" y="14500"/>
                                <a:pt x="20656" y="14590"/>
                                <a:pt x="20668" y="14590"/>
                              </a:cubicBezTo>
                              <a:lnTo>
                                <a:pt x="20872" y="14590"/>
                              </a:lnTo>
                              <a:cubicBezTo>
                                <a:pt x="20872" y="14590"/>
                                <a:pt x="20876" y="14590"/>
                                <a:pt x="20876" y="14590"/>
                              </a:cubicBezTo>
                              <a:lnTo>
                                <a:pt x="20876" y="16267"/>
                              </a:lnTo>
                              <a:cubicBezTo>
                                <a:pt x="20876" y="16387"/>
                                <a:pt x="20888" y="16477"/>
                                <a:pt x="20904" y="16477"/>
                              </a:cubicBezTo>
                              <a:lnTo>
                                <a:pt x="21036" y="16477"/>
                              </a:lnTo>
                              <a:lnTo>
                                <a:pt x="21036" y="17466"/>
                              </a:lnTo>
                              <a:cubicBezTo>
                                <a:pt x="21036" y="17586"/>
                                <a:pt x="21048" y="17675"/>
                                <a:pt x="21064" y="17675"/>
                              </a:cubicBezTo>
                              <a:lnTo>
                                <a:pt x="21248" y="17675"/>
                              </a:lnTo>
                              <a:lnTo>
                                <a:pt x="21248" y="19113"/>
                              </a:lnTo>
                              <a:lnTo>
                                <a:pt x="21064" y="19113"/>
                              </a:lnTo>
                              <a:cubicBezTo>
                                <a:pt x="21056" y="19113"/>
                                <a:pt x="21048" y="19143"/>
                                <a:pt x="21044" y="19203"/>
                              </a:cubicBezTo>
                              <a:lnTo>
                                <a:pt x="21044" y="17675"/>
                              </a:lnTo>
                              <a:cubicBezTo>
                                <a:pt x="21044" y="17586"/>
                                <a:pt x="21032" y="17496"/>
                                <a:pt x="21020" y="17496"/>
                              </a:cubicBezTo>
                              <a:lnTo>
                                <a:pt x="20896" y="17496"/>
                              </a:lnTo>
                              <a:lnTo>
                                <a:pt x="20896" y="16627"/>
                              </a:lnTo>
                              <a:cubicBezTo>
                                <a:pt x="20896" y="16537"/>
                                <a:pt x="20884" y="16447"/>
                                <a:pt x="20872" y="16447"/>
                              </a:cubicBezTo>
                              <a:lnTo>
                                <a:pt x="20668" y="16447"/>
                              </a:lnTo>
                              <a:cubicBezTo>
                                <a:pt x="20656" y="16447"/>
                                <a:pt x="20644" y="16537"/>
                                <a:pt x="20644" y="16627"/>
                              </a:cubicBezTo>
                              <a:lnTo>
                                <a:pt x="20644" y="17496"/>
                              </a:lnTo>
                              <a:lnTo>
                                <a:pt x="20528" y="17496"/>
                              </a:lnTo>
                              <a:cubicBezTo>
                                <a:pt x="20516" y="17496"/>
                                <a:pt x="20504" y="17586"/>
                                <a:pt x="20504" y="17675"/>
                              </a:cubicBezTo>
                              <a:lnTo>
                                <a:pt x="20504" y="19203"/>
                              </a:lnTo>
                              <a:cubicBezTo>
                                <a:pt x="20504" y="19293"/>
                                <a:pt x="20516" y="19383"/>
                                <a:pt x="20528" y="19383"/>
                              </a:cubicBezTo>
                              <a:lnTo>
                                <a:pt x="20644" y="19383"/>
                              </a:lnTo>
                              <a:lnTo>
                                <a:pt x="20644" y="20252"/>
                              </a:lnTo>
                              <a:cubicBezTo>
                                <a:pt x="20644" y="20342"/>
                                <a:pt x="20656" y="20432"/>
                                <a:pt x="20668" y="20432"/>
                              </a:cubicBezTo>
                              <a:lnTo>
                                <a:pt x="20872" y="20432"/>
                              </a:lnTo>
                              <a:cubicBezTo>
                                <a:pt x="20872" y="20432"/>
                                <a:pt x="20876" y="20432"/>
                                <a:pt x="20876" y="20432"/>
                              </a:cubicBezTo>
                              <a:cubicBezTo>
                                <a:pt x="20876" y="20432"/>
                                <a:pt x="20876" y="20462"/>
                                <a:pt x="20876" y="20462"/>
                              </a:cubicBezTo>
                              <a:lnTo>
                                <a:pt x="20876" y="21570"/>
                              </a:lnTo>
                              <a:lnTo>
                                <a:pt x="21472" y="21570"/>
                              </a:lnTo>
                              <a:lnTo>
                                <a:pt x="21472" y="20881"/>
                              </a:lnTo>
                              <a:lnTo>
                                <a:pt x="21600" y="20881"/>
                              </a:lnTo>
                              <a:lnTo>
                                <a:pt x="21600" y="15938"/>
                              </a:lnTo>
                              <a:lnTo>
                                <a:pt x="21472" y="15938"/>
                              </a:lnTo>
                              <a:lnTo>
                                <a:pt x="21472" y="15039"/>
                              </a:lnTo>
                              <a:lnTo>
                                <a:pt x="21600" y="15039"/>
                              </a:lnTo>
                              <a:lnTo>
                                <a:pt x="21600" y="10096"/>
                              </a:lnTo>
                              <a:lnTo>
                                <a:pt x="21472" y="10096"/>
                              </a:lnTo>
                              <a:lnTo>
                                <a:pt x="21472" y="9167"/>
                              </a:lnTo>
                              <a:lnTo>
                                <a:pt x="21600" y="9167"/>
                              </a:lnTo>
                              <a:lnTo>
                                <a:pt x="21600" y="4224"/>
                              </a:lnTo>
                              <a:lnTo>
                                <a:pt x="21472" y="4224"/>
                              </a:lnTo>
                              <a:lnTo>
                                <a:pt x="21472" y="3236"/>
                              </a:lnTo>
                              <a:lnTo>
                                <a:pt x="21600" y="3236"/>
                              </a:lnTo>
                              <a:lnTo>
                                <a:pt x="21600" y="2097"/>
                              </a:lnTo>
                              <a:lnTo>
                                <a:pt x="21600" y="2097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1032" y="2636"/>
                              </a:moveTo>
                              <a:lnTo>
                                <a:pt x="20900" y="2636"/>
                              </a:lnTo>
                              <a:cubicBezTo>
                                <a:pt x="20896" y="2636"/>
                                <a:pt x="20896" y="2636"/>
                                <a:pt x="20892" y="2636"/>
                              </a:cubicBezTo>
                              <a:cubicBezTo>
                                <a:pt x="20892" y="2636"/>
                                <a:pt x="20892" y="2606"/>
                                <a:pt x="20892" y="2606"/>
                              </a:cubicBezTo>
                              <a:lnTo>
                                <a:pt x="20892" y="2097"/>
                              </a:lnTo>
                              <a:lnTo>
                                <a:pt x="21028" y="2097"/>
                              </a:lnTo>
                              <a:lnTo>
                                <a:pt x="21028" y="2636"/>
                              </a:lnTo>
                              <a:close/>
                              <a:moveTo>
                                <a:pt x="21032" y="8508"/>
                              </a:moveTo>
                              <a:lnTo>
                                <a:pt x="20900" y="8508"/>
                              </a:lnTo>
                              <a:cubicBezTo>
                                <a:pt x="20896" y="8508"/>
                                <a:pt x="20896" y="8508"/>
                                <a:pt x="20896" y="8508"/>
                              </a:cubicBezTo>
                              <a:lnTo>
                                <a:pt x="20896" y="7669"/>
                              </a:lnTo>
                              <a:lnTo>
                                <a:pt x="21012" y="7669"/>
                              </a:lnTo>
                              <a:cubicBezTo>
                                <a:pt x="21020" y="7669"/>
                                <a:pt x="21028" y="7639"/>
                                <a:pt x="21032" y="7579"/>
                              </a:cubicBezTo>
                              <a:lnTo>
                                <a:pt x="21032" y="8508"/>
                              </a:lnTo>
                              <a:close/>
                              <a:moveTo>
                                <a:pt x="21032" y="14410"/>
                              </a:moveTo>
                              <a:lnTo>
                                <a:pt x="20900" y="14410"/>
                              </a:lnTo>
                              <a:cubicBezTo>
                                <a:pt x="20896" y="14410"/>
                                <a:pt x="20896" y="14410"/>
                                <a:pt x="20896" y="14410"/>
                              </a:cubicBezTo>
                              <a:lnTo>
                                <a:pt x="20896" y="13571"/>
                              </a:lnTo>
                              <a:lnTo>
                                <a:pt x="21012" y="13571"/>
                              </a:lnTo>
                              <a:cubicBezTo>
                                <a:pt x="21020" y="13571"/>
                                <a:pt x="21028" y="13541"/>
                                <a:pt x="21032" y="13481"/>
                              </a:cubicBezTo>
                              <a:lnTo>
                                <a:pt x="21032" y="14410"/>
                              </a:lnTo>
                              <a:close/>
                              <a:moveTo>
                                <a:pt x="21032" y="20282"/>
                              </a:moveTo>
                              <a:lnTo>
                                <a:pt x="20900" y="20282"/>
                              </a:lnTo>
                              <a:cubicBezTo>
                                <a:pt x="20896" y="20282"/>
                                <a:pt x="20896" y="20282"/>
                                <a:pt x="20892" y="20282"/>
                              </a:cubicBezTo>
                              <a:cubicBezTo>
                                <a:pt x="20892" y="20282"/>
                                <a:pt x="20892" y="20252"/>
                                <a:pt x="20892" y="20252"/>
                              </a:cubicBezTo>
                              <a:lnTo>
                                <a:pt x="20892" y="19383"/>
                              </a:lnTo>
                              <a:lnTo>
                                <a:pt x="21008" y="19383"/>
                              </a:lnTo>
                              <a:cubicBezTo>
                                <a:pt x="21016" y="19383"/>
                                <a:pt x="21024" y="19353"/>
                                <a:pt x="21028" y="19293"/>
                              </a:cubicBezTo>
                              <a:lnTo>
                                <a:pt x="21028" y="20282"/>
                              </a:lnTo>
                              <a:close/>
                              <a:moveTo>
                                <a:pt x="21420" y="20282"/>
                              </a:moveTo>
                              <a:lnTo>
                                <a:pt x="21312" y="20282"/>
                              </a:lnTo>
                              <a:lnTo>
                                <a:pt x="21312" y="19623"/>
                              </a:lnTo>
                              <a:lnTo>
                                <a:pt x="21420" y="19623"/>
                              </a:lnTo>
                              <a:lnTo>
                                <a:pt x="21420" y="20282"/>
                              </a:lnTo>
                              <a:close/>
                              <a:moveTo>
                                <a:pt x="21420" y="17286"/>
                              </a:moveTo>
                              <a:lnTo>
                                <a:pt x="21312" y="17286"/>
                              </a:lnTo>
                              <a:lnTo>
                                <a:pt x="21312" y="16507"/>
                              </a:lnTo>
                              <a:lnTo>
                                <a:pt x="21420" y="16507"/>
                              </a:lnTo>
                              <a:lnTo>
                                <a:pt x="21420" y="17286"/>
                              </a:lnTo>
                              <a:close/>
                              <a:moveTo>
                                <a:pt x="21420" y="14410"/>
                              </a:moveTo>
                              <a:lnTo>
                                <a:pt x="21312" y="14410"/>
                              </a:lnTo>
                              <a:lnTo>
                                <a:pt x="21312" y="13781"/>
                              </a:lnTo>
                              <a:lnTo>
                                <a:pt x="21420" y="13781"/>
                              </a:lnTo>
                              <a:lnTo>
                                <a:pt x="21420" y="14410"/>
                              </a:lnTo>
                              <a:close/>
                              <a:moveTo>
                                <a:pt x="21420" y="11444"/>
                              </a:moveTo>
                              <a:lnTo>
                                <a:pt x="21312" y="11444"/>
                              </a:lnTo>
                              <a:lnTo>
                                <a:pt x="21312" y="10605"/>
                              </a:lnTo>
                              <a:lnTo>
                                <a:pt x="21420" y="10605"/>
                              </a:lnTo>
                              <a:lnTo>
                                <a:pt x="21420" y="11444"/>
                              </a:lnTo>
                              <a:close/>
                              <a:moveTo>
                                <a:pt x="21420" y="8508"/>
                              </a:moveTo>
                              <a:lnTo>
                                <a:pt x="21312" y="8508"/>
                              </a:lnTo>
                              <a:lnTo>
                                <a:pt x="21312" y="7879"/>
                              </a:lnTo>
                              <a:lnTo>
                                <a:pt x="21420" y="7879"/>
                              </a:lnTo>
                              <a:lnTo>
                                <a:pt x="21420" y="8508"/>
                              </a:lnTo>
                              <a:close/>
                              <a:moveTo>
                                <a:pt x="21420" y="5572"/>
                              </a:moveTo>
                              <a:lnTo>
                                <a:pt x="21312" y="5572"/>
                              </a:lnTo>
                              <a:lnTo>
                                <a:pt x="21312" y="4733"/>
                              </a:lnTo>
                              <a:lnTo>
                                <a:pt x="21420" y="4733"/>
                              </a:lnTo>
                              <a:lnTo>
                                <a:pt x="21420" y="5572"/>
                              </a:lnTo>
                              <a:close/>
                              <a:moveTo>
                                <a:pt x="21420" y="2636"/>
                              </a:moveTo>
                              <a:lnTo>
                                <a:pt x="21312" y="2636"/>
                              </a:lnTo>
                              <a:lnTo>
                                <a:pt x="21312" y="2127"/>
                              </a:lnTo>
                              <a:lnTo>
                                <a:pt x="21420" y="2127"/>
                              </a:lnTo>
                              <a:lnTo>
                                <a:pt x="21420" y="2636"/>
                              </a:lnTo>
                              <a:close/>
                              <a:moveTo>
                                <a:pt x="19320" y="5902"/>
                              </a:moveTo>
                              <a:lnTo>
                                <a:pt x="19244" y="5902"/>
                              </a:lnTo>
                              <a:lnTo>
                                <a:pt x="19244" y="5333"/>
                              </a:lnTo>
                              <a:cubicBezTo>
                                <a:pt x="19244" y="5273"/>
                                <a:pt x="19236" y="5213"/>
                                <a:pt x="19228" y="5213"/>
                              </a:cubicBezTo>
                              <a:lnTo>
                                <a:pt x="19096" y="5213"/>
                              </a:lnTo>
                              <a:cubicBezTo>
                                <a:pt x="19088" y="5213"/>
                                <a:pt x="19080" y="5273"/>
                                <a:pt x="19080" y="5333"/>
                              </a:cubicBezTo>
                              <a:lnTo>
                                <a:pt x="19080" y="5902"/>
                              </a:lnTo>
                              <a:lnTo>
                                <a:pt x="19004" y="5902"/>
                              </a:lnTo>
                              <a:cubicBezTo>
                                <a:pt x="18996" y="5902"/>
                                <a:pt x="18988" y="5962"/>
                                <a:pt x="18988" y="6022"/>
                              </a:cubicBezTo>
                              <a:lnTo>
                                <a:pt x="18988" y="7040"/>
                              </a:lnTo>
                              <a:cubicBezTo>
                                <a:pt x="18988" y="7100"/>
                                <a:pt x="18996" y="7160"/>
                                <a:pt x="19004" y="7160"/>
                              </a:cubicBezTo>
                              <a:lnTo>
                                <a:pt x="19080" y="7160"/>
                              </a:lnTo>
                              <a:lnTo>
                                <a:pt x="19080" y="7729"/>
                              </a:lnTo>
                              <a:cubicBezTo>
                                <a:pt x="19080" y="7789"/>
                                <a:pt x="19088" y="7849"/>
                                <a:pt x="19096" y="7849"/>
                              </a:cubicBezTo>
                              <a:lnTo>
                                <a:pt x="19232" y="7849"/>
                              </a:lnTo>
                              <a:cubicBezTo>
                                <a:pt x="19240" y="7849"/>
                                <a:pt x="19248" y="7789"/>
                                <a:pt x="19248" y="7729"/>
                              </a:cubicBezTo>
                              <a:lnTo>
                                <a:pt x="19248" y="7160"/>
                              </a:lnTo>
                              <a:lnTo>
                                <a:pt x="19324" y="7160"/>
                              </a:lnTo>
                              <a:cubicBezTo>
                                <a:pt x="19332" y="7160"/>
                                <a:pt x="19340" y="7100"/>
                                <a:pt x="19340" y="7040"/>
                              </a:cubicBezTo>
                              <a:lnTo>
                                <a:pt x="19340" y="6022"/>
                              </a:lnTo>
                              <a:cubicBezTo>
                                <a:pt x="19336" y="5932"/>
                                <a:pt x="19328" y="5902"/>
                                <a:pt x="19320" y="5902"/>
                              </a:cubicBezTo>
                              <a:close/>
                              <a:moveTo>
                                <a:pt x="20588" y="20462"/>
                              </a:moveTo>
                              <a:lnTo>
                                <a:pt x="20484" y="20462"/>
                              </a:lnTo>
                              <a:lnTo>
                                <a:pt x="20484" y="19683"/>
                              </a:lnTo>
                              <a:cubicBezTo>
                                <a:pt x="20484" y="19593"/>
                                <a:pt x="20476" y="19533"/>
                                <a:pt x="20464" y="19533"/>
                              </a:cubicBezTo>
                              <a:lnTo>
                                <a:pt x="20280" y="19533"/>
                              </a:lnTo>
                              <a:cubicBezTo>
                                <a:pt x="20268" y="19533"/>
                                <a:pt x="20260" y="19593"/>
                                <a:pt x="20260" y="19683"/>
                              </a:cubicBezTo>
                              <a:lnTo>
                                <a:pt x="20260" y="20462"/>
                              </a:lnTo>
                              <a:lnTo>
                                <a:pt x="20156" y="20462"/>
                              </a:lnTo>
                              <a:cubicBezTo>
                                <a:pt x="20144" y="20462"/>
                                <a:pt x="20136" y="20521"/>
                                <a:pt x="20136" y="20611"/>
                              </a:cubicBezTo>
                              <a:lnTo>
                                <a:pt x="20136" y="21240"/>
                              </a:lnTo>
                              <a:lnTo>
                                <a:pt x="20136" y="21240"/>
                              </a:lnTo>
                              <a:lnTo>
                                <a:pt x="20136" y="21570"/>
                              </a:lnTo>
                              <a:lnTo>
                                <a:pt x="20616" y="21570"/>
                              </a:lnTo>
                              <a:lnTo>
                                <a:pt x="20616" y="20611"/>
                              </a:lnTo>
                              <a:cubicBezTo>
                                <a:pt x="20608" y="20551"/>
                                <a:pt x="20600" y="20462"/>
                                <a:pt x="20588" y="20462"/>
                              </a:cubicBezTo>
                              <a:close/>
                              <a:moveTo>
                                <a:pt x="19640" y="2217"/>
                              </a:moveTo>
                              <a:lnTo>
                                <a:pt x="19492" y="2217"/>
                              </a:lnTo>
                              <a:cubicBezTo>
                                <a:pt x="19484" y="2217"/>
                                <a:pt x="19476" y="2277"/>
                                <a:pt x="19476" y="2337"/>
                              </a:cubicBezTo>
                              <a:lnTo>
                                <a:pt x="19476" y="2966"/>
                              </a:lnTo>
                              <a:lnTo>
                                <a:pt x="19392" y="2966"/>
                              </a:lnTo>
                              <a:cubicBezTo>
                                <a:pt x="19384" y="2966"/>
                                <a:pt x="19376" y="3026"/>
                                <a:pt x="19376" y="3086"/>
                              </a:cubicBezTo>
                              <a:lnTo>
                                <a:pt x="19376" y="4194"/>
                              </a:lnTo>
                              <a:cubicBezTo>
                                <a:pt x="19376" y="4254"/>
                                <a:pt x="19384" y="4314"/>
                                <a:pt x="19392" y="4314"/>
                              </a:cubicBezTo>
                              <a:lnTo>
                                <a:pt x="19476" y="4314"/>
                              </a:lnTo>
                              <a:lnTo>
                                <a:pt x="19476" y="4943"/>
                              </a:lnTo>
                              <a:cubicBezTo>
                                <a:pt x="19476" y="5003"/>
                                <a:pt x="19484" y="5063"/>
                                <a:pt x="19492" y="5063"/>
                              </a:cubicBezTo>
                              <a:lnTo>
                                <a:pt x="19640" y="5063"/>
                              </a:lnTo>
                              <a:cubicBezTo>
                                <a:pt x="19648" y="5063"/>
                                <a:pt x="19656" y="5003"/>
                                <a:pt x="19656" y="4943"/>
                              </a:cubicBezTo>
                              <a:lnTo>
                                <a:pt x="19656" y="4314"/>
                              </a:lnTo>
                              <a:lnTo>
                                <a:pt x="19740" y="4314"/>
                              </a:lnTo>
                              <a:cubicBezTo>
                                <a:pt x="19748" y="4314"/>
                                <a:pt x="19756" y="4254"/>
                                <a:pt x="19756" y="4194"/>
                              </a:cubicBezTo>
                              <a:lnTo>
                                <a:pt x="19756" y="3086"/>
                              </a:lnTo>
                              <a:cubicBezTo>
                                <a:pt x="19756" y="3026"/>
                                <a:pt x="19748" y="2966"/>
                                <a:pt x="19740" y="2966"/>
                              </a:cubicBezTo>
                              <a:lnTo>
                                <a:pt x="19656" y="2966"/>
                              </a:lnTo>
                              <a:lnTo>
                                <a:pt x="19656" y="2337"/>
                              </a:lnTo>
                              <a:cubicBezTo>
                                <a:pt x="19656" y="2277"/>
                                <a:pt x="19648" y="2217"/>
                                <a:pt x="19640" y="2217"/>
                              </a:cubicBezTo>
                              <a:close/>
                              <a:moveTo>
                                <a:pt x="19740" y="20641"/>
                              </a:moveTo>
                              <a:lnTo>
                                <a:pt x="19656" y="20641"/>
                              </a:lnTo>
                              <a:lnTo>
                                <a:pt x="19656" y="20012"/>
                              </a:lnTo>
                              <a:cubicBezTo>
                                <a:pt x="19656" y="19952"/>
                                <a:pt x="19648" y="19892"/>
                                <a:pt x="19640" y="19892"/>
                              </a:cubicBezTo>
                              <a:lnTo>
                                <a:pt x="19492" y="19892"/>
                              </a:lnTo>
                              <a:cubicBezTo>
                                <a:pt x="19484" y="19892"/>
                                <a:pt x="19476" y="19952"/>
                                <a:pt x="19476" y="20012"/>
                              </a:cubicBezTo>
                              <a:lnTo>
                                <a:pt x="19476" y="20641"/>
                              </a:lnTo>
                              <a:lnTo>
                                <a:pt x="19392" y="20641"/>
                              </a:lnTo>
                              <a:cubicBezTo>
                                <a:pt x="19384" y="20641"/>
                                <a:pt x="19376" y="20701"/>
                                <a:pt x="19376" y="20761"/>
                              </a:cubicBezTo>
                              <a:lnTo>
                                <a:pt x="19376" y="21600"/>
                              </a:lnTo>
                              <a:lnTo>
                                <a:pt x="19764" y="21600"/>
                              </a:lnTo>
                              <a:lnTo>
                                <a:pt x="19764" y="20761"/>
                              </a:lnTo>
                              <a:cubicBezTo>
                                <a:pt x="19760" y="20701"/>
                                <a:pt x="19752" y="20641"/>
                                <a:pt x="19740" y="20641"/>
                              </a:cubicBezTo>
                              <a:close/>
                              <a:moveTo>
                                <a:pt x="20048" y="5003"/>
                              </a:moveTo>
                              <a:lnTo>
                                <a:pt x="19884" y="5003"/>
                              </a:lnTo>
                              <a:cubicBezTo>
                                <a:pt x="19872" y="5003"/>
                                <a:pt x="19864" y="5063"/>
                                <a:pt x="19864" y="5153"/>
                              </a:cubicBezTo>
                              <a:lnTo>
                                <a:pt x="19864" y="5872"/>
                              </a:lnTo>
                              <a:lnTo>
                                <a:pt x="19768" y="5872"/>
                              </a:lnTo>
                              <a:cubicBezTo>
                                <a:pt x="19756" y="5872"/>
                                <a:pt x="19748" y="5932"/>
                                <a:pt x="19748" y="6022"/>
                              </a:cubicBezTo>
                              <a:lnTo>
                                <a:pt x="19748" y="6591"/>
                              </a:lnTo>
                              <a:lnTo>
                                <a:pt x="19748" y="6591"/>
                              </a:lnTo>
                              <a:lnTo>
                                <a:pt x="19748" y="7280"/>
                              </a:lnTo>
                              <a:cubicBezTo>
                                <a:pt x="19748" y="7370"/>
                                <a:pt x="19756" y="7430"/>
                                <a:pt x="19768" y="7430"/>
                              </a:cubicBezTo>
                              <a:lnTo>
                                <a:pt x="19864" y="7430"/>
                              </a:lnTo>
                              <a:lnTo>
                                <a:pt x="19864" y="8149"/>
                              </a:lnTo>
                              <a:cubicBezTo>
                                <a:pt x="19864" y="8239"/>
                                <a:pt x="19872" y="8298"/>
                                <a:pt x="19884" y="8298"/>
                              </a:cubicBezTo>
                              <a:lnTo>
                                <a:pt x="20048" y="8298"/>
                              </a:lnTo>
                              <a:cubicBezTo>
                                <a:pt x="20060" y="8298"/>
                                <a:pt x="20068" y="8239"/>
                                <a:pt x="20068" y="8149"/>
                              </a:cubicBezTo>
                              <a:lnTo>
                                <a:pt x="20068" y="7430"/>
                              </a:lnTo>
                              <a:lnTo>
                                <a:pt x="20164" y="7430"/>
                              </a:lnTo>
                              <a:cubicBezTo>
                                <a:pt x="20176" y="7430"/>
                                <a:pt x="20184" y="7370"/>
                                <a:pt x="20184" y="7280"/>
                              </a:cubicBezTo>
                              <a:lnTo>
                                <a:pt x="20184" y="5992"/>
                              </a:lnTo>
                              <a:cubicBezTo>
                                <a:pt x="20184" y="5902"/>
                                <a:pt x="20176" y="5842"/>
                                <a:pt x="20164" y="5842"/>
                              </a:cubicBezTo>
                              <a:lnTo>
                                <a:pt x="20068" y="5842"/>
                              </a:lnTo>
                              <a:lnTo>
                                <a:pt x="20068" y="5123"/>
                              </a:lnTo>
                              <a:cubicBezTo>
                                <a:pt x="20068" y="5063"/>
                                <a:pt x="20060" y="5003"/>
                                <a:pt x="20048" y="5003"/>
                              </a:cubicBezTo>
                              <a:close/>
                              <a:moveTo>
                                <a:pt x="20460" y="7759"/>
                              </a:moveTo>
                              <a:lnTo>
                                <a:pt x="20276" y="7759"/>
                              </a:lnTo>
                              <a:cubicBezTo>
                                <a:pt x="20264" y="7759"/>
                                <a:pt x="20256" y="7819"/>
                                <a:pt x="20256" y="7909"/>
                              </a:cubicBezTo>
                              <a:lnTo>
                                <a:pt x="20256" y="8688"/>
                              </a:lnTo>
                              <a:lnTo>
                                <a:pt x="20152" y="8688"/>
                              </a:lnTo>
                              <a:cubicBezTo>
                                <a:pt x="20140" y="8688"/>
                                <a:pt x="20132" y="8748"/>
                                <a:pt x="20132" y="8838"/>
                              </a:cubicBezTo>
                              <a:lnTo>
                                <a:pt x="20132" y="9467"/>
                              </a:lnTo>
                              <a:lnTo>
                                <a:pt x="20132" y="9467"/>
                              </a:lnTo>
                              <a:lnTo>
                                <a:pt x="20132" y="10216"/>
                              </a:lnTo>
                              <a:cubicBezTo>
                                <a:pt x="20132" y="10306"/>
                                <a:pt x="20140" y="10366"/>
                                <a:pt x="20152" y="10366"/>
                              </a:cubicBezTo>
                              <a:lnTo>
                                <a:pt x="20256" y="10366"/>
                              </a:lnTo>
                              <a:lnTo>
                                <a:pt x="20256" y="11145"/>
                              </a:lnTo>
                              <a:cubicBezTo>
                                <a:pt x="20256" y="11234"/>
                                <a:pt x="20264" y="11294"/>
                                <a:pt x="20276" y="11294"/>
                              </a:cubicBezTo>
                              <a:lnTo>
                                <a:pt x="20460" y="11294"/>
                              </a:lnTo>
                              <a:cubicBezTo>
                                <a:pt x="20472" y="11294"/>
                                <a:pt x="20480" y="11234"/>
                                <a:pt x="20480" y="11145"/>
                              </a:cubicBezTo>
                              <a:lnTo>
                                <a:pt x="20480" y="10366"/>
                              </a:lnTo>
                              <a:lnTo>
                                <a:pt x="20584" y="10366"/>
                              </a:lnTo>
                              <a:cubicBezTo>
                                <a:pt x="20596" y="10366"/>
                                <a:pt x="20604" y="10306"/>
                                <a:pt x="20604" y="10216"/>
                              </a:cubicBezTo>
                              <a:lnTo>
                                <a:pt x="20604" y="8838"/>
                              </a:lnTo>
                              <a:cubicBezTo>
                                <a:pt x="20604" y="8748"/>
                                <a:pt x="20596" y="8688"/>
                                <a:pt x="20584" y="8688"/>
                              </a:cubicBezTo>
                              <a:lnTo>
                                <a:pt x="20480" y="8688"/>
                              </a:lnTo>
                              <a:lnTo>
                                <a:pt x="20480" y="7909"/>
                              </a:lnTo>
                              <a:cubicBezTo>
                                <a:pt x="20480" y="7849"/>
                                <a:pt x="20472" y="7759"/>
                                <a:pt x="20460" y="7759"/>
                              </a:cubicBezTo>
                              <a:close/>
                              <a:moveTo>
                                <a:pt x="20276" y="17256"/>
                              </a:moveTo>
                              <a:lnTo>
                                <a:pt x="20460" y="17256"/>
                              </a:lnTo>
                              <a:cubicBezTo>
                                <a:pt x="20472" y="17256"/>
                                <a:pt x="20480" y="17196"/>
                                <a:pt x="20480" y="17106"/>
                              </a:cubicBezTo>
                              <a:lnTo>
                                <a:pt x="20480" y="16327"/>
                              </a:lnTo>
                              <a:lnTo>
                                <a:pt x="20584" y="16327"/>
                              </a:lnTo>
                              <a:cubicBezTo>
                                <a:pt x="20596" y="16327"/>
                                <a:pt x="20604" y="16267"/>
                                <a:pt x="20604" y="16178"/>
                              </a:cubicBezTo>
                              <a:lnTo>
                                <a:pt x="20604" y="14799"/>
                              </a:lnTo>
                              <a:cubicBezTo>
                                <a:pt x="20604" y="14710"/>
                                <a:pt x="20596" y="14650"/>
                                <a:pt x="20584" y="14650"/>
                              </a:cubicBezTo>
                              <a:lnTo>
                                <a:pt x="20480" y="14650"/>
                              </a:lnTo>
                              <a:lnTo>
                                <a:pt x="20480" y="13871"/>
                              </a:lnTo>
                              <a:cubicBezTo>
                                <a:pt x="20480" y="13781"/>
                                <a:pt x="20472" y="13721"/>
                                <a:pt x="20460" y="13721"/>
                              </a:cubicBezTo>
                              <a:lnTo>
                                <a:pt x="20276" y="13721"/>
                              </a:lnTo>
                              <a:cubicBezTo>
                                <a:pt x="20264" y="13721"/>
                                <a:pt x="20256" y="13781"/>
                                <a:pt x="20256" y="13871"/>
                              </a:cubicBezTo>
                              <a:lnTo>
                                <a:pt x="20256" y="14650"/>
                              </a:lnTo>
                              <a:lnTo>
                                <a:pt x="20152" y="14650"/>
                              </a:lnTo>
                              <a:cubicBezTo>
                                <a:pt x="20140" y="14650"/>
                                <a:pt x="20132" y="14710"/>
                                <a:pt x="20132" y="14799"/>
                              </a:cubicBezTo>
                              <a:lnTo>
                                <a:pt x="20132" y="15429"/>
                              </a:lnTo>
                              <a:lnTo>
                                <a:pt x="20132" y="15429"/>
                              </a:lnTo>
                              <a:lnTo>
                                <a:pt x="20132" y="16178"/>
                              </a:lnTo>
                              <a:cubicBezTo>
                                <a:pt x="20132" y="16267"/>
                                <a:pt x="20140" y="16327"/>
                                <a:pt x="20152" y="16327"/>
                              </a:cubicBezTo>
                              <a:lnTo>
                                <a:pt x="20256" y="16327"/>
                              </a:lnTo>
                              <a:lnTo>
                                <a:pt x="20256" y="17106"/>
                              </a:lnTo>
                              <a:cubicBezTo>
                                <a:pt x="20256" y="17166"/>
                                <a:pt x="20264" y="17256"/>
                                <a:pt x="20276" y="172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ACE0F5" id="Groep 22" o:spid="_x0000_s1026" style="position:absolute;margin-left:0;margin-top:0;width:540pt;height:72.7pt;z-index:-251637760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">
              <v:rect id="Rechthoek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" fillcolor="#264d2b [3204]" stroked="f" strokeweight="1pt">
                <v:stroke miterlimit="4"/>
                <v:textbox inset="3pt,3pt,3pt,3pt"/>
              </v:rect>
              <v:shape id="Vorm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<v:stroke miterlimit="4" joinstyle="miter"/>
                <v:path arrowok="t" o:extrusionok="f" o:connecttype="custom" o:connectlocs="3429000,457835;3429000,457835;3429000,457835;3429000,457835" o:connectangles="0,90,180,270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75410" w14:textId="77777777" w:rsidR="001443FF" w:rsidRDefault="001443FF" w:rsidP="008F1194">
      <w:pPr>
        <w:spacing w:after="0"/>
      </w:pPr>
      <w:r>
        <w:separator/>
      </w:r>
    </w:p>
    <w:p w14:paraId="3770D376" w14:textId="77777777" w:rsidR="001443FF" w:rsidRDefault="001443FF"/>
  </w:footnote>
  <w:footnote w:type="continuationSeparator" w:id="0">
    <w:p w14:paraId="3E72BCED" w14:textId="77777777" w:rsidR="001443FF" w:rsidRDefault="001443FF" w:rsidP="008F1194">
      <w:pPr>
        <w:spacing w:after="0"/>
      </w:pPr>
      <w:r>
        <w:continuationSeparator/>
      </w:r>
    </w:p>
    <w:p w14:paraId="52C6A0A5" w14:textId="77777777" w:rsidR="001443FF" w:rsidRDefault="001443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9CEB0" w14:textId="77777777" w:rsidR="00087C09" w:rsidRDefault="00087C0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A316C" w14:textId="475CE0C2" w:rsidR="00837669" w:rsidRDefault="00087C09" w:rsidP="00256681">
    <w:pPr>
      <w:tabs>
        <w:tab w:val="center" w:pos="4680"/>
        <w:tab w:val="right" w:pos="9360"/>
      </w:tabs>
      <w:spacing w:after="0"/>
      <w:ind w:right="27"/>
      <w:jc w:val="right"/>
    </w:pPr>
    <w:r>
      <w:rPr>
        <w:noProof/>
      </w:rPr>
      <w:drawing>
        <wp:inline distT="0" distB="0" distL="0" distR="0" wp14:anchorId="7C43FE3A" wp14:editId="7547322D">
          <wp:extent cx="1462251" cy="390525"/>
          <wp:effectExtent l="0" t="0" r="5080" b="0"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820" cy="3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5391" w:rsidRPr="00671EF0">
      <w:rPr>
        <w:noProof/>
        <w:lang w:bidi="nl-NL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D36B87B" wp14:editId="475014E9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9525"/>
              <wp:wrapNone/>
              <wp:docPr id="17" name="Groep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18" name="Vorm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Rechthoek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hthoek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5F4DBF" id="Groep 17" o:spid="_x0000_s1026" style="position:absolute;margin-left:0;margin-top:0;width:540pt;height:71.3pt;z-index:251676672;mso-width-percent:1000;mso-position-horizontal:center;mso-position-horizontal-relative:margin;mso-position-vertical:top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">
              <v:shape id="Vorm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chthoek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" fillcolor="#264d2b [3204]" stroked="f" strokeweight="1pt">
                <v:stroke miterlimit="4"/>
                <v:textbox inset="3pt,3pt,3pt,3pt"/>
              </v:rect>
              <v:rect id="Rechthoek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" fillcolor="#60b966 [320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F8533" w14:textId="77777777" w:rsidR="001D7E33" w:rsidRDefault="00A95391">
    <w:pPr>
      <w:pStyle w:val="Kop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5F691" wp14:editId="602BBD2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58000" cy="6382512"/>
              <wp:effectExtent l="0" t="0" r="0" b="5715"/>
              <wp:wrapNone/>
              <wp:docPr id="44" name="Groep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382512"/>
                        <a:chOff x="0" y="0"/>
                        <a:chExt cx="6858000" cy="6378303"/>
                      </a:xfrm>
                    </wpg:grpSpPr>
                    <wps:wsp>
                      <wps:cNvPr id="27" name="Rechthoek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43543"/>
                          <a:ext cx="6858000" cy="6334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Vorm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858000" cy="293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8982"/>
                              </a:lnTo>
                              <a:lnTo>
                                <a:pt x="0" y="18982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364"/>
                              </a:lnTo>
                              <a:lnTo>
                                <a:pt x="21600" y="16364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2" name="Afbeelding 2" descr="persoon die op clipbard schrijft">
                          <a:extLst>
                            <a:ext uri="{FF2B5EF4-FFF2-40B4-BE49-F238E27FC236}">
                              <a16:creationId xmlns:a16="http://schemas.microsoft.com/office/drawing/2014/main" id="{E7AFDFC4-49C3-CC4F-9D3F-E70B877144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506" b="22173"/>
                        <a:stretch/>
                      </pic:blipFill>
                      <pic:spPr bwMode="auto">
                        <a:xfrm>
                          <a:off x="152400" y="1528190"/>
                          <a:ext cx="6540500" cy="467801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801857" id="Groep 44" o:spid="_x0000_s1026" style="position:absolute;margin-left:0;margin-top:0;width:540pt;height:502.55pt;z-index:251674624;mso-position-horizontal:center;mso-position-horizontal-relative:page;mso-position-vertical:top;mso-position-vertical-relative:page;mso-width-relative:margin;mso-height-relative:margin" coordsize="68580,63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">
              <v:rect id="Rechthoek" o:spid="_x0000_s1027" style="position:absolute;top:435;width:68580;height:6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" fillcolor="#264d2b [3204]" stroked="f" strokeweight="1pt">
                <v:stroke miterlimit="4"/>
                <v:textbox inset="3pt,3pt,3pt,3pt"/>
              </v:rect>
              <v:shape id="Vorm" o:spid="_x0000_s1028" style="position:absolute;width:68580;height:293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" path="m,21600r21600,l21600,18982,,18982r,2618xm,l,16364r21600,l21600,,,xe" fillcolor="#60b966 [3205]" stroked="f" strokeweight="1pt">
                <v:stroke miterlimit="4" joinstyle="miter"/>
                <v:path arrowok="t" o:extrusionok="f" o:connecttype="custom" o:connectlocs="3429000,146685;3429000,146685;3429000,146685;3429000,146685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" o:spid="_x0000_s1029" type="#_x0000_t75" alt="persoon die op clipbard schrijft" style="position:absolute;left:1524;top:15281;width:65405;height:4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">
                <v:imagedata r:id="rId2" o:title="persoon die op clipbard schrijft" cropbottom="14531f" cropleft="18026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23B8B"/>
    <w:multiLevelType w:val="hybridMultilevel"/>
    <w:tmpl w:val="E130A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547C4"/>
    <w:multiLevelType w:val="hybridMultilevel"/>
    <w:tmpl w:val="D0644C9E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3C8E"/>
    <w:multiLevelType w:val="multilevel"/>
    <w:tmpl w:val="24FE7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6F0B"/>
    <w:multiLevelType w:val="hybridMultilevel"/>
    <w:tmpl w:val="8640E514"/>
    <w:lvl w:ilvl="0" w:tplc="88EC3A6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E5D17"/>
    <w:multiLevelType w:val="hybridMultilevel"/>
    <w:tmpl w:val="0F4A0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02EFC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EA1B3D"/>
    <w:multiLevelType w:val="hybridMultilevel"/>
    <w:tmpl w:val="3B2A0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C222B"/>
    <w:multiLevelType w:val="hybridMultilevel"/>
    <w:tmpl w:val="1CCE7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095000"/>
    <w:multiLevelType w:val="hybridMultilevel"/>
    <w:tmpl w:val="8EA6EA72"/>
    <w:lvl w:ilvl="0" w:tplc="98EAAF0A">
      <w:start w:val="1"/>
      <w:numFmt w:val="bullet"/>
      <w:pStyle w:val="Opsommingstekens"/>
      <w:lvlText w:val=""/>
      <w:lvlJc w:val="left"/>
      <w:pPr>
        <w:ind w:left="530" w:hanging="360"/>
      </w:pPr>
      <w:rPr>
        <w:rFonts w:ascii="Symbol" w:hAnsi="Symbol" w:hint="default"/>
        <w:color w:val="5E5E5E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85DE7"/>
    <w:multiLevelType w:val="hybridMultilevel"/>
    <w:tmpl w:val="68CA9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0E397A"/>
    <w:multiLevelType w:val="hybridMultilevel"/>
    <w:tmpl w:val="1A22FF1E"/>
    <w:lvl w:ilvl="0" w:tplc="E3B4F41A">
      <w:start w:val="1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1A3D3B"/>
    <w:multiLevelType w:val="hybridMultilevel"/>
    <w:tmpl w:val="80D4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760BC7"/>
    <w:multiLevelType w:val="hybridMultilevel"/>
    <w:tmpl w:val="FBE4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61039"/>
    <w:multiLevelType w:val="hybridMultilevel"/>
    <w:tmpl w:val="071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17129"/>
    <w:multiLevelType w:val="hybridMultilevel"/>
    <w:tmpl w:val="1E9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D08C4"/>
    <w:multiLevelType w:val="hybridMultilevel"/>
    <w:tmpl w:val="46326D84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F4D2C"/>
    <w:multiLevelType w:val="hybridMultilevel"/>
    <w:tmpl w:val="0D32A1E0"/>
    <w:lvl w:ilvl="0" w:tplc="88EC3A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3"/>
  </w:num>
  <w:num w:numId="8">
    <w:abstractNumId w:val="8"/>
  </w:num>
  <w:num w:numId="9">
    <w:abstractNumId w:val="11"/>
  </w:num>
  <w:num w:numId="10">
    <w:abstractNumId w:val="10"/>
  </w:num>
  <w:num w:numId="11">
    <w:abstractNumId w:val="6"/>
  </w:num>
  <w:num w:numId="12">
    <w:abstractNumId w:val="14"/>
  </w:num>
  <w:num w:numId="13">
    <w:abstractNumId w:val="1"/>
  </w:num>
  <w:num w:numId="14">
    <w:abstractNumId w:val="9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83"/>
    <w:rsid w:val="000048CB"/>
    <w:rsid w:val="00040776"/>
    <w:rsid w:val="0008130B"/>
    <w:rsid w:val="00087C09"/>
    <w:rsid w:val="000A7CCA"/>
    <w:rsid w:val="000D5219"/>
    <w:rsid w:val="000F3235"/>
    <w:rsid w:val="000F6C90"/>
    <w:rsid w:val="00135DEF"/>
    <w:rsid w:val="001443FF"/>
    <w:rsid w:val="0014729A"/>
    <w:rsid w:val="00174F40"/>
    <w:rsid w:val="00187A84"/>
    <w:rsid w:val="00191D63"/>
    <w:rsid w:val="001A0CC3"/>
    <w:rsid w:val="001A2376"/>
    <w:rsid w:val="001A3F3A"/>
    <w:rsid w:val="001D5B2D"/>
    <w:rsid w:val="001D7E33"/>
    <w:rsid w:val="00201773"/>
    <w:rsid w:val="00213709"/>
    <w:rsid w:val="00233C92"/>
    <w:rsid w:val="0024119E"/>
    <w:rsid w:val="00241A86"/>
    <w:rsid w:val="00256681"/>
    <w:rsid w:val="00276F32"/>
    <w:rsid w:val="00277281"/>
    <w:rsid w:val="0029115B"/>
    <w:rsid w:val="00297A58"/>
    <w:rsid w:val="00311990"/>
    <w:rsid w:val="003320D6"/>
    <w:rsid w:val="00377792"/>
    <w:rsid w:val="003834DE"/>
    <w:rsid w:val="00404562"/>
    <w:rsid w:val="004120C2"/>
    <w:rsid w:val="00435F2E"/>
    <w:rsid w:val="00436C33"/>
    <w:rsid w:val="00450BBB"/>
    <w:rsid w:val="004C32B5"/>
    <w:rsid w:val="004C595B"/>
    <w:rsid w:val="004C5EE1"/>
    <w:rsid w:val="004E2FE1"/>
    <w:rsid w:val="004F2D9E"/>
    <w:rsid w:val="00513443"/>
    <w:rsid w:val="00522168"/>
    <w:rsid w:val="005426A5"/>
    <w:rsid w:val="005977E4"/>
    <w:rsid w:val="005B45F0"/>
    <w:rsid w:val="005D3ADE"/>
    <w:rsid w:val="005D5827"/>
    <w:rsid w:val="00631541"/>
    <w:rsid w:val="00663A5E"/>
    <w:rsid w:val="00671EF0"/>
    <w:rsid w:val="006B2F2B"/>
    <w:rsid w:val="006E1312"/>
    <w:rsid w:val="00703998"/>
    <w:rsid w:val="00714A9A"/>
    <w:rsid w:val="00751BCB"/>
    <w:rsid w:val="007630F2"/>
    <w:rsid w:val="007A4B7E"/>
    <w:rsid w:val="007D34D0"/>
    <w:rsid w:val="007E3455"/>
    <w:rsid w:val="007F1E4B"/>
    <w:rsid w:val="00803C56"/>
    <w:rsid w:val="0080551C"/>
    <w:rsid w:val="00824D55"/>
    <w:rsid w:val="00837669"/>
    <w:rsid w:val="00852BBD"/>
    <w:rsid w:val="0088045F"/>
    <w:rsid w:val="008F1194"/>
    <w:rsid w:val="0091435D"/>
    <w:rsid w:val="009210EA"/>
    <w:rsid w:val="009358CF"/>
    <w:rsid w:val="00935DD1"/>
    <w:rsid w:val="00974A50"/>
    <w:rsid w:val="009C31D9"/>
    <w:rsid w:val="009E4B73"/>
    <w:rsid w:val="00A119C5"/>
    <w:rsid w:val="00A1430A"/>
    <w:rsid w:val="00A43F3A"/>
    <w:rsid w:val="00A95391"/>
    <w:rsid w:val="00A95895"/>
    <w:rsid w:val="00AC11E8"/>
    <w:rsid w:val="00B04624"/>
    <w:rsid w:val="00B91A00"/>
    <w:rsid w:val="00B9450F"/>
    <w:rsid w:val="00BB2437"/>
    <w:rsid w:val="00C026D3"/>
    <w:rsid w:val="00C74DC3"/>
    <w:rsid w:val="00CE03B5"/>
    <w:rsid w:val="00D11E77"/>
    <w:rsid w:val="00D30F4A"/>
    <w:rsid w:val="00D5153F"/>
    <w:rsid w:val="00D71C9E"/>
    <w:rsid w:val="00D92C4C"/>
    <w:rsid w:val="00D93216"/>
    <w:rsid w:val="00E231A0"/>
    <w:rsid w:val="00E25BC6"/>
    <w:rsid w:val="00E3260E"/>
    <w:rsid w:val="00E44422"/>
    <w:rsid w:val="00E61D53"/>
    <w:rsid w:val="00E667B3"/>
    <w:rsid w:val="00E82221"/>
    <w:rsid w:val="00E84F22"/>
    <w:rsid w:val="00E90D2D"/>
    <w:rsid w:val="00EA1406"/>
    <w:rsid w:val="00EA3B11"/>
    <w:rsid w:val="00ED6E6D"/>
    <w:rsid w:val="00EE1338"/>
    <w:rsid w:val="00EE7E83"/>
    <w:rsid w:val="00F26EB3"/>
    <w:rsid w:val="00F823AD"/>
    <w:rsid w:val="00F90CA2"/>
    <w:rsid w:val="00F94789"/>
    <w:rsid w:val="00FA5C47"/>
    <w:rsid w:val="00FB1147"/>
    <w:rsid w:val="00FB13F4"/>
    <w:rsid w:val="00FC2735"/>
    <w:rsid w:val="00FC6307"/>
    <w:rsid w:val="00FE76AF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9C7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56681"/>
    <w:pPr>
      <w:spacing w:after="180" w:line="240" w:lineRule="auto"/>
    </w:pPr>
    <w:rPr>
      <w:rFonts w:cs="Times New Roman (Body CS)"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D93216"/>
    <w:pPr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93216"/>
    <w:rPr>
      <w:rFonts w:cs="Times New Roman (Body CS)"/>
      <w:color w:val="000000" w:themeColor="text1"/>
    </w:rPr>
  </w:style>
  <w:style w:type="paragraph" w:styleId="Voettekst">
    <w:name w:val="footer"/>
    <w:basedOn w:val="Standaard"/>
    <w:link w:val="VoettekstChar"/>
    <w:uiPriority w:val="99"/>
    <w:semiHidden/>
    <w:rsid w:val="00D93216"/>
    <w:pPr>
      <w:spacing w:after="0"/>
    </w:pPr>
    <w:rPr>
      <w:color w:val="FFFFFF" w:themeColor="background1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D93216"/>
    <w:rPr>
      <w:rFonts w:cs="Times New Roman (Body CS)"/>
      <w:color w:val="FFFFFF" w:themeColor="background1"/>
    </w:rPr>
  </w:style>
  <w:style w:type="paragraph" w:styleId="Geenafstand">
    <w:name w:val="No Spacing"/>
    <w:link w:val="GeenafstandChar"/>
    <w:uiPriority w:val="1"/>
    <w:qFormat/>
    <w:rsid w:val="008F1194"/>
    <w:pPr>
      <w:spacing w:after="0" w:line="240" w:lineRule="auto"/>
    </w:pPr>
    <w:rPr>
      <w:rFonts w:eastAsiaTheme="minorEastAsia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56681"/>
    <w:rPr>
      <w:rFonts w:eastAsiaTheme="minorEastAsia"/>
    </w:rPr>
  </w:style>
  <w:style w:type="paragraph" w:styleId="Lijstalinea">
    <w:name w:val="List Paragraph"/>
    <w:basedOn w:val="Standaard"/>
    <w:uiPriority w:val="34"/>
    <w:qFormat/>
    <w:rsid w:val="00E667B3"/>
    <w:pPr>
      <w:numPr>
        <w:numId w:val="14"/>
      </w:numPr>
      <w:spacing w:after="120"/>
      <w:ind w:left="357" w:hanging="357"/>
      <w:contextualSpacing/>
    </w:pPr>
    <w:rPr>
      <w:b/>
      <w:sz w:val="28"/>
      <w:szCs w:val="28"/>
    </w:rPr>
  </w:style>
  <w:style w:type="table" w:styleId="Tabelraster">
    <w:name w:val="Table Grid"/>
    <w:basedOn w:val="Standaardtabel"/>
    <w:uiPriority w:val="39"/>
    <w:rsid w:val="00631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3">
    <w:name w:val="Plain Table 3"/>
    <w:basedOn w:val="Standaardtabel"/>
    <w:uiPriority w:val="43"/>
    <w:rsid w:val="006315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CE03B5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qFormat/>
    <w:rsid w:val="00A1430A"/>
    <w:pPr>
      <w:spacing w:after="0"/>
    </w:pPr>
    <w:rPr>
      <w:rFonts w:asciiTheme="majorHAnsi" w:hAnsiTheme="majorHAnsi"/>
      <w:color w:val="264D2B" w:themeColor="accent1"/>
      <w:sz w:val="68"/>
    </w:rPr>
  </w:style>
  <w:style w:type="character" w:customStyle="1" w:styleId="TitelChar">
    <w:name w:val="Titel Char"/>
    <w:basedOn w:val="Standaardalinea-lettertype"/>
    <w:link w:val="Titel"/>
    <w:uiPriority w:val="10"/>
    <w:rsid w:val="00A1430A"/>
    <w:rPr>
      <w:rFonts w:asciiTheme="majorHAnsi" w:hAnsiTheme="majorHAnsi" w:cs="Times New Roman (Body CS)"/>
      <w:color w:val="264D2B" w:themeColor="accent1"/>
      <w:sz w:val="6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630F2"/>
    <w:pPr>
      <w:spacing w:after="0"/>
    </w:pPr>
    <w:rPr>
      <w:color w:val="7F7F7F" w:themeColor="text1" w:themeTint="80"/>
      <w:sz w:val="6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977E4"/>
    <w:rPr>
      <w:rFonts w:cs="Times New Roman (Body CS)"/>
      <w:color w:val="7F7F7F" w:themeColor="text1" w:themeTint="80"/>
      <w:sz w:val="68"/>
    </w:rPr>
  </w:style>
  <w:style w:type="paragraph" w:customStyle="1" w:styleId="Opsommingstekens">
    <w:name w:val="Opsommingstekens"/>
    <w:basedOn w:val="Standaard"/>
    <w:next w:val="Standaard"/>
    <w:qFormat/>
    <w:rsid w:val="009C31D9"/>
    <w:pPr>
      <w:numPr>
        <w:numId w:val="15"/>
      </w:numPr>
      <w:spacing w:after="0"/>
    </w:pPr>
  </w:style>
  <w:style w:type="character" w:styleId="Zwaar">
    <w:name w:val="Strong"/>
    <w:basedOn w:val="Standaardalinea-lettertype"/>
    <w:uiPriority w:val="22"/>
    <w:qFormat/>
    <w:rsid w:val="00671EF0"/>
    <w:rPr>
      <w:b/>
      <w:bCs/>
      <w:color w:val="264D2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AA1079F4BE9E3439196D5787A58A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3E11E-8C4E-DE4F-B11E-010FA7D21357}"/>
      </w:docPartPr>
      <w:docPartBody>
        <w:p w:rsidR="00CD21FB" w:rsidRDefault="00925A55" w:rsidP="00925A55">
          <w:pPr>
            <w:pStyle w:val="FAA1079F4BE9E3439196D5787A58AFCD1"/>
          </w:pPr>
          <w:r w:rsidRPr="00FA5C47">
            <w:rPr>
              <w:lang w:bidi="nl-NL"/>
            </w:rPr>
            <w:t>STARTUP MEDISCHE PRAKTIJK</w:t>
          </w:r>
        </w:p>
      </w:docPartBody>
    </w:docPart>
    <w:docPart>
      <w:docPartPr>
        <w:name w:val="2D5143743061D0419274FF010A3F1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725B9-4010-6B4E-838A-B5CB7CDE6E9B}"/>
      </w:docPartPr>
      <w:docPartBody>
        <w:p w:rsidR="00CD21FB" w:rsidRDefault="00925A55" w:rsidP="00925A55">
          <w:pPr>
            <w:pStyle w:val="2D5143743061D0419274FF010A3F159B1"/>
          </w:pPr>
          <w:r w:rsidRPr="00FA5C47">
            <w:rPr>
              <w:lang w:bidi="nl-NL"/>
            </w:rPr>
            <w:t>CONTROLELIJST</w:t>
          </w:r>
        </w:p>
      </w:docPartBody>
    </w:docPart>
    <w:docPart>
      <w:docPartPr>
        <w:name w:val="8159C71FC02C904092A963103FC30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ECB99-6BD7-9544-926E-5D9E441B4858}"/>
      </w:docPartPr>
      <w:docPartBody>
        <w:p w:rsidR="00CD21FB" w:rsidRDefault="00925A55" w:rsidP="00925A55">
          <w:pPr>
            <w:pStyle w:val="8159C71FC02C904092A963103FC303251"/>
          </w:pPr>
          <w:r w:rsidRPr="00FA5C47">
            <w:rPr>
              <w:lang w:bidi="nl-NL"/>
            </w:rPr>
            <w:t>AAN DE SLAG: MISSIE &amp; VISIE</w:t>
          </w:r>
        </w:p>
      </w:docPartBody>
    </w:docPart>
    <w:docPart>
      <w:docPartPr>
        <w:name w:val="1ECB0B5522DD5641A976842EF9A81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00387-7B65-3542-AAAD-7B9D4C6C026E}"/>
      </w:docPartPr>
      <w:docPartBody>
        <w:p w:rsidR="00CD21FB" w:rsidRDefault="00925A55" w:rsidP="00925A55">
          <w:pPr>
            <w:pStyle w:val="1ECB0B5522DD5641A976842EF9A812101"/>
          </w:pPr>
          <w:r w:rsidRPr="00FA5C47">
            <w:rPr>
              <w:lang w:bidi="nl-NL"/>
            </w:rPr>
            <w:t>Bepaal waarom u een bedrijf wilt starten.</w:t>
          </w:r>
        </w:p>
      </w:docPartBody>
    </w:docPart>
    <w:docPart>
      <w:docPartPr>
        <w:name w:val="0F8B6CC93F844746AE36578F61464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AF143-CF42-C942-AE6F-58EBE5A472D3}"/>
      </w:docPartPr>
      <w:docPartBody>
        <w:p w:rsidR="00CD21FB" w:rsidRDefault="00925A55" w:rsidP="00925A55">
          <w:pPr>
            <w:pStyle w:val="0F8B6CC93F844746AE36578F614641E91"/>
          </w:pPr>
          <w:r w:rsidRPr="00FA5C47">
            <w:rPr>
              <w:lang w:bidi="nl-NL"/>
            </w:rPr>
            <w:t>Maak een plan: Wat doen we? Hoe kunnen we dit doen? Wie helpen we?</w:t>
          </w:r>
        </w:p>
      </w:docPartBody>
    </w:docPart>
    <w:docPart>
      <w:docPartPr>
        <w:name w:val="7E3403EBCFD01B46958EA637FD9B2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7139-7E82-1747-B61C-DCB3DC62A4A4}"/>
      </w:docPartPr>
      <w:docPartBody>
        <w:p w:rsidR="00CD21FB" w:rsidRDefault="00925A55" w:rsidP="00925A55">
          <w:pPr>
            <w:pStyle w:val="7E3403EBCFD01B46958EA637FD9B27801"/>
          </w:pPr>
          <w:r w:rsidRPr="00FA5C47">
            <w:rPr>
              <w:lang w:bidi="nl-NL"/>
            </w:rPr>
            <w:t>Levensvatbaarheid bepalen: Is er een markt voor uw service?</w:t>
          </w:r>
        </w:p>
      </w:docPartBody>
    </w:docPart>
    <w:docPart>
      <w:docPartPr>
        <w:name w:val="55202A9950D8B2499ED894B11E1A5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9D661-AD78-5D49-8DC2-B9BAFFE00E94}"/>
      </w:docPartPr>
      <w:docPartBody>
        <w:p w:rsidR="00CD21FB" w:rsidRDefault="00925A55" w:rsidP="00925A55">
          <w:pPr>
            <w:pStyle w:val="55202A9950D8B2499ED894B11E1A55931"/>
          </w:pPr>
          <w:r w:rsidRPr="00FA5C47">
            <w:rPr>
              <w:lang w:bidi="nl-NL"/>
            </w:rPr>
            <w:t>U kunt een locatie vaststellen die het meest geschikt is voor uw markt.</w:t>
          </w:r>
        </w:p>
      </w:docPartBody>
    </w:docPart>
    <w:docPart>
      <w:docPartPr>
        <w:name w:val="49ABE570FB78F44F88D1BD905E0AD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550C1-C483-9D45-A4D8-BCFE0B8AA078}"/>
      </w:docPartPr>
      <w:docPartBody>
        <w:p w:rsidR="00CD21FB" w:rsidRDefault="00925A55" w:rsidP="00925A55">
          <w:pPr>
            <w:pStyle w:val="49ABE570FB78F44F88D1BD905E0ADDB31"/>
          </w:pPr>
          <w:r w:rsidRPr="00FA5C47">
            <w:rPr>
              <w:lang w:bidi="nl-NL"/>
            </w:rPr>
            <w:t>Bepaal hoeveel kapitaal u kunt investeren en hoeveel u moet aantrekken.</w:t>
          </w:r>
        </w:p>
      </w:docPartBody>
    </w:docPart>
    <w:docPart>
      <w:docPartPr>
        <w:name w:val="8F56DF83C8053149A7F93C85226E7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BEA32-E293-DB4A-8DC0-3E67C280D35E}"/>
      </w:docPartPr>
      <w:docPartBody>
        <w:p w:rsidR="00CD21FB" w:rsidRDefault="00925A55" w:rsidP="00925A55">
          <w:pPr>
            <w:pStyle w:val="8F56DF83C8053149A7F93C85226E7EB01"/>
          </w:pPr>
          <w:r w:rsidRPr="00FA5C47">
            <w:rPr>
              <w:lang w:bidi="nl-NL"/>
            </w:rPr>
            <w:t>Wie zijn de belangrijkste partners?</w:t>
          </w:r>
        </w:p>
      </w:docPartBody>
    </w:docPart>
    <w:docPart>
      <w:docPartPr>
        <w:name w:val="AD03539C864B7B498A16DE570D1DC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52E51-872E-FC4B-8B7E-6252F4F66C48}"/>
      </w:docPartPr>
      <w:docPartBody>
        <w:p w:rsidR="00CD21FB" w:rsidRDefault="00925A55" w:rsidP="00925A55">
          <w:pPr>
            <w:pStyle w:val="AD03539C864B7B498A16DE570D1DC71F1"/>
          </w:pPr>
          <w:r w:rsidRPr="00FA5C47">
            <w:rPr>
              <w:lang w:bidi="nl-NL"/>
            </w:rPr>
            <w:t>Bespreek uw plannen met familieleden om ervoor te zorgen dat ze achter u staan.</w:t>
          </w:r>
        </w:p>
      </w:docPartBody>
    </w:docPart>
    <w:docPart>
      <w:docPartPr>
        <w:name w:val="6F05D0BEBF064E448A05C6AE7AF1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0F7B1-0D24-014C-8167-BE21FC780754}"/>
      </w:docPartPr>
      <w:docPartBody>
        <w:p w:rsidR="00CD21FB" w:rsidRDefault="00925A55" w:rsidP="00925A55">
          <w:pPr>
            <w:pStyle w:val="6F05D0BEBF064E448A05C6AE7AF11C091"/>
          </w:pPr>
          <w:r w:rsidRPr="00FA5C47">
            <w:rPr>
              <w:lang w:bidi="nl-NL"/>
            </w:rPr>
            <w:t>ZAKELIJKE DOELSTELLINGEN.</w:t>
          </w:r>
        </w:p>
      </w:docPartBody>
    </w:docPart>
    <w:docPart>
      <w:docPartPr>
        <w:name w:val="12A34096BAEAAD4C90420DF98E178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03DD3-E5DB-B142-9889-BC0F9C31024F}"/>
      </w:docPartPr>
      <w:docPartBody>
        <w:p w:rsidR="00CD21FB" w:rsidRDefault="00925A55" w:rsidP="00925A55">
          <w:pPr>
            <w:pStyle w:val="12A34096BAEAAD4C90420DF98E1782E81"/>
          </w:pPr>
          <w:r w:rsidRPr="00FA5C47">
            <w:rPr>
              <w:lang w:bidi="nl-NL"/>
            </w:rPr>
            <w:t>Definieer het ‘probleem’ van de klant en hoe uw bedrijf op een unieke manier een oplossing kan bieden.</w:t>
          </w:r>
        </w:p>
      </w:docPartBody>
    </w:docPart>
    <w:docPart>
      <w:docPartPr>
        <w:name w:val="8D09A0B7FF104140918BCEBA060E8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35D5A-FC17-F848-BE43-01A05743F95F}"/>
      </w:docPartPr>
      <w:docPartBody>
        <w:p w:rsidR="00CD21FB" w:rsidRDefault="00925A55" w:rsidP="00925A55">
          <w:pPr>
            <w:pStyle w:val="8D09A0B7FF104140918BCEBA060E8E901"/>
          </w:pPr>
          <w:r w:rsidRPr="00FA5C47">
            <w:rPr>
              <w:lang w:bidi="nl-NL"/>
            </w:rPr>
            <w:t xml:space="preserve"> Welke specifieke goederen en diensten biedt u uw klanten aan? (bijvoorbeeld kindergeneeskunde, huisartsenpraktijk, orthodontie, enz.) </w:t>
          </w:r>
        </w:p>
      </w:docPartBody>
    </w:docPart>
    <w:docPart>
      <w:docPartPr>
        <w:name w:val="89BB86375A3097429EFD584D12B49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5EAED-EBBA-5F41-9311-4C07C641E28B}"/>
      </w:docPartPr>
      <w:docPartBody>
        <w:p w:rsidR="00CD21FB" w:rsidRDefault="00925A55" w:rsidP="00925A55">
          <w:pPr>
            <w:pStyle w:val="89BB86375A3097429EFD584D12B49E721"/>
          </w:pPr>
          <w:r w:rsidRPr="00FA5C47">
            <w:rPr>
              <w:lang w:bidi="nl-NL"/>
            </w:rPr>
            <w:t>Levensvatbaarheid bepalen: Is er een markt voor uw service? Is de markt over/onderverzadigd?</w:t>
          </w:r>
        </w:p>
      </w:docPartBody>
    </w:docPart>
    <w:docPart>
      <w:docPartPr>
        <w:name w:val="4002315F0151AE44AAB5DBF148A6E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526A-DF1E-B340-BFC9-BB52DF5C8699}"/>
      </w:docPartPr>
      <w:docPartBody>
        <w:p w:rsidR="00CD21FB" w:rsidRDefault="00925A55" w:rsidP="00925A55">
          <w:pPr>
            <w:pStyle w:val="4002315F0151AE44AAB5DBF148A6E2DC1"/>
          </w:pPr>
          <w:r w:rsidRPr="00FA5C47">
            <w:rPr>
              <w:lang w:bidi="nl-NL"/>
            </w:rPr>
            <w:t>Bedrijfstak analyse: Wat zijn de belangrijkste succesfactoren, grootte, groeisnelheid en tendensen van de bedrijfstak?</w:t>
          </w:r>
        </w:p>
      </w:docPartBody>
    </w:docPart>
    <w:docPart>
      <w:docPartPr>
        <w:name w:val="D7C7DA53746AA949A61B27303F6A2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D0F13-F3C2-DD45-B019-8252E58052FC}"/>
      </w:docPartPr>
      <w:docPartBody>
        <w:p w:rsidR="00CD21FB" w:rsidRDefault="00925A55" w:rsidP="00925A55">
          <w:pPr>
            <w:pStyle w:val="D7C7DA53746AA949A61B27303F6A2A7E1"/>
          </w:pPr>
          <w:r w:rsidRPr="00FA5C47">
            <w:rPr>
              <w:lang w:bidi="nl-NL"/>
            </w:rPr>
            <w:t>Wat is uw groeistrategie?</w:t>
          </w:r>
        </w:p>
      </w:docPartBody>
    </w:docPart>
    <w:docPart>
      <w:docPartPr>
        <w:name w:val="C4C8C0BD719B0E409D3E377323EFC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26BF7-1594-D14C-B9E5-72820F7F2113}"/>
      </w:docPartPr>
      <w:docPartBody>
        <w:p w:rsidR="00CD21FB" w:rsidRDefault="00925A55" w:rsidP="00925A55">
          <w:pPr>
            <w:pStyle w:val="C4C8C0BD719B0E409D3E377323EFC69D1"/>
          </w:pPr>
          <w:r w:rsidRPr="00FA5C47">
            <w:rPr>
              <w:lang w:bidi="nl-NL"/>
            </w:rPr>
            <w:t>Hoe kunt u meegaan met en u aanpassen aan veranderende markten?</w:t>
          </w:r>
        </w:p>
      </w:docPartBody>
    </w:docPart>
    <w:docPart>
      <w:docPartPr>
        <w:name w:val="02B6753E7ADEAF4CB451D2179B212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B30B0-457B-6442-B2EF-6721AE44E3E1}"/>
      </w:docPartPr>
      <w:docPartBody>
        <w:p w:rsidR="00CD21FB" w:rsidRDefault="00925A55" w:rsidP="00925A55">
          <w:pPr>
            <w:pStyle w:val="02B6753E7ADEAF4CB451D2179B21268C1"/>
          </w:pPr>
          <w:r w:rsidRPr="00FA5C47">
            <w:rPr>
              <w:lang w:bidi="nl-NL"/>
            </w:rPr>
            <w:t>Bepaal uw markt: Wie is de ideale klant? Wat is de marktgrootte? Hoe eenvoudig is het om de klant te verwerven?</w:t>
          </w:r>
        </w:p>
      </w:docPartBody>
    </w:docPart>
    <w:docPart>
      <w:docPartPr>
        <w:name w:val="4932343320D0DB448C06BD03C3BAF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34B85-2665-B248-82DA-DE6BB13C1D37}"/>
      </w:docPartPr>
      <w:docPartBody>
        <w:p w:rsidR="00CD21FB" w:rsidRDefault="00925A55" w:rsidP="00925A55">
          <w:pPr>
            <w:pStyle w:val="4932343320D0DB448C06BD03C3BAFA661"/>
          </w:pPr>
          <w:r w:rsidRPr="00FA5C47">
            <w:rPr>
              <w:lang w:bidi="nl-NL"/>
            </w:rPr>
            <w:t>Maak een operationeel plan: algemene bewerkingen, protocol, bedrijfslocatie, opslagruimten en apparatuur.</w:t>
          </w:r>
        </w:p>
      </w:docPartBody>
    </w:docPart>
    <w:docPart>
      <w:docPartPr>
        <w:name w:val="898C77FC2DDA84408E4D1AB728F6A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7A953-9303-B54D-993A-DCD7C158EFAC}"/>
      </w:docPartPr>
      <w:docPartBody>
        <w:p w:rsidR="00CD21FB" w:rsidRDefault="00925A55" w:rsidP="00925A55">
          <w:pPr>
            <w:pStyle w:val="898C77FC2DDA84408E4D1AB728F6AB891"/>
          </w:pPr>
          <w:r w:rsidRPr="00FA5C47">
            <w:rPr>
              <w:lang w:bidi="nl-NL"/>
            </w:rPr>
            <w:t>Bepaal de structuur van uw bedrijf, het managementteam en het personeel.</w:t>
          </w:r>
        </w:p>
      </w:docPartBody>
    </w:docPart>
    <w:docPart>
      <w:docPartPr>
        <w:name w:val="F29990615DF5DB44877D59B57CA1A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ACB29-1A89-AC4C-8A55-798667C3A59A}"/>
      </w:docPartPr>
      <w:docPartBody>
        <w:p w:rsidR="00CD21FB" w:rsidRDefault="00925A55" w:rsidP="00925A55">
          <w:pPr>
            <w:pStyle w:val="F29990615DF5DB44877D59B57CA1A0631"/>
          </w:pPr>
          <w:r w:rsidRPr="00FA5C47">
            <w:rPr>
              <w:lang w:bidi="nl-NL"/>
            </w:rPr>
            <w:t xml:space="preserve">Een financieel plan maken: Identificeer kosten en geraamde verkopen.  Wanneer begint u winst te maken? </w:t>
          </w:r>
        </w:p>
      </w:docPartBody>
    </w:docPart>
    <w:docPart>
      <w:docPartPr>
        <w:name w:val="13924E280B5BD14CA448D86B7DCE1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36B97-837D-A84D-A25E-B07CFBD6E72A}"/>
      </w:docPartPr>
      <w:docPartBody>
        <w:p w:rsidR="00CD21FB" w:rsidRDefault="00925A55" w:rsidP="00925A55">
          <w:pPr>
            <w:pStyle w:val="13924E280B5BD14CA448D86B7DCE179F1"/>
          </w:pPr>
          <w:r w:rsidRPr="00FA5C47">
            <w:rPr>
              <w:lang w:bidi="nl-NL"/>
            </w:rPr>
            <w:t>UW BEDRIJF OPZETTEN</w:t>
          </w:r>
        </w:p>
      </w:docPartBody>
    </w:docPart>
    <w:docPart>
      <w:docPartPr>
        <w:name w:val="78BD02F2B0919D469FDB889ACC0FF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A217D-7750-C342-BCE0-E5FFA9DF91A2}"/>
      </w:docPartPr>
      <w:docPartBody>
        <w:p w:rsidR="00CD21FB" w:rsidRDefault="00925A55" w:rsidP="00925A55">
          <w:pPr>
            <w:pStyle w:val="78BD02F2B0919D469FDB889ACC0FF14D1"/>
          </w:pPr>
          <w:r w:rsidRPr="00FA5C47">
            <w:rPr>
              <w:lang w:bidi="nl-NL"/>
            </w:rPr>
            <w:t>Beschikbaarheid van bedrijfsnamen: Voer een zoekopdracht van bedrijfsnamen uit om te controleren of uw naam beschikbaar is.</w:t>
          </w:r>
        </w:p>
      </w:docPartBody>
    </w:docPart>
    <w:docPart>
      <w:docPartPr>
        <w:name w:val="D76D98C38305D44CB40402796950B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4DF8C-78D5-4247-883A-8970E2BA2C12}"/>
      </w:docPartPr>
      <w:docPartBody>
        <w:p w:rsidR="00CD21FB" w:rsidRDefault="00925A55" w:rsidP="00925A55">
          <w:pPr>
            <w:pStyle w:val="D76D98C38305D44CB40402796950B3941"/>
          </w:pPr>
          <w:r w:rsidRPr="00FA5C47">
            <w:rPr>
              <w:lang w:bidi="nl-NL"/>
            </w:rPr>
            <w:t>Registreer uw bedrijfsdomein.</w:t>
          </w:r>
        </w:p>
      </w:docPartBody>
    </w:docPart>
    <w:docPart>
      <w:docPartPr>
        <w:name w:val="5AA16BDFD6F22040B589A1B127600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DFB50-9C9A-A44B-894E-33C191B13890}"/>
      </w:docPartPr>
      <w:docPartBody>
        <w:p w:rsidR="00CD21FB" w:rsidRDefault="00925A55" w:rsidP="00925A55">
          <w:pPr>
            <w:pStyle w:val="5AA16BDFD6F22040B589A1B1276005741"/>
          </w:pPr>
          <w:r w:rsidRPr="00FA5C47">
            <w:rPr>
              <w:lang w:bidi="nl-NL"/>
            </w:rPr>
            <w:t>Zakelijke licenties en -vergunningen en een sofinummer aanvragen.</w:t>
          </w:r>
        </w:p>
      </w:docPartBody>
    </w:docPart>
    <w:docPart>
      <w:docPartPr>
        <w:name w:val="88ADE23BF87E2B418E0D7A0CF40C6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A085A-276D-E04A-9905-D2CC5C564424}"/>
      </w:docPartPr>
      <w:docPartBody>
        <w:p w:rsidR="00CD21FB" w:rsidRDefault="00925A55" w:rsidP="00925A55">
          <w:pPr>
            <w:pStyle w:val="88ADE23BF87E2B418E0D7A0CF40C6FCA1"/>
          </w:pPr>
          <w:r w:rsidRPr="00FA5C47">
            <w:rPr>
              <w:lang w:bidi="nl-NL"/>
            </w:rPr>
            <w:t>Bepaal een juridische of bedrijfsstructuur en neem het volgende op: NV, BV of ZZP.</w:t>
          </w:r>
        </w:p>
      </w:docPartBody>
    </w:docPart>
    <w:docPart>
      <w:docPartPr>
        <w:name w:val="A74B46CD1F195C48998E024C3B795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96496-1CC1-4843-99B6-EF5607643503}"/>
      </w:docPartPr>
      <w:docPartBody>
        <w:p w:rsidR="00CD21FB" w:rsidRDefault="00925A55" w:rsidP="00925A55">
          <w:pPr>
            <w:pStyle w:val="A74B46CD1F195C48998E024C3B7958DA1"/>
          </w:pPr>
          <w:r w:rsidRPr="00FA5C47">
            <w:rPr>
              <w:lang w:bidi="nl-NL"/>
            </w:rPr>
            <w:t>Softwareplatforms en CRM-trackingsysteem instellen.</w:t>
          </w:r>
        </w:p>
      </w:docPartBody>
    </w:docPart>
    <w:docPart>
      <w:docPartPr>
        <w:name w:val="1D42077470D4DF469AAA345ACEC5A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CBB9B-78DA-7D4B-BA39-CE0E5966854D}"/>
      </w:docPartPr>
      <w:docPartBody>
        <w:p w:rsidR="00CD21FB" w:rsidRDefault="00925A55" w:rsidP="00925A55">
          <w:pPr>
            <w:pStyle w:val="1D42077470D4DF469AAA345ACEC5A7761"/>
          </w:pPr>
          <w:r w:rsidRPr="00FA5C47">
            <w:rPr>
              <w:lang w:bidi="nl-NL"/>
            </w:rPr>
            <w:t>Stel het boekhoudplan van uw bedrijf op: huur een boekhouder in, selecteer een boekhoudsysteem en een fiscaal jaar.</w:t>
          </w:r>
        </w:p>
      </w:docPartBody>
    </w:docPart>
    <w:docPart>
      <w:docPartPr>
        <w:name w:val="8445150F761B164C841D44AC7528E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1BBAB-0D8C-BB4E-8E3B-56A5430DEAB0}"/>
      </w:docPartPr>
      <w:docPartBody>
        <w:p w:rsidR="00CD21FB" w:rsidRDefault="00925A55" w:rsidP="00925A55">
          <w:pPr>
            <w:pStyle w:val="8445150F761B164C841D44AC7528EB601"/>
          </w:pPr>
          <w:r w:rsidRPr="00FA5C47">
            <w:rPr>
              <w:lang w:bidi="nl-NL"/>
            </w:rPr>
            <w:t>Evalueer en selecteer de benodigde verzekeringspolissen voor uw bedrijf: aansprakelijkheid, werknemerscompensatie of ziekteverzekering.</w:t>
          </w:r>
        </w:p>
      </w:docPartBody>
    </w:docPart>
    <w:docPart>
      <w:docPartPr>
        <w:name w:val="0194AABC8B9B22469285D2932834B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481E0-642D-9847-9320-E4E14701CCE7}"/>
      </w:docPartPr>
      <w:docPartBody>
        <w:p w:rsidR="00CD21FB" w:rsidRDefault="00925A55" w:rsidP="00925A55">
          <w:pPr>
            <w:pStyle w:val="0194AABC8B9B22469285D2932834B8021"/>
          </w:pPr>
          <w:r w:rsidRPr="00FA5C47">
            <w:rPr>
              <w:lang w:bidi="nl-NL"/>
            </w:rPr>
            <w:t>Open een zakelijke bankrekening en een zakelijke creditcard.</w:t>
          </w:r>
        </w:p>
      </w:docPartBody>
    </w:docPart>
    <w:docPart>
      <w:docPartPr>
        <w:name w:val="33CBBF302E89144496E56EC95B081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24EC7-BFC8-6441-800B-272C7E13A278}"/>
      </w:docPartPr>
      <w:docPartBody>
        <w:p w:rsidR="00CD21FB" w:rsidRDefault="00925A55" w:rsidP="00925A55">
          <w:pPr>
            <w:pStyle w:val="33CBBF302E89144496E56EC95B0810941"/>
          </w:pPr>
          <w:r w:rsidRPr="00FA5C47">
            <w:rPr>
              <w:lang w:bidi="nl-NL"/>
            </w:rPr>
            <w:t>Leningaanvraag</w:t>
          </w:r>
        </w:p>
      </w:docPartBody>
    </w:docPart>
    <w:docPart>
      <w:docPartPr>
        <w:name w:val="6464845F5C791F4DA9A8A9C01656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48ADC-53AD-744B-AFAB-D80B5F499595}"/>
      </w:docPartPr>
      <w:docPartBody>
        <w:p w:rsidR="00CD21FB" w:rsidRDefault="00925A55" w:rsidP="00925A55">
          <w:pPr>
            <w:pStyle w:val="6464845F5C791F4DA9A8A9C01656E8931"/>
          </w:pPr>
          <w:r w:rsidRPr="00FA5C47">
            <w:rPr>
              <w:lang w:bidi="nl-NL"/>
            </w:rPr>
            <w:t>Aankoop van medische apparatuur en meubilair</w:t>
          </w:r>
        </w:p>
      </w:docPartBody>
    </w:docPart>
    <w:docPart>
      <w:docPartPr>
        <w:name w:val="F462A913E299C14FA38D1018824B8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F6A67-921E-B144-98E2-B30C2325A91C}"/>
      </w:docPartPr>
      <w:docPartBody>
        <w:p w:rsidR="00CD21FB" w:rsidRDefault="00925A55" w:rsidP="00925A55">
          <w:pPr>
            <w:pStyle w:val="F462A913E299C14FA38D1018824B8FEF1"/>
          </w:pPr>
          <w:r w:rsidRPr="00FA5C47">
            <w:rPr>
              <w:lang w:bidi="nl-NL"/>
            </w:rPr>
            <w:t>Aanwerving van medewerkers en werknemers</w:t>
          </w:r>
        </w:p>
      </w:docPartBody>
    </w:docPart>
    <w:docPart>
      <w:docPartPr>
        <w:name w:val="DA078FF9C23A4C45BF1DAA5D34C7E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21239-7A31-0D49-BD15-B6D5D9FFB8DB}"/>
      </w:docPartPr>
      <w:docPartBody>
        <w:p w:rsidR="00CD21FB" w:rsidRDefault="00925A55" w:rsidP="00925A55">
          <w:pPr>
            <w:pStyle w:val="DA078FF9C23A4C45BF1DAA5D34C7E3DD1"/>
          </w:pPr>
          <w:r w:rsidRPr="00FA5C47">
            <w:rPr>
              <w:lang w:bidi="nl-NL"/>
            </w:rPr>
            <w:t>Begin te netwerken met pre-marketingmaterialen zoals visitekaartjes, brochures of public relations.</w:t>
          </w:r>
        </w:p>
      </w:docPartBody>
    </w:docPart>
    <w:docPart>
      <w:docPartPr>
        <w:name w:val="4CDF77870F35C941AF5353E221708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03C53-CEC5-6C45-8362-6C28F56CD3ED}"/>
      </w:docPartPr>
      <w:docPartBody>
        <w:p w:rsidR="00CD21FB" w:rsidRDefault="00925A55" w:rsidP="00925A55">
          <w:pPr>
            <w:pStyle w:val="4CDF77870F35C941AF5353E221708EF91"/>
          </w:pPr>
          <w:r w:rsidRPr="00FA5C47">
            <w:rPr>
              <w:lang w:bidi="nl-NL"/>
            </w:rPr>
            <w:t>STARTUP-KOSTEN: BUDGET</w:t>
          </w:r>
        </w:p>
      </w:docPartBody>
    </w:docPart>
    <w:docPart>
      <w:docPartPr>
        <w:name w:val="8B5AE03E7B7CE04FBF9E135FC935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82C1-B758-A945-B3B6-1CD4E25F6CC0}"/>
      </w:docPartPr>
      <w:docPartBody>
        <w:p w:rsidR="00CD21FB" w:rsidRDefault="00925A55" w:rsidP="00925A55">
          <w:pPr>
            <w:pStyle w:val="8B5AE03E7B7CE04FBF9E135FC9353E721"/>
          </w:pPr>
          <w:r w:rsidRPr="00FA5C47">
            <w:rPr>
              <w:lang w:bidi="nl-NL"/>
            </w:rPr>
            <w:t>Schat in hoe lang het duurt voordat uw bedrijf winst gaat maken.</w:t>
          </w:r>
        </w:p>
      </w:docPartBody>
    </w:docPart>
    <w:docPart>
      <w:docPartPr>
        <w:name w:val="6F45CB453A090E4182166B6D7B12C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4A9A1-EF75-6F4D-9343-06D78252D746}"/>
      </w:docPartPr>
      <w:docPartBody>
        <w:p w:rsidR="00CD21FB" w:rsidRDefault="00925A55" w:rsidP="00925A55">
          <w:pPr>
            <w:pStyle w:val="6F45CB453A090E4182166B6D7B12C38F1"/>
          </w:pPr>
          <w:r w:rsidRPr="00FA5C47">
            <w:rPr>
              <w:lang w:bidi="nl-NL"/>
            </w:rPr>
            <w:t>Geef in het eerste jaar al uw woonlasten een cijfer en beoordeel waar deze vandaan komen.</w:t>
          </w:r>
        </w:p>
      </w:docPartBody>
    </w:docPart>
    <w:docPart>
      <w:docPartPr>
        <w:name w:val="5805F23234F7A44699EEE217A5D49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AC65B-3CB1-E04F-A291-6C824FFEE687}"/>
      </w:docPartPr>
      <w:docPartBody>
        <w:p w:rsidR="00CD21FB" w:rsidRDefault="00925A55" w:rsidP="00925A55">
          <w:pPr>
            <w:pStyle w:val="5805F23234F7A44699EEE217A5D49B041"/>
          </w:pPr>
          <w:r w:rsidRPr="00FA5C47">
            <w:rPr>
              <w:lang w:bidi="nl-NL"/>
            </w:rPr>
            <w:t>Geef aan hoeveel kapitaal nodig is om het bedrijf te starten en projecteer hoe lang het duurt voordat het winstgevend is.</w:t>
          </w:r>
        </w:p>
      </w:docPartBody>
    </w:docPart>
    <w:docPart>
      <w:docPartPr>
        <w:name w:val="B81E0E26113BBC4383FE1C63DEE85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60DD3-DAF8-9048-BFE2-C5F6D45CA95D}"/>
      </w:docPartPr>
      <w:docPartBody>
        <w:p w:rsidR="00CD21FB" w:rsidRDefault="00925A55" w:rsidP="00925A55">
          <w:pPr>
            <w:pStyle w:val="B81E0E26113BBC4383FE1C63DEE85DF21"/>
          </w:pPr>
          <w:r w:rsidRPr="00FA5C47">
            <w:rPr>
              <w:lang w:bidi="nl-NL"/>
            </w:rPr>
            <w:t>Als naast de besparingen van de oprichter externe investeringen vereist zijn, werkt u een businessplan uit:</w:t>
          </w:r>
        </w:p>
      </w:docPartBody>
    </w:docPart>
    <w:docPart>
      <w:docPartPr>
        <w:name w:val="6EA02D2EFAB1AD4A94520F25DD878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16EBD-0517-7A43-B466-FE4A06BEFFE3}"/>
      </w:docPartPr>
      <w:docPartBody>
        <w:p w:rsidR="00925A55" w:rsidRPr="00FA5C47" w:rsidRDefault="00925A55" w:rsidP="00A95391">
          <w:pPr>
            <w:pStyle w:val="Opsommingstekens"/>
          </w:pPr>
          <w:r w:rsidRPr="00FA5C47">
            <w:rPr>
              <w:lang w:bidi="nl-NL"/>
            </w:rPr>
            <w:t>het bedrag van de lening</w:t>
          </w:r>
        </w:p>
        <w:p w:rsidR="00925A55" w:rsidRPr="00FA5C47" w:rsidRDefault="00925A55" w:rsidP="00A95391">
          <w:pPr>
            <w:pStyle w:val="Opsommingstekens"/>
          </w:pPr>
          <w:r w:rsidRPr="00FA5C47">
            <w:rPr>
              <w:lang w:bidi="nl-NL"/>
            </w:rPr>
            <w:t>de manier waarop het geld wordt gebruikt</w:t>
          </w:r>
        </w:p>
        <w:p w:rsidR="00925A55" w:rsidRPr="00FA5C47" w:rsidRDefault="00925A55" w:rsidP="00A95391">
          <w:pPr>
            <w:pStyle w:val="Opsommingstekens"/>
          </w:pPr>
          <w:r w:rsidRPr="00FA5C47">
            <w:rPr>
              <w:lang w:bidi="nl-NL"/>
            </w:rPr>
            <w:t>terugbetaling van de leningen (aantal maanden/jaren om af te betalen)</w:t>
          </w:r>
        </w:p>
        <w:p w:rsidR="00CD21FB" w:rsidRDefault="00925A55" w:rsidP="00925A55">
          <w:pPr>
            <w:pStyle w:val="6EA02D2EFAB1AD4A94520F25DD87890E1"/>
          </w:pPr>
          <w:r w:rsidRPr="00FA5C47">
            <w:rPr>
              <w:lang w:bidi="nl-NL"/>
            </w:rPr>
            <w:t xml:space="preserve">aangeboden onderpand </w:t>
          </w:r>
        </w:p>
      </w:docPartBody>
    </w:docPart>
    <w:docPart>
      <w:docPartPr>
        <w:name w:val="8342F4C2B7233043A0D59FAFFC7F0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7A909-10CC-6A4A-8E80-B879883EA448}"/>
      </w:docPartPr>
      <w:docPartBody>
        <w:p w:rsidR="00CD21FB" w:rsidRDefault="00925A55" w:rsidP="00925A55">
          <w:pPr>
            <w:pStyle w:val="8342F4C2B7233043A0D59FAFFC7F086A1"/>
          </w:pPr>
          <w:r w:rsidRPr="00FA5C47">
            <w:rPr>
              <w:lang w:bidi="nl-NL"/>
            </w:rPr>
            <w:t>DE STARTUP VAN UW MEDISCHE PRAKTIJK PLANNEN</w:t>
          </w:r>
        </w:p>
      </w:docPartBody>
    </w:docPart>
    <w:docPart>
      <w:docPartPr>
        <w:name w:val="1C2B0F33109E38408EF3F9F6BD9B6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99F44-FF90-E441-88A5-2ADB40CC188D}"/>
      </w:docPartPr>
      <w:docPartBody>
        <w:p w:rsidR="00CD21FB" w:rsidRDefault="00925A55" w:rsidP="00925A55">
          <w:pPr>
            <w:pStyle w:val="1C2B0F33109E38408EF3F9F6BD9B6D861"/>
          </w:pPr>
          <w:r w:rsidRPr="00FA5C47">
            <w:rPr>
              <w:lang w:bidi="nl-NL"/>
            </w:rPr>
            <w:t xml:space="preserve">Schrijf pas een </w:t>
          </w:r>
        </w:p>
      </w:docPartBody>
    </w:docPart>
    <w:docPart>
      <w:docPartPr>
        <w:name w:val="02204BC57FF29249AA079B2D35FFC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47B9-AF82-7D42-8602-697FFE68200E}"/>
      </w:docPartPr>
      <w:docPartBody>
        <w:p w:rsidR="00CD21FB" w:rsidRDefault="00925A55" w:rsidP="00925A55">
          <w:pPr>
            <w:pStyle w:val="02204BC57FF29249AA079B2D35FFCD223"/>
          </w:pPr>
          <w:r w:rsidRPr="00FA5C47">
            <w:rPr>
              <w:rStyle w:val="Zwaar"/>
              <w:lang w:bidi="nl-NL"/>
            </w:rPr>
            <w:t>managementsamenvatting</w:t>
          </w:r>
        </w:p>
      </w:docPartBody>
    </w:docPart>
    <w:docPart>
      <w:docPartPr>
        <w:name w:val="C0276E769228774E97A43569B10AC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A3840-F5D0-1F4B-9F8B-4CFCBFB74028}"/>
      </w:docPartPr>
      <w:docPartBody>
        <w:p w:rsidR="00CD21FB" w:rsidRDefault="00925A55" w:rsidP="00925A55">
          <w:pPr>
            <w:pStyle w:val="C0276E769228774E97A43569B10AC84F1"/>
          </w:pPr>
          <w:r w:rsidRPr="00FA5C47">
            <w:rPr>
              <w:lang w:bidi="nl-NL"/>
            </w:rPr>
            <w:t xml:space="preserve"> nadat u de overige secties van het businessplan hieronder hebt ingevuld.</w:t>
          </w:r>
        </w:p>
      </w:docPartBody>
    </w:docPart>
    <w:docPart>
      <w:docPartPr>
        <w:name w:val="608E0EB179044E4A8EFAEBF828A17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4582E-E41A-E542-A3DE-FE2476B4B370}"/>
      </w:docPartPr>
      <w:docPartBody>
        <w:p w:rsidR="00CD21FB" w:rsidRDefault="00925A55" w:rsidP="00925A55">
          <w:pPr>
            <w:pStyle w:val="608E0EB179044E4A8EFAEBF828A1744E1"/>
          </w:pPr>
          <w:r w:rsidRPr="00FA5C47">
            <w:rPr>
              <w:lang w:bidi="nl-NL"/>
            </w:rPr>
            <w:t xml:space="preserve">Stel een </w:t>
          </w:r>
        </w:p>
      </w:docPartBody>
    </w:docPart>
    <w:docPart>
      <w:docPartPr>
        <w:name w:val="0D46F41C31ED494DB0E9FDAA2D3D1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F62FF-29F0-E848-A198-6B6E906EEE0B}"/>
      </w:docPartPr>
      <w:docPartBody>
        <w:p w:rsidR="00CD21FB" w:rsidRDefault="00925A55" w:rsidP="00925A55">
          <w:pPr>
            <w:pStyle w:val="0D46F41C31ED494DB0E9FDAA2D3D11C03"/>
          </w:pPr>
          <w:r w:rsidRPr="00FA5C47">
            <w:rPr>
              <w:rStyle w:val="Zwaar"/>
              <w:lang w:bidi="nl-NL"/>
            </w:rPr>
            <w:t>Bedrijfsoverzicht</w:t>
          </w:r>
        </w:p>
      </w:docPartBody>
    </w:docPart>
    <w:docPart>
      <w:docPartPr>
        <w:name w:val="087C61ED711328408831E316512FD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F0647-E64E-524C-B645-7DF4544E7D35}"/>
      </w:docPartPr>
      <w:docPartBody>
        <w:p w:rsidR="00CD21FB" w:rsidRDefault="00925A55" w:rsidP="00925A55">
          <w:pPr>
            <w:pStyle w:val="087C61ED711328408831E316512FDF251"/>
          </w:pPr>
          <w:r w:rsidRPr="00FA5C47">
            <w:rPr>
              <w:lang w:bidi="nl-NL"/>
            </w:rPr>
            <w:t xml:space="preserve"> op met basisinformatie en een overzicht van het managementteam.</w:t>
          </w:r>
        </w:p>
      </w:docPartBody>
    </w:docPart>
    <w:docPart>
      <w:docPartPr>
        <w:name w:val="2CE43ECBBEC7584DB516A1DDDBD89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08986-9643-9A44-9CBA-8654F12CCC3D}"/>
      </w:docPartPr>
      <w:docPartBody>
        <w:p w:rsidR="00CD21FB" w:rsidRDefault="00925A55" w:rsidP="00925A55">
          <w:pPr>
            <w:pStyle w:val="2CE43ECBBEC7584DB516A1DDDBD897751"/>
          </w:pPr>
          <w:r w:rsidRPr="00FA5C47">
            <w:rPr>
              <w:lang w:bidi="nl-NL"/>
            </w:rPr>
            <w:t xml:space="preserve">Schrijf een sectie </w:t>
          </w:r>
        </w:p>
      </w:docPartBody>
    </w:docPart>
    <w:docPart>
      <w:docPartPr>
        <w:name w:val="330DA2371B678B4498B4656FF0513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23236-FE64-6540-A7D2-1707CFDC6DB4}"/>
      </w:docPartPr>
      <w:docPartBody>
        <w:p w:rsidR="00CD21FB" w:rsidRDefault="00925A55" w:rsidP="00925A55">
          <w:pPr>
            <w:pStyle w:val="330DA2371B678B4498B4656FF05139FE3"/>
          </w:pPr>
          <w:r w:rsidRPr="00FA5C47">
            <w:rPr>
              <w:rStyle w:val="Zwaar"/>
              <w:lang w:bidi="nl-NL"/>
            </w:rPr>
            <w:t>Bedrijfsomschrijving</w:t>
          </w:r>
        </w:p>
      </w:docPartBody>
    </w:docPart>
    <w:docPart>
      <w:docPartPr>
        <w:name w:val="83EE4EB37812274B88B83878D1826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36B54-F3BD-4940-A16C-CD66FDA442C5}"/>
      </w:docPartPr>
      <w:docPartBody>
        <w:p w:rsidR="00CD21FB" w:rsidRDefault="00925A55" w:rsidP="00925A55">
          <w:pPr>
            <w:pStyle w:val="83EE4EB37812274B88B83878D1826D3F1"/>
          </w:pPr>
          <w:r w:rsidRPr="00FA5C47">
            <w:rPr>
              <w:lang w:bidi="nl-NL"/>
            </w:rPr>
            <w:t xml:space="preserve"> waarin uw producten of diensten worden beschreven en welke problemen zij oplossen.</w:t>
          </w:r>
        </w:p>
      </w:docPartBody>
    </w:docPart>
    <w:docPart>
      <w:docPartPr>
        <w:name w:val="944C66228D58384EBB90A0D2501F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7618-6FE1-2845-A7F3-2D420D15B7DA}"/>
      </w:docPartPr>
      <w:docPartBody>
        <w:p w:rsidR="00CD21FB" w:rsidRDefault="00925A55" w:rsidP="00925A55">
          <w:pPr>
            <w:pStyle w:val="944C66228D58384EBB90A0D2501F8BE11"/>
          </w:pPr>
          <w:r w:rsidRPr="00FA5C47">
            <w:rPr>
              <w:lang w:bidi="nl-NL"/>
            </w:rPr>
            <w:t>Doe een</w:t>
          </w:r>
        </w:p>
      </w:docPartBody>
    </w:docPart>
    <w:docPart>
      <w:docPartPr>
        <w:name w:val="6DA0AB6840ECDA43BAAD8AA273D85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AC76C-311A-6F4A-9301-C67C813667AF}"/>
      </w:docPartPr>
      <w:docPartBody>
        <w:p w:rsidR="00CD21FB" w:rsidRDefault="00925A55" w:rsidP="00925A55">
          <w:pPr>
            <w:pStyle w:val="6DA0AB6840ECDA43BAAD8AA273D8518A3"/>
          </w:pPr>
          <w:r w:rsidRPr="00FA5C47">
            <w:rPr>
              <w:rStyle w:val="Zwaar"/>
              <w:lang w:bidi="nl-NL"/>
            </w:rPr>
            <w:t>Marktanalyse</w:t>
          </w:r>
        </w:p>
      </w:docPartBody>
    </w:docPart>
    <w:docPart>
      <w:docPartPr>
        <w:name w:val="B0C444B4802C514BA3390DE940F57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A0C7A-8D50-2341-BADF-7E0946B67C65}"/>
      </w:docPartPr>
      <w:docPartBody>
        <w:p w:rsidR="00CD21FB" w:rsidRDefault="00925A55" w:rsidP="00925A55">
          <w:pPr>
            <w:pStyle w:val="B0C444B4802C514BA3390DE940F57E291"/>
          </w:pPr>
          <w:r w:rsidRPr="00FA5C47">
            <w:rPr>
              <w:lang w:bidi="nl-NL"/>
            </w:rPr>
            <w:t xml:space="preserve"> die de totale markt en uw doelmarkt beschrijft, evenals specifieke segmentbehoeften, beschikbare concurrerende aanbiedingen en trends die van invloed zijn op de analyse.</w:t>
          </w:r>
        </w:p>
      </w:docPartBody>
    </w:docPart>
    <w:docPart>
      <w:docPartPr>
        <w:name w:val="2D05E41652DB3448B0C9ABE5AABDA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C16AA-9218-BF4C-8E08-922581882B03}"/>
      </w:docPartPr>
      <w:docPartBody>
        <w:p w:rsidR="00CD21FB" w:rsidRDefault="00925A55" w:rsidP="00925A55">
          <w:pPr>
            <w:pStyle w:val="2D05E41652DB3448B0C9ABE5AABDA8971"/>
          </w:pPr>
          <w:r w:rsidRPr="00FA5C47">
            <w:rPr>
              <w:lang w:bidi="nl-NL"/>
            </w:rPr>
            <w:t>Stel een</w:t>
          </w:r>
        </w:p>
      </w:docPartBody>
    </w:docPart>
    <w:docPart>
      <w:docPartPr>
        <w:name w:val="B1085B32B2B9AC468BBC6E3995D0B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D58E-5351-AD41-94B4-5EFE6F7DC3F8}"/>
      </w:docPartPr>
      <w:docPartBody>
        <w:p w:rsidR="00CD21FB" w:rsidRDefault="00925A55" w:rsidP="00925A55">
          <w:pPr>
            <w:pStyle w:val="B1085B32B2B9AC468BBC6E3995D0B83A3"/>
          </w:pPr>
          <w:r w:rsidRPr="00FA5C47">
            <w:rPr>
              <w:rStyle w:val="Zwaar"/>
              <w:lang w:bidi="nl-NL"/>
            </w:rPr>
            <w:t xml:space="preserve"> bedrijfsplan</w:t>
          </w:r>
        </w:p>
      </w:docPartBody>
    </w:docPart>
    <w:docPart>
      <w:docPartPr>
        <w:name w:val="7A7C978FD0EA264C80C1D6484B04F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60B7F-3FB1-8849-A25E-F4E7D82F601B}"/>
      </w:docPartPr>
      <w:docPartBody>
        <w:p w:rsidR="00CD21FB" w:rsidRDefault="00925A55" w:rsidP="00925A55">
          <w:pPr>
            <w:pStyle w:val="7A7C978FD0EA264C80C1D6484B04F5F81"/>
          </w:pPr>
          <w:r w:rsidRPr="00FA5C47">
            <w:rPr>
              <w:lang w:bidi="nl-NL"/>
            </w:rPr>
            <w:t xml:space="preserve"> op voor het bedrijf, met daarin openingstijden, aantal werknemers, belangrijke leveranciers of omgevingsinvloeden waaraan uw bedrijf zich mogelijk moet aanpassen.</w:t>
          </w:r>
        </w:p>
      </w:docPartBody>
    </w:docPart>
    <w:docPart>
      <w:docPartPr>
        <w:name w:val="27EB0629632ABA4B8A26605B418EE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BF408-7956-5642-9B02-0166E7B03967}"/>
      </w:docPartPr>
      <w:docPartBody>
        <w:p w:rsidR="00CD21FB" w:rsidRDefault="00925A55" w:rsidP="00925A55">
          <w:pPr>
            <w:pStyle w:val="27EB0629632ABA4B8A26605B418EE28B1"/>
          </w:pPr>
          <w:r w:rsidRPr="00FA5C47">
            <w:rPr>
              <w:lang w:bidi="nl-NL"/>
            </w:rPr>
            <w:t xml:space="preserve">Schrijf een </w:t>
          </w:r>
        </w:p>
      </w:docPartBody>
    </w:docPart>
    <w:docPart>
      <w:docPartPr>
        <w:name w:val="B3EDEE16548DCE4EBE18D6CFB5A55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3E530-3D1C-D54D-89B8-A45CD64912E5}"/>
      </w:docPartPr>
      <w:docPartBody>
        <w:p w:rsidR="00CD21FB" w:rsidRDefault="00925A55" w:rsidP="00925A55">
          <w:pPr>
            <w:pStyle w:val="B3EDEE16548DCE4EBE18D6CFB5A559503"/>
          </w:pPr>
          <w:r w:rsidRPr="00FA5C47">
            <w:rPr>
              <w:rStyle w:val="Zwaar"/>
              <w:lang w:bidi="nl-NL"/>
            </w:rPr>
            <w:t>Marketing- en verkoopplan</w:t>
          </w:r>
        </w:p>
      </w:docPartBody>
    </w:docPart>
    <w:docPart>
      <w:docPartPr>
        <w:name w:val="01B1E6C03A664346943A9487B6A5E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E1797-7ED3-364B-8820-0014861F1469}"/>
      </w:docPartPr>
      <w:docPartBody>
        <w:p w:rsidR="00CD21FB" w:rsidRDefault="00925A55" w:rsidP="00925A55">
          <w:pPr>
            <w:pStyle w:val="01B1E6C03A664346943A9487B6A5E4541"/>
          </w:pPr>
          <w:r w:rsidRPr="00FA5C47">
            <w:rPr>
              <w:lang w:bidi="nl-NL"/>
            </w:rPr>
            <w:t xml:space="preserve"> met daarin een "Go To Market" of startplan, prijsstelling, en hoe uw bedrijf leads genereert, nieuwe klanten binnenhaalt en bestaande klanten behoudt.</w:t>
          </w:r>
        </w:p>
      </w:docPartBody>
    </w:docPart>
    <w:docPart>
      <w:docPartPr>
        <w:name w:val="1DDDC651B2C9784E96FAD739A5AF1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9691-DEC3-6747-AAAC-374A716EEFAF}"/>
      </w:docPartPr>
      <w:docPartBody>
        <w:p w:rsidR="00CD21FB" w:rsidRDefault="00925A55" w:rsidP="00925A55">
          <w:pPr>
            <w:pStyle w:val="1DDDC651B2C9784E96FAD739A5AF180E1"/>
          </w:pPr>
          <w:r w:rsidRPr="00FA5C47">
            <w:rPr>
              <w:lang w:bidi="nl-NL"/>
            </w:rPr>
            <w:t>Stel een</w:t>
          </w:r>
        </w:p>
      </w:docPartBody>
    </w:docPart>
    <w:docPart>
      <w:docPartPr>
        <w:name w:val="C1598F21928E87408C5E9F9CBCEFF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9DE06-3668-F144-B6FB-F15510108CCE}"/>
      </w:docPartPr>
      <w:docPartBody>
        <w:p w:rsidR="00CD21FB" w:rsidRDefault="00925A55" w:rsidP="00925A55">
          <w:pPr>
            <w:pStyle w:val="C1598F21928E87408C5E9F9CBCEFFBE73"/>
          </w:pPr>
          <w:r w:rsidRPr="00FA5C47">
            <w:rPr>
              <w:rStyle w:val="Zwaar"/>
              <w:lang w:bidi="nl-NL"/>
            </w:rPr>
            <w:t>Financieel plan</w:t>
          </w:r>
        </w:p>
      </w:docPartBody>
    </w:docPart>
    <w:docPart>
      <w:docPartPr>
        <w:name w:val="51EFD8AB8AC00D4695C6B2BB34361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B7F37-5F08-3B45-9E41-4EE381C67E1E}"/>
      </w:docPartPr>
      <w:docPartBody>
        <w:p w:rsidR="00CD21FB" w:rsidRDefault="00925A55" w:rsidP="00925A55">
          <w:pPr>
            <w:pStyle w:val="51EFD8AB8AC00D4695C6B2BB343619DB1"/>
          </w:pPr>
          <w:r w:rsidRPr="00FA5C47">
            <w:rPr>
              <w:lang w:bidi="nl-NL"/>
            </w:rPr>
            <w:t xml:space="preserve"> op met een break-even analyse, de verwachte winst of verlies en de verwachte kasstromen.</w:t>
          </w:r>
        </w:p>
      </w:docPartBody>
    </w:docPart>
    <w:docPart>
      <w:docPartPr>
        <w:name w:val="E4FCE83F27DA8C4F8663AAFC56DD2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3B65D-F821-8A46-9EA4-E17876F561CD}"/>
      </w:docPartPr>
      <w:docPartBody>
        <w:p w:rsidR="00CD21FB" w:rsidRDefault="00925A55" w:rsidP="00925A55">
          <w:pPr>
            <w:pStyle w:val="E4FCE83F27DA8C4F8663AAFC56DD21EF1"/>
          </w:pPr>
          <w:r w:rsidRPr="00FA5C47">
            <w:rPr>
              <w:lang w:bidi="nl-NL"/>
            </w:rPr>
            <w:t>VOORBEREIDEN VOOR DE INBEDRIJFNAME</w:t>
          </w:r>
        </w:p>
      </w:docPartBody>
    </w:docPart>
    <w:docPart>
      <w:docPartPr>
        <w:name w:val="C0EEBCEB1FCC3549A86FB02E8D781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F9F92-DFFF-7244-9852-D6103D12D785}"/>
      </w:docPartPr>
      <w:docPartBody>
        <w:p w:rsidR="00CD21FB" w:rsidRDefault="00925A55" w:rsidP="00925A55">
          <w:pPr>
            <w:pStyle w:val="C0EEBCEB1FCC3549A86FB02E8D7813D61"/>
          </w:pPr>
          <w:r w:rsidRPr="00FA5C47">
            <w:rPr>
              <w:lang w:bidi="nl-NL"/>
            </w:rPr>
            <w:t>Locatie: Zoek een geschikte ruimte van waaruit u uw doelgroep optimaal kunt bedienen.</w:t>
          </w:r>
        </w:p>
      </w:docPartBody>
    </w:docPart>
    <w:docPart>
      <w:docPartPr>
        <w:name w:val="8A5E74B30F8C6A4EB56A3CA6E019B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26AE0-C2F3-3A43-8D8E-CCC80C070DA0}"/>
      </w:docPartPr>
      <w:docPartBody>
        <w:p w:rsidR="00CD21FB" w:rsidRDefault="00925A55" w:rsidP="00925A55">
          <w:pPr>
            <w:pStyle w:val="8A5E74B30F8C6A4EB56A3CA6E019BBE01"/>
          </w:pPr>
          <w:r w:rsidRPr="00FA5C47">
            <w:rPr>
              <w:lang w:bidi="nl-NL"/>
            </w:rPr>
            <w:t>Identificeer eventuele personeelsbehoeften.</w:t>
          </w:r>
        </w:p>
      </w:docPartBody>
    </w:docPart>
    <w:docPart>
      <w:docPartPr>
        <w:name w:val="80A0B904CE281E4DA6B6E416A978C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EB0C3-AE96-C64A-9DBB-BC7E7EABB4E1}"/>
      </w:docPartPr>
      <w:docPartBody>
        <w:p w:rsidR="00CD21FB" w:rsidRDefault="00925A55" w:rsidP="00925A55">
          <w:pPr>
            <w:pStyle w:val="80A0B904CE281E4DA6B6E416A978C3BE1"/>
          </w:pPr>
          <w:r w:rsidRPr="00FA5C47">
            <w:rPr>
              <w:lang w:bidi="nl-NL"/>
            </w:rPr>
            <w:t>Personeel werven, interviewen, inhuren en trainen (indien van toepassing).</w:t>
          </w:r>
        </w:p>
      </w:docPartBody>
    </w:docPart>
    <w:docPart>
      <w:docPartPr>
        <w:name w:val="1CB1AD49E1DEE04E89B0F2B67BF3C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199F6-6AA7-E147-8872-16235F665136}"/>
      </w:docPartPr>
      <w:docPartBody>
        <w:p w:rsidR="00CD21FB" w:rsidRDefault="00925A55" w:rsidP="00925A55">
          <w:pPr>
            <w:pStyle w:val="1CB1AD49E1DEE04E89B0F2B67BF3CB813"/>
          </w:pPr>
          <w:r w:rsidRPr="00FA5C47">
            <w:rPr>
              <w:lang w:bidi="nl-NL"/>
            </w:rPr>
            <w:t xml:space="preserve">De benodigde technologie identificeren en instellen: </w:t>
          </w:r>
          <w:r w:rsidRPr="00FA5C47">
            <w:rPr>
              <w:b/>
              <w:color w:val="4472C4" w:themeColor="accent1"/>
              <w:lang w:bidi="nl-NL"/>
            </w:rPr>
            <w:t>Pinautomaten</w:t>
          </w:r>
          <w:r w:rsidRPr="00FA5C47">
            <w:rPr>
              <w:lang w:bidi="nl-NL"/>
            </w:rPr>
            <w:t xml:space="preserve"> e-mail, telefoons, </w:t>
          </w:r>
          <w:r w:rsidRPr="00FA5C47">
            <w:rPr>
              <w:b/>
              <w:color w:val="4472C4" w:themeColor="accent1"/>
              <w:lang w:bidi="nl-NL"/>
            </w:rPr>
            <w:t>CRM</w:t>
          </w:r>
          <w:r w:rsidRPr="00FA5C47">
            <w:rPr>
              <w:lang w:bidi="nl-NL"/>
            </w:rPr>
            <w:t>, facturerings- en betalingssystemen</w:t>
          </w:r>
        </w:p>
      </w:docPartBody>
    </w:docPart>
    <w:docPart>
      <w:docPartPr>
        <w:name w:val="CC93CAA756B60D4EBBC277A113500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480BF-7FF5-D745-975A-0E0AECA671E3}"/>
      </w:docPartPr>
      <w:docPartBody>
        <w:p w:rsidR="00CD21FB" w:rsidRDefault="00925A55" w:rsidP="00925A55">
          <w:pPr>
            <w:pStyle w:val="CC93CAA756B60D4EBBC277A113500A921"/>
          </w:pPr>
          <w:r w:rsidRPr="00FA5C47">
            <w:rPr>
              <w:lang w:bidi="nl-NL"/>
            </w:rPr>
            <w:t>Zorg ervoor dat uw technologiesystemen met daarin uw informatie en klantinformatie beveiligd zijn.</w:t>
          </w:r>
        </w:p>
      </w:docPartBody>
    </w:docPart>
    <w:docPart>
      <w:docPartPr>
        <w:name w:val="911D9C8E911D64439F3D95F1217B9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F853C-2E03-DB4A-AD47-5AF98188CEB0}"/>
      </w:docPartPr>
      <w:docPartBody>
        <w:p w:rsidR="00CD21FB" w:rsidRDefault="00925A55" w:rsidP="00925A55">
          <w:pPr>
            <w:pStyle w:val="911D9C8E911D64439F3D95F1217B909F1"/>
          </w:pPr>
          <w:r w:rsidRPr="00FA5C47">
            <w:rPr>
              <w:lang w:bidi="nl-NL"/>
            </w:rPr>
            <w:t>Afhankelijk van het bedrijfstype: identificeren van en samenwerken met de juiste leveranciers.</w:t>
          </w:r>
        </w:p>
      </w:docPartBody>
    </w:docPart>
    <w:docPart>
      <w:docPartPr>
        <w:name w:val="B0EFE53DFE0D3A43BF51F865573C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F55AD-AA13-9C4A-BD17-4E1EBFC81138}"/>
      </w:docPartPr>
      <w:docPartBody>
        <w:p w:rsidR="00CD21FB" w:rsidRDefault="00925A55" w:rsidP="00925A55">
          <w:pPr>
            <w:pStyle w:val="B0EFE53DFE0D3A43BF51F865573C63B91"/>
          </w:pPr>
          <w:r w:rsidRPr="00FA5C47">
            <w:rPr>
              <w:lang w:bidi="nl-NL"/>
            </w:rPr>
            <w:t>Stel uw prijsstructuur in.</w:t>
          </w:r>
        </w:p>
      </w:docPartBody>
    </w:docPart>
    <w:docPart>
      <w:docPartPr>
        <w:name w:val="47F88B1ADF58484BB48D5D3A92743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C31EE-B640-824C-9DE9-36FB9FDC25DE}"/>
      </w:docPartPr>
      <w:docPartBody>
        <w:p w:rsidR="00CD21FB" w:rsidRDefault="00925A55" w:rsidP="00925A55">
          <w:pPr>
            <w:pStyle w:val="47F88B1ADF58484BB48D5D3A92743DB41"/>
          </w:pPr>
          <w:r w:rsidRPr="00FA5C47">
            <w:rPr>
              <w:lang w:bidi="nl-NL"/>
            </w:rPr>
            <w:t>MARKETING EN START VAN UW BEDRIJF</w:t>
          </w:r>
        </w:p>
      </w:docPartBody>
    </w:docPart>
    <w:docPart>
      <w:docPartPr>
        <w:name w:val="07E82CFE2FFB5D488DECDE402CEB4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5394B-6190-B34E-8E4B-659F18917CFF}"/>
      </w:docPartPr>
      <w:docPartBody>
        <w:p w:rsidR="00CD21FB" w:rsidRDefault="00925A55" w:rsidP="00925A55">
          <w:pPr>
            <w:pStyle w:val="07E82CFE2FFB5D488DECDE402CEB4CB01"/>
          </w:pPr>
          <w:r w:rsidRPr="00FA5C47">
            <w:rPr>
              <w:lang w:bidi="nl-NL"/>
            </w:rPr>
            <w:t>Ontwikkel en verfijn een merk voor uw bedrijf en uw producten of diensten.</w:t>
          </w:r>
        </w:p>
      </w:docPartBody>
    </w:docPart>
    <w:docPart>
      <w:docPartPr>
        <w:name w:val="CCA9962CCE47CB41976E41378ABF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CDAA7-1508-F940-9863-D4ADDD7A762B}"/>
      </w:docPartPr>
      <w:docPartBody>
        <w:p w:rsidR="00CD21FB" w:rsidRDefault="00925A55" w:rsidP="00925A55">
          <w:pPr>
            <w:pStyle w:val="CCA9962CCE47CB41976E41378ABF37EB1"/>
          </w:pPr>
          <w:r w:rsidRPr="00FA5C47">
            <w:rPr>
              <w:lang w:bidi="nl-NL"/>
            </w:rPr>
            <w:t>Begin met het distribueren of weergeven van uw marketingmateriaal: webgebaseerde advertenties, sociale media, direct mail, visitekaartjes, beurzen, brochures.</w:t>
          </w:r>
        </w:p>
      </w:docPartBody>
    </w:docPart>
    <w:docPart>
      <w:docPartPr>
        <w:name w:val="F3EF46B4EBACB246A46FC13AE0D43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F84BD-7A40-8446-9653-34B5D7A3C1DE}"/>
      </w:docPartPr>
      <w:docPartBody>
        <w:p w:rsidR="00CD21FB" w:rsidRDefault="00925A55" w:rsidP="00925A55">
          <w:pPr>
            <w:pStyle w:val="F3EF46B4EBACB246A46FC13AE0D43F531"/>
          </w:pPr>
          <w:r w:rsidRPr="00FA5C47">
            <w:rPr>
              <w:lang w:bidi="nl-NL"/>
            </w:rPr>
            <w:t>Sluit zakelijke samenwerkingsverbanden af met organisaties voor gezondheidsbeheer, overheidsinstanties en zorgverzekeraars.</w:t>
          </w:r>
        </w:p>
      </w:docPartBody>
    </w:docPart>
    <w:docPart>
      <w:docPartPr>
        <w:name w:val="B92A930EA1C8EA49A87827A5A3402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8BCE-C8FF-264C-8696-3C9DB59A3599}"/>
      </w:docPartPr>
      <w:docPartBody>
        <w:p w:rsidR="00CD21FB" w:rsidRDefault="00925A55" w:rsidP="00925A55">
          <w:pPr>
            <w:pStyle w:val="B92A930EA1C8EA49A87827A5A34029281"/>
          </w:pPr>
          <w:r w:rsidRPr="00FA5C47">
            <w:rPr>
              <w:lang w:bidi="nl-NL"/>
            </w:rPr>
            <w:t>Adverteer uw medische kliniek in lokale kranten en op de lokale tv en lokale radiostations</w:t>
          </w:r>
        </w:p>
      </w:docPartBody>
    </w:docPart>
    <w:docPart>
      <w:docPartPr>
        <w:name w:val="ECD40D096A7F694D8D567D3156DF3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C58BE-704C-7E4F-A693-E17643248B48}"/>
      </w:docPartPr>
      <w:docPartBody>
        <w:p w:rsidR="00CD21FB" w:rsidRDefault="00925A55" w:rsidP="00925A55">
          <w:pPr>
            <w:pStyle w:val="ECD40D096A7F694D8D567D3156DF3C6A1"/>
          </w:pPr>
          <w:r w:rsidRPr="00FA5C47">
            <w:rPr>
              <w:lang w:bidi="nl-NL"/>
            </w:rPr>
            <w:t>Start digitale marketing via blogs, e-mailberichten of SEO-strategieën om verkeer naar uw website te sturen.</w:t>
          </w:r>
        </w:p>
      </w:docPartBody>
    </w:docPart>
    <w:docPart>
      <w:docPartPr>
        <w:name w:val="C461F56D1354D44A9628FC24B5D70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5E95B-F5D6-3B47-A4E7-93E5B159D92D}"/>
      </w:docPartPr>
      <w:docPartBody>
        <w:p w:rsidR="00CD21FB" w:rsidRDefault="00925A55" w:rsidP="00925A55">
          <w:pPr>
            <w:pStyle w:val="C461F56D1354D44A9628FC24B5D702FF1"/>
          </w:pPr>
          <w:r w:rsidRPr="00FA5C47">
            <w:rPr>
              <w:lang w:bidi="nl-NL"/>
            </w:rPr>
            <w:t>Sponsor gemeenschapsprogramma's rondom gezondheid, ga naar beurzen, enz.</w:t>
          </w:r>
        </w:p>
      </w:docPartBody>
    </w:docPart>
    <w:docPart>
      <w:docPartPr>
        <w:name w:val="187AF575358A614690D998AC90076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3E1D8-06F4-1244-8C79-E68A27DC329D}"/>
      </w:docPartPr>
      <w:docPartBody>
        <w:p w:rsidR="00CD21FB" w:rsidRDefault="00925A55" w:rsidP="00925A55">
          <w:pPr>
            <w:pStyle w:val="187AF575358A614690D998AC900767A51"/>
          </w:pPr>
          <w:r w:rsidRPr="00FA5C47">
            <w:rPr>
              <w:lang w:bidi="nl-NL"/>
            </w:rPr>
            <w:t>Organiseer een openingsevenement bij een lokaal bedrijf. Ga relaties aan waarbij wederzijdse promoties mogelijk zijn.</w:t>
          </w:r>
        </w:p>
      </w:docPartBody>
    </w:docPart>
    <w:docPart>
      <w:docPartPr>
        <w:name w:val="B5ABD6D2B874A3428B835C130A136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9CB78-197C-1A4D-BDA5-299D8A4E88B8}"/>
      </w:docPartPr>
      <w:docPartBody>
        <w:p w:rsidR="00CD21FB" w:rsidRDefault="00925A55" w:rsidP="00925A55">
          <w:pPr>
            <w:pStyle w:val="B5ABD6D2B874A3428B835C130A136BAD1"/>
          </w:pPr>
          <w:r w:rsidRPr="00FA5C47">
            <w:rPr>
              <w:lang w:bidi="nl-NL"/>
            </w:rPr>
            <w:t>UW BEDRIJF UITBOUWEN</w:t>
          </w:r>
        </w:p>
      </w:docPartBody>
    </w:docPart>
    <w:docPart>
      <w:docPartPr>
        <w:name w:val="C1147BA0428F1941BFFA3DF525499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53E6A-59B5-5944-9B09-CEE8C6340F2A}"/>
      </w:docPartPr>
      <w:docPartBody>
        <w:p w:rsidR="00CD21FB" w:rsidRDefault="00925A55" w:rsidP="00925A55">
          <w:pPr>
            <w:pStyle w:val="C1147BA0428F1941BFFA3DF525499A471"/>
          </w:pPr>
          <w:r w:rsidRPr="00FA5C47">
            <w:rPr>
              <w:lang w:bidi="nl-NL"/>
            </w:rPr>
            <w:t>Blijf op de hoogte van strategieën die hebben gewerkt of geflopt, om zo uw marketingtactieken te kunnen verbeteren.</w:t>
          </w:r>
        </w:p>
      </w:docPartBody>
    </w:docPart>
    <w:docPart>
      <w:docPartPr>
        <w:name w:val="6C880A96FB7E604EAB20DB471F3DC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79855-F2A7-804B-887E-6F7E78E7D7F3}"/>
      </w:docPartPr>
      <w:docPartBody>
        <w:p w:rsidR="00CD21FB" w:rsidRDefault="00925A55" w:rsidP="00925A55">
          <w:pPr>
            <w:pStyle w:val="6C880A96FB7E604EAB20DB471F3DCB5F1"/>
          </w:pPr>
          <w:r w:rsidRPr="00FA5C47">
            <w:rPr>
              <w:lang w:bidi="nl-NL"/>
            </w:rPr>
            <w:t>Vraag om referenties en ervaringen om geloofwaardigheid te creëren.</w:t>
          </w:r>
        </w:p>
      </w:docPartBody>
    </w:docPart>
    <w:docPart>
      <w:docPartPr>
        <w:name w:val="71028C193B53B64EAA7BFD996CF55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587C2-25BD-E249-877B-D9C5F51816E2}"/>
      </w:docPartPr>
      <w:docPartBody>
        <w:p w:rsidR="00CD21FB" w:rsidRDefault="00925A55" w:rsidP="00925A55">
          <w:pPr>
            <w:pStyle w:val="71028C193B53B64EAA7BFD996CF553E91"/>
          </w:pPr>
          <w:r w:rsidRPr="00FA5C47">
            <w:rPr>
              <w:lang w:bidi="nl-NL"/>
            </w:rPr>
            <w:t>Onderhoud en koester uw terugkerende klanten. Vergeet niet dat het 80% minder kost om een huidige relatie te onderhouden dan om een nieuwe te ontwikkelen.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E5B47"/>
    <w:multiLevelType w:val="multilevel"/>
    <w:tmpl w:val="0026F888"/>
    <w:lvl w:ilvl="0">
      <w:start w:val="1"/>
      <w:numFmt w:val="decimal"/>
      <w:pStyle w:val="8159C71FC02C904092A963103FC30325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4095000"/>
    <w:multiLevelType w:val="hybridMultilevel"/>
    <w:tmpl w:val="8EA6EA72"/>
    <w:lvl w:ilvl="0" w:tplc="98EAAF0A">
      <w:start w:val="1"/>
      <w:numFmt w:val="bullet"/>
      <w:pStyle w:val="Opsommingstekens"/>
      <w:lvlText w:val=""/>
      <w:lvlJc w:val="left"/>
      <w:pPr>
        <w:ind w:left="530" w:hanging="360"/>
      </w:pPr>
      <w:rPr>
        <w:rFonts w:ascii="Symbol" w:hAnsi="Symbol" w:hint="default"/>
        <w:color w:val="44546A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BD"/>
    <w:rsid w:val="001473CD"/>
    <w:rsid w:val="00832AEB"/>
    <w:rsid w:val="00925A55"/>
    <w:rsid w:val="00947E21"/>
    <w:rsid w:val="00C83BBD"/>
    <w:rsid w:val="00CD21FB"/>
    <w:rsid w:val="00FE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AA1079F4BE9E3439196D5787A58AFCD">
    <w:name w:val="FAA1079F4BE9E3439196D5787A58AFCD"/>
  </w:style>
  <w:style w:type="paragraph" w:customStyle="1" w:styleId="2D5143743061D0419274FF010A3F159B">
    <w:name w:val="2D5143743061D0419274FF010A3F159B"/>
  </w:style>
  <w:style w:type="paragraph" w:customStyle="1" w:styleId="8159C71FC02C904092A963103FC30325">
    <w:name w:val="8159C71FC02C904092A963103FC30325"/>
  </w:style>
  <w:style w:type="paragraph" w:customStyle="1" w:styleId="1ECB0B5522DD5641A976842EF9A81210">
    <w:name w:val="1ECB0B5522DD5641A976842EF9A81210"/>
  </w:style>
  <w:style w:type="paragraph" w:customStyle="1" w:styleId="0F8B6CC93F844746AE36578F614641E9">
    <w:name w:val="0F8B6CC93F844746AE36578F614641E9"/>
  </w:style>
  <w:style w:type="paragraph" w:customStyle="1" w:styleId="7E3403EBCFD01B46958EA637FD9B2780">
    <w:name w:val="7E3403EBCFD01B46958EA637FD9B2780"/>
  </w:style>
  <w:style w:type="paragraph" w:customStyle="1" w:styleId="55202A9950D8B2499ED894B11E1A5593">
    <w:name w:val="55202A9950D8B2499ED894B11E1A5593"/>
  </w:style>
  <w:style w:type="paragraph" w:customStyle="1" w:styleId="49ABE570FB78F44F88D1BD905E0ADDB3">
    <w:name w:val="49ABE570FB78F44F88D1BD905E0ADDB3"/>
  </w:style>
  <w:style w:type="paragraph" w:customStyle="1" w:styleId="8F56DF83C8053149A7F93C85226E7EB0">
    <w:name w:val="8F56DF83C8053149A7F93C85226E7EB0"/>
  </w:style>
  <w:style w:type="paragraph" w:customStyle="1" w:styleId="AD03539C864B7B498A16DE570D1DC71F">
    <w:name w:val="AD03539C864B7B498A16DE570D1DC71F"/>
  </w:style>
  <w:style w:type="paragraph" w:customStyle="1" w:styleId="6F05D0BEBF064E448A05C6AE7AF11C09">
    <w:name w:val="6F05D0BEBF064E448A05C6AE7AF11C09"/>
  </w:style>
  <w:style w:type="paragraph" w:customStyle="1" w:styleId="12A34096BAEAAD4C90420DF98E1782E8">
    <w:name w:val="12A34096BAEAAD4C90420DF98E1782E8"/>
  </w:style>
  <w:style w:type="paragraph" w:customStyle="1" w:styleId="8D09A0B7FF104140918BCEBA060E8E90">
    <w:name w:val="8D09A0B7FF104140918BCEBA060E8E90"/>
  </w:style>
  <w:style w:type="paragraph" w:customStyle="1" w:styleId="89BB86375A3097429EFD584D12B49E72">
    <w:name w:val="89BB86375A3097429EFD584D12B49E72"/>
  </w:style>
  <w:style w:type="paragraph" w:customStyle="1" w:styleId="4002315F0151AE44AAB5DBF148A6E2DC">
    <w:name w:val="4002315F0151AE44AAB5DBF148A6E2DC"/>
  </w:style>
  <w:style w:type="paragraph" w:customStyle="1" w:styleId="D7C7DA53746AA949A61B27303F6A2A7E">
    <w:name w:val="D7C7DA53746AA949A61B27303F6A2A7E"/>
  </w:style>
  <w:style w:type="paragraph" w:customStyle="1" w:styleId="C4C8C0BD719B0E409D3E377323EFC69D">
    <w:name w:val="C4C8C0BD719B0E409D3E377323EFC69D"/>
  </w:style>
  <w:style w:type="paragraph" w:customStyle="1" w:styleId="02B6753E7ADEAF4CB451D2179B21268C">
    <w:name w:val="02B6753E7ADEAF4CB451D2179B21268C"/>
  </w:style>
  <w:style w:type="paragraph" w:customStyle="1" w:styleId="4932343320D0DB448C06BD03C3BAFA66">
    <w:name w:val="4932343320D0DB448C06BD03C3BAFA66"/>
  </w:style>
  <w:style w:type="paragraph" w:customStyle="1" w:styleId="898C77FC2DDA84408E4D1AB728F6AB89">
    <w:name w:val="898C77FC2DDA84408E4D1AB728F6AB89"/>
  </w:style>
  <w:style w:type="paragraph" w:customStyle="1" w:styleId="F29990615DF5DB44877D59B57CA1A063">
    <w:name w:val="F29990615DF5DB44877D59B57CA1A063"/>
  </w:style>
  <w:style w:type="paragraph" w:customStyle="1" w:styleId="13924E280B5BD14CA448D86B7DCE179F">
    <w:name w:val="13924E280B5BD14CA448D86B7DCE179F"/>
  </w:style>
  <w:style w:type="paragraph" w:customStyle="1" w:styleId="78BD02F2B0919D469FDB889ACC0FF14D">
    <w:name w:val="78BD02F2B0919D469FDB889ACC0FF14D"/>
  </w:style>
  <w:style w:type="paragraph" w:customStyle="1" w:styleId="D76D98C38305D44CB40402796950B394">
    <w:name w:val="D76D98C38305D44CB40402796950B394"/>
  </w:style>
  <w:style w:type="paragraph" w:customStyle="1" w:styleId="5AA16BDFD6F22040B589A1B127600574">
    <w:name w:val="5AA16BDFD6F22040B589A1B127600574"/>
  </w:style>
  <w:style w:type="paragraph" w:customStyle="1" w:styleId="88ADE23BF87E2B418E0D7A0CF40C6FCA">
    <w:name w:val="88ADE23BF87E2B418E0D7A0CF40C6FCA"/>
  </w:style>
  <w:style w:type="paragraph" w:customStyle="1" w:styleId="A74B46CD1F195C48998E024C3B7958DA">
    <w:name w:val="A74B46CD1F195C48998E024C3B7958DA"/>
  </w:style>
  <w:style w:type="paragraph" w:customStyle="1" w:styleId="1D42077470D4DF469AAA345ACEC5A776">
    <w:name w:val="1D42077470D4DF469AAA345ACEC5A776"/>
  </w:style>
  <w:style w:type="paragraph" w:customStyle="1" w:styleId="8445150F761B164C841D44AC7528EB60">
    <w:name w:val="8445150F761B164C841D44AC7528EB60"/>
  </w:style>
  <w:style w:type="paragraph" w:customStyle="1" w:styleId="0194AABC8B9B22469285D2932834B802">
    <w:name w:val="0194AABC8B9B22469285D2932834B802"/>
  </w:style>
  <w:style w:type="paragraph" w:customStyle="1" w:styleId="33CBBF302E89144496E56EC95B081094">
    <w:name w:val="33CBBF302E89144496E56EC95B081094"/>
  </w:style>
  <w:style w:type="paragraph" w:customStyle="1" w:styleId="6464845F5C791F4DA9A8A9C01656E893">
    <w:name w:val="6464845F5C791F4DA9A8A9C01656E893"/>
  </w:style>
  <w:style w:type="paragraph" w:customStyle="1" w:styleId="F462A913E299C14FA38D1018824B8FEF">
    <w:name w:val="F462A913E299C14FA38D1018824B8FEF"/>
  </w:style>
  <w:style w:type="paragraph" w:customStyle="1" w:styleId="DA078FF9C23A4C45BF1DAA5D34C7E3DD">
    <w:name w:val="DA078FF9C23A4C45BF1DAA5D34C7E3DD"/>
  </w:style>
  <w:style w:type="paragraph" w:customStyle="1" w:styleId="4CDF77870F35C941AF5353E221708EF9">
    <w:name w:val="4CDF77870F35C941AF5353E221708EF9"/>
  </w:style>
  <w:style w:type="paragraph" w:customStyle="1" w:styleId="8B5AE03E7B7CE04FBF9E135FC9353E72">
    <w:name w:val="8B5AE03E7B7CE04FBF9E135FC9353E72"/>
  </w:style>
  <w:style w:type="paragraph" w:customStyle="1" w:styleId="6F45CB453A090E4182166B6D7B12C38F">
    <w:name w:val="6F45CB453A090E4182166B6D7B12C38F"/>
  </w:style>
  <w:style w:type="paragraph" w:customStyle="1" w:styleId="5805F23234F7A44699EEE217A5D49B04">
    <w:name w:val="5805F23234F7A44699EEE217A5D49B04"/>
  </w:style>
  <w:style w:type="paragraph" w:customStyle="1" w:styleId="B81E0E26113BBC4383FE1C63DEE85DF2">
    <w:name w:val="B81E0E26113BBC4383FE1C63DEE85DF2"/>
  </w:style>
  <w:style w:type="paragraph" w:customStyle="1" w:styleId="Bullets">
    <w:name w:val="Bullets"/>
    <w:basedOn w:val="Standaard"/>
    <w:next w:val="Standaard"/>
    <w:qFormat/>
    <w:rsid w:val="00832AEB"/>
    <w:pPr>
      <w:ind w:left="530" w:hanging="36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EA02D2EFAB1AD4A94520F25DD87890E">
    <w:name w:val="6EA02D2EFAB1AD4A94520F25DD87890E"/>
  </w:style>
  <w:style w:type="paragraph" w:customStyle="1" w:styleId="8342F4C2B7233043A0D59FAFFC7F086A">
    <w:name w:val="8342F4C2B7233043A0D59FAFFC7F086A"/>
  </w:style>
  <w:style w:type="paragraph" w:customStyle="1" w:styleId="1C2B0F33109E38408EF3F9F6BD9B6D86">
    <w:name w:val="1C2B0F33109E38408EF3F9F6BD9B6D86"/>
  </w:style>
  <w:style w:type="character" w:styleId="Zwaar">
    <w:name w:val="Strong"/>
    <w:basedOn w:val="Standaardalinea-lettertype"/>
    <w:uiPriority w:val="22"/>
    <w:qFormat/>
    <w:rsid w:val="00925A55"/>
    <w:rPr>
      <w:b/>
      <w:bCs/>
      <w:color w:val="4472C4" w:themeColor="accent1"/>
    </w:rPr>
  </w:style>
  <w:style w:type="paragraph" w:customStyle="1" w:styleId="02204BC57FF29249AA079B2D35FFCD22">
    <w:name w:val="02204BC57FF29249AA079B2D35FFCD22"/>
  </w:style>
  <w:style w:type="paragraph" w:customStyle="1" w:styleId="C0276E769228774E97A43569B10AC84F">
    <w:name w:val="C0276E769228774E97A43569B10AC84F"/>
  </w:style>
  <w:style w:type="paragraph" w:customStyle="1" w:styleId="608E0EB179044E4A8EFAEBF828A1744E">
    <w:name w:val="608E0EB179044E4A8EFAEBF828A1744E"/>
  </w:style>
  <w:style w:type="paragraph" w:customStyle="1" w:styleId="0D46F41C31ED494DB0E9FDAA2D3D11C0">
    <w:name w:val="0D46F41C31ED494DB0E9FDAA2D3D11C0"/>
  </w:style>
  <w:style w:type="paragraph" w:customStyle="1" w:styleId="087C61ED711328408831E316512FDF25">
    <w:name w:val="087C61ED711328408831E316512FDF25"/>
  </w:style>
  <w:style w:type="paragraph" w:customStyle="1" w:styleId="2CE43ECBBEC7584DB516A1DDDBD89775">
    <w:name w:val="2CE43ECBBEC7584DB516A1DDDBD89775"/>
  </w:style>
  <w:style w:type="paragraph" w:customStyle="1" w:styleId="330DA2371B678B4498B4656FF05139FE">
    <w:name w:val="330DA2371B678B4498B4656FF05139FE"/>
  </w:style>
  <w:style w:type="paragraph" w:customStyle="1" w:styleId="83EE4EB37812274B88B83878D1826D3F">
    <w:name w:val="83EE4EB37812274B88B83878D1826D3F"/>
  </w:style>
  <w:style w:type="paragraph" w:customStyle="1" w:styleId="944C66228D58384EBB90A0D2501F8BE1">
    <w:name w:val="944C66228D58384EBB90A0D2501F8BE1"/>
  </w:style>
  <w:style w:type="paragraph" w:customStyle="1" w:styleId="6DA0AB6840ECDA43BAAD8AA273D8518A">
    <w:name w:val="6DA0AB6840ECDA43BAAD8AA273D8518A"/>
  </w:style>
  <w:style w:type="paragraph" w:customStyle="1" w:styleId="B0C444B4802C514BA3390DE940F57E29">
    <w:name w:val="B0C444B4802C514BA3390DE940F57E29"/>
  </w:style>
  <w:style w:type="paragraph" w:customStyle="1" w:styleId="2D05E41652DB3448B0C9ABE5AABDA897">
    <w:name w:val="2D05E41652DB3448B0C9ABE5AABDA897"/>
  </w:style>
  <w:style w:type="paragraph" w:customStyle="1" w:styleId="B1085B32B2B9AC468BBC6E3995D0B83A">
    <w:name w:val="B1085B32B2B9AC468BBC6E3995D0B83A"/>
  </w:style>
  <w:style w:type="paragraph" w:customStyle="1" w:styleId="7A7C978FD0EA264C80C1D6484B04F5F8">
    <w:name w:val="7A7C978FD0EA264C80C1D6484B04F5F8"/>
  </w:style>
  <w:style w:type="paragraph" w:customStyle="1" w:styleId="27EB0629632ABA4B8A26605B418EE28B">
    <w:name w:val="27EB0629632ABA4B8A26605B418EE28B"/>
  </w:style>
  <w:style w:type="paragraph" w:customStyle="1" w:styleId="B3EDEE16548DCE4EBE18D6CFB5A55950">
    <w:name w:val="B3EDEE16548DCE4EBE18D6CFB5A55950"/>
  </w:style>
  <w:style w:type="paragraph" w:customStyle="1" w:styleId="01B1E6C03A664346943A9487B6A5E454">
    <w:name w:val="01B1E6C03A664346943A9487B6A5E454"/>
  </w:style>
  <w:style w:type="paragraph" w:customStyle="1" w:styleId="1DDDC651B2C9784E96FAD739A5AF180E">
    <w:name w:val="1DDDC651B2C9784E96FAD739A5AF180E"/>
  </w:style>
  <w:style w:type="paragraph" w:customStyle="1" w:styleId="C1598F21928E87408C5E9F9CBCEFFBE7">
    <w:name w:val="C1598F21928E87408C5E9F9CBCEFFBE7"/>
  </w:style>
  <w:style w:type="paragraph" w:customStyle="1" w:styleId="51EFD8AB8AC00D4695C6B2BB343619DB">
    <w:name w:val="51EFD8AB8AC00D4695C6B2BB343619DB"/>
  </w:style>
  <w:style w:type="paragraph" w:customStyle="1" w:styleId="E4FCE83F27DA8C4F8663AAFC56DD21EF">
    <w:name w:val="E4FCE83F27DA8C4F8663AAFC56DD21EF"/>
  </w:style>
  <w:style w:type="paragraph" w:customStyle="1" w:styleId="C0EEBCEB1FCC3549A86FB02E8D7813D6">
    <w:name w:val="C0EEBCEB1FCC3549A86FB02E8D7813D6"/>
  </w:style>
  <w:style w:type="paragraph" w:customStyle="1" w:styleId="8A5E74B30F8C6A4EB56A3CA6E019BBE0">
    <w:name w:val="8A5E74B30F8C6A4EB56A3CA6E019BBE0"/>
  </w:style>
  <w:style w:type="paragraph" w:customStyle="1" w:styleId="80A0B904CE281E4DA6B6E416A978C3BE">
    <w:name w:val="80A0B904CE281E4DA6B6E416A978C3BE"/>
  </w:style>
  <w:style w:type="paragraph" w:customStyle="1" w:styleId="1CB1AD49E1DEE04E89B0F2B67BF3CB81">
    <w:name w:val="1CB1AD49E1DEE04E89B0F2B67BF3CB81"/>
  </w:style>
  <w:style w:type="paragraph" w:customStyle="1" w:styleId="CC93CAA756B60D4EBBC277A113500A92">
    <w:name w:val="CC93CAA756B60D4EBBC277A113500A92"/>
  </w:style>
  <w:style w:type="paragraph" w:customStyle="1" w:styleId="911D9C8E911D64439F3D95F1217B909F">
    <w:name w:val="911D9C8E911D64439F3D95F1217B909F"/>
  </w:style>
  <w:style w:type="paragraph" w:customStyle="1" w:styleId="B0EFE53DFE0D3A43BF51F865573C63B9">
    <w:name w:val="B0EFE53DFE0D3A43BF51F865573C63B9"/>
  </w:style>
  <w:style w:type="paragraph" w:customStyle="1" w:styleId="47F88B1ADF58484BB48D5D3A92743DB4">
    <w:name w:val="47F88B1ADF58484BB48D5D3A92743DB4"/>
  </w:style>
  <w:style w:type="paragraph" w:customStyle="1" w:styleId="07E82CFE2FFB5D488DECDE402CEB4CB0">
    <w:name w:val="07E82CFE2FFB5D488DECDE402CEB4CB0"/>
  </w:style>
  <w:style w:type="paragraph" w:customStyle="1" w:styleId="CCA9962CCE47CB41976E41378ABF37EB">
    <w:name w:val="CCA9962CCE47CB41976E41378ABF37EB"/>
  </w:style>
  <w:style w:type="paragraph" w:customStyle="1" w:styleId="F3EF46B4EBACB246A46FC13AE0D43F53">
    <w:name w:val="F3EF46B4EBACB246A46FC13AE0D43F53"/>
  </w:style>
  <w:style w:type="paragraph" w:customStyle="1" w:styleId="B92A930EA1C8EA49A87827A5A3402928">
    <w:name w:val="B92A930EA1C8EA49A87827A5A3402928"/>
  </w:style>
  <w:style w:type="paragraph" w:customStyle="1" w:styleId="ECD40D096A7F694D8D567D3156DF3C6A">
    <w:name w:val="ECD40D096A7F694D8D567D3156DF3C6A"/>
  </w:style>
  <w:style w:type="paragraph" w:customStyle="1" w:styleId="C461F56D1354D44A9628FC24B5D702FF">
    <w:name w:val="C461F56D1354D44A9628FC24B5D702FF"/>
  </w:style>
  <w:style w:type="paragraph" w:customStyle="1" w:styleId="187AF575358A614690D998AC900767A5">
    <w:name w:val="187AF575358A614690D998AC900767A5"/>
  </w:style>
  <w:style w:type="paragraph" w:customStyle="1" w:styleId="B5ABD6D2B874A3428B835C130A136BAD">
    <w:name w:val="B5ABD6D2B874A3428B835C130A136BAD"/>
  </w:style>
  <w:style w:type="paragraph" w:customStyle="1" w:styleId="C1147BA0428F1941BFFA3DF525499A47">
    <w:name w:val="C1147BA0428F1941BFFA3DF525499A47"/>
  </w:style>
  <w:style w:type="paragraph" w:customStyle="1" w:styleId="6C880A96FB7E604EAB20DB471F3DCB5F">
    <w:name w:val="6C880A96FB7E604EAB20DB471F3DCB5F"/>
  </w:style>
  <w:style w:type="paragraph" w:customStyle="1" w:styleId="71028C193B53B64EAA7BFD996CF553E9">
    <w:name w:val="71028C193B53B64EAA7BFD996CF553E9"/>
  </w:style>
  <w:style w:type="character" w:styleId="Tekstvantijdelijkeaanduiding">
    <w:name w:val="Placeholder Text"/>
    <w:basedOn w:val="Standaardalinea-lettertype"/>
    <w:uiPriority w:val="99"/>
    <w:semiHidden/>
    <w:rsid w:val="00925A55"/>
    <w:rPr>
      <w:color w:val="808080"/>
    </w:rPr>
  </w:style>
  <w:style w:type="paragraph" w:customStyle="1" w:styleId="02204BC57FF29249AA079B2D35FFCD221">
    <w:name w:val="02204BC57FF29249AA079B2D35FFCD22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D46F41C31ED494DB0E9FDAA2D3D11C01">
    <w:name w:val="0D46F41C31ED494DB0E9FDAA2D3D11C0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0DA2371B678B4498B4656FF05139FE1">
    <w:name w:val="330DA2371B678B4498B4656FF05139FE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DA0AB6840ECDA43BAAD8AA273D8518A1">
    <w:name w:val="6DA0AB6840ECDA43BAAD8AA273D8518A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1085B32B2B9AC468BBC6E3995D0B83A1">
    <w:name w:val="B1085B32B2B9AC468BBC6E3995D0B83A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3EDEE16548DCE4EBE18D6CFB5A559501">
    <w:name w:val="B3EDEE16548DCE4EBE18D6CFB5A55950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1598F21928E87408C5E9F9CBCEFFBE71">
    <w:name w:val="C1598F21928E87408C5E9F9CBCEFFBE7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CB1AD49E1DEE04E89B0F2B67BF3CB811">
    <w:name w:val="1CB1AD49E1DEE04E89B0F2B67BF3CB81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2204BC57FF29249AA079B2D35FFCD222">
    <w:name w:val="02204BC57FF29249AA079B2D35FFCD22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D46F41C31ED494DB0E9FDAA2D3D11C02">
    <w:name w:val="0D46F41C31ED494DB0E9FDAA2D3D11C0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0DA2371B678B4498B4656FF05139FE2">
    <w:name w:val="330DA2371B678B4498B4656FF05139FE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DA0AB6840ECDA43BAAD8AA273D8518A2">
    <w:name w:val="6DA0AB6840ECDA43BAAD8AA273D8518A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1085B32B2B9AC468BBC6E3995D0B83A2">
    <w:name w:val="B1085B32B2B9AC468BBC6E3995D0B83A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3EDEE16548DCE4EBE18D6CFB5A559502">
    <w:name w:val="B3EDEE16548DCE4EBE18D6CFB5A55950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1598F21928E87408C5E9F9CBCEFFBE72">
    <w:name w:val="C1598F21928E87408C5E9F9CBCEFFBE7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CB1AD49E1DEE04E89B0F2B67BF3CB812">
    <w:name w:val="1CB1AD49E1DEE04E89B0F2B67BF3CB81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FAA1079F4BE9E3439196D5787A58AFCD1">
    <w:name w:val="FAA1079F4BE9E3439196D5787A58AFCD1"/>
    <w:rsid w:val="00925A55"/>
    <w:rPr>
      <w:rFonts w:asciiTheme="majorHAnsi" w:eastAsiaTheme="minorHAnsi" w:hAnsiTheme="majorHAnsi" w:cs="Times New Roman (Body CS)"/>
      <w:color w:val="4472C4" w:themeColor="accent1"/>
      <w:sz w:val="68"/>
      <w:szCs w:val="22"/>
    </w:rPr>
  </w:style>
  <w:style w:type="paragraph" w:customStyle="1" w:styleId="2D5143743061D0419274FF010A3F159B1">
    <w:name w:val="2D5143743061D0419274FF010A3F159B1"/>
    <w:rsid w:val="00925A55"/>
    <w:rPr>
      <w:rFonts w:eastAsiaTheme="minorHAnsi" w:cs="Times New Roman (Body CS)"/>
      <w:color w:val="7F7F7F" w:themeColor="text1" w:themeTint="80"/>
      <w:sz w:val="68"/>
      <w:szCs w:val="22"/>
    </w:rPr>
  </w:style>
  <w:style w:type="paragraph" w:customStyle="1" w:styleId="8159C71FC02C904092A963103FC303251">
    <w:name w:val="8159C71FC02C904092A963103FC303251"/>
    <w:rsid w:val="00925A55"/>
    <w:pPr>
      <w:numPr>
        <w:numId w:val="2"/>
      </w:numPr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</w:rPr>
  </w:style>
  <w:style w:type="paragraph" w:customStyle="1" w:styleId="1ECB0B5522DD5641A976842EF9A812101">
    <w:name w:val="1ECB0B5522DD5641A976842EF9A81210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F8B6CC93F844746AE36578F614641E91">
    <w:name w:val="0F8B6CC93F844746AE36578F614641E9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7E3403EBCFD01B46958EA637FD9B27801">
    <w:name w:val="7E3403EBCFD01B46958EA637FD9B2780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55202A9950D8B2499ED894B11E1A55931">
    <w:name w:val="55202A9950D8B2499ED894B11E1A5593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49ABE570FB78F44F88D1BD905E0ADDB31">
    <w:name w:val="49ABE570FB78F44F88D1BD905E0ADDB3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F56DF83C8053149A7F93C85226E7EB01">
    <w:name w:val="8F56DF83C8053149A7F93C85226E7EB0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AD03539C864B7B498A16DE570D1DC71F1">
    <w:name w:val="AD03539C864B7B498A16DE570D1DC71F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F05D0BEBF064E448A05C6AE7AF11C091">
    <w:name w:val="6F05D0BEBF064E448A05C6AE7AF11C091"/>
    <w:rsid w:val="00925A55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</w:rPr>
  </w:style>
  <w:style w:type="paragraph" w:customStyle="1" w:styleId="12A34096BAEAAD4C90420DF98E1782E81">
    <w:name w:val="12A34096BAEAAD4C90420DF98E1782E8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D09A0B7FF104140918BCEBA060E8E901">
    <w:name w:val="8D09A0B7FF104140918BCEBA060E8E90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9BB86375A3097429EFD584D12B49E721">
    <w:name w:val="89BB86375A3097429EFD584D12B49E72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4002315F0151AE44AAB5DBF148A6E2DC1">
    <w:name w:val="4002315F0151AE44AAB5DBF148A6E2DC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D7C7DA53746AA949A61B27303F6A2A7E1">
    <w:name w:val="D7C7DA53746AA949A61B27303F6A2A7E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4C8C0BD719B0E409D3E377323EFC69D1">
    <w:name w:val="C4C8C0BD719B0E409D3E377323EFC69D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2B6753E7ADEAF4CB451D2179B21268C1">
    <w:name w:val="02B6753E7ADEAF4CB451D2179B21268C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4932343320D0DB448C06BD03C3BAFA661">
    <w:name w:val="4932343320D0DB448C06BD03C3BAFA66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98C77FC2DDA84408E4D1AB728F6AB891">
    <w:name w:val="898C77FC2DDA84408E4D1AB728F6AB89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F29990615DF5DB44877D59B57CA1A0631">
    <w:name w:val="F29990615DF5DB44877D59B57CA1A063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3924E280B5BD14CA448D86B7DCE179F1">
    <w:name w:val="13924E280B5BD14CA448D86B7DCE179F1"/>
    <w:rsid w:val="00925A55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</w:rPr>
  </w:style>
  <w:style w:type="paragraph" w:customStyle="1" w:styleId="78BD02F2B0919D469FDB889ACC0FF14D1">
    <w:name w:val="78BD02F2B0919D469FDB889ACC0FF14D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D76D98C38305D44CB40402796950B3941">
    <w:name w:val="D76D98C38305D44CB40402796950B394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5AA16BDFD6F22040B589A1B1276005741">
    <w:name w:val="5AA16BDFD6F22040B589A1B127600574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8ADE23BF87E2B418E0D7A0CF40C6FCA1">
    <w:name w:val="88ADE23BF87E2B418E0D7A0CF40C6FCA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A74B46CD1F195C48998E024C3B7958DA1">
    <w:name w:val="A74B46CD1F195C48998E024C3B7958DA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D42077470D4DF469AAA345ACEC5A7761">
    <w:name w:val="1D42077470D4DF469AAA345ACEC5A776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445150F761B164C841D44AC7528EB601">
    <w:name w:val="8445150F761B164C841D44AC7528EB60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194AABC8B9B22469285D2932834B8021">
    <w:name w:val="0194AABC8B9B22469285D2932834B802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CBBF302E89144496E56EC95B0810941">
    <w:name w:val="33CBBF302E89144496E56EC95B081094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464845F5C791F4DA9A8A9C01656E8931">
    <w:name w:val="6464845F5C791F4DA9A8A9C01656E893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F462A913E299C14FA38D1018824B8FEF1">
    <w:name w:val="F462A913E299C14FA38D1018824B8FEF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DA078FF9C23A4C45BF1DAA5D34C7E3DD1">
    <w:name w:val="DA078FF9C23A4C45BF1DAA5D34C7E3DD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4CDF77870F35C941AF5353E221708EF91">
    <w:name w:val="4CDF77870F35C941AF5353E221708EF91"/>
    <w:rsid w:val="00925A55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</w:rPr>
  </w:style>
  <w:style w:type="paragraph" w:customStyle="1" w:styleId="8B5AE03E7B7CE04FBF9E135FC9353E721">
    <w:name w:val="8B5AE03E7B7CE04FBF9E135FC9353E72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F45CB453A090E4182166B6D7B12C38F1">
    <w:name w:val="6F45CB453A090E4182166B6D7B12C38F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5805F23234F7A44699EEE217A5D49B041">
    <w:name w:val="5805F23234F7A44699EEE217A5D49B04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81E0E26113BBC4383FE1C63DEE85DF21">
    <w:name w:val="B81E0E26113BBC4383FE1C63DEE85DF2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Opsommingstekens">
    <w:name w:val="Opsommingstekens"/>
    <w:basedOn w:val="Standaard"/>
    <w:next w:val="Standaard"/>
    <w:qFormat/>
    <w:rsid w:val="00925A55"/>
    <w:pPr>
      <w:numPr>
        <w:numId w:val="1"/>
      </w:numPr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EA02D2EFAB1AD4A94520F25DD87890E1">
    <w:name w:val="6EA02D2EFAB1AD4A94520F25DD87890E1"/>
    <w:rsid w:val="00925A55"/>
    <w:pPr>
      <w:tabs>
        <w:tab w:val="num" w:pos="720"/>
      </w:tabs>
      <w:ind w:left="530" w:hanging="36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342F4C2B7233043A0D59FAFFC7F086A1">
    <w:name w:val="8342F4C2B7233043A0D59FAFFC7F086A1"/>
    <w:rsid w:val="00925A55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</w:rPr>
  </w:style>
  <w:style w:type="paragraph" w:customStyle="1" w:styleId="1C2B0F33109E38408EF3F9F6BD9B6D861">
    <w:name w:val="1C2B0F33109E38408EF3F9F6BD9B6D86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2204BC57FF29249AA079B2D35FFCD223">
    <w:name w:val="02204BC57FF29249AA079B2D35FFCD223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0276E769228774E97A43569B10AC84F1">
    <w:name w:val="C0276E769228774E97A43569B10AC84F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08E0EB179044E4A8EFAEBF828A1744E1">
    <w:name w:val="608E0EB179044E4A8EFAEBF828A1744E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D46F41C31ED494DB0E9FDAA2D3D11C03">
    <w:name w:val="0D46F41C31ED494DB0E9FDAA2D3D11C03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87C61ED711328408831E316512FDF251">
    <w:name w:val="087C61ED711328408831E316512FDF25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2CE43ECBBEC7584DB516A1DDDBD897751">
    <w:name w:val="2CE43ECBBEC7584DB516A1DDDBD89775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0DA2371B678B4498B4656FF05139FE3">
    <w:name w:val="330DA2371B678B4498B4656FF05139FE3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3EE4EB37812274B88B83878D1826D3F1">
    <w:name w:val="83EE4EB37812274B88B83878D1826D3F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944C66228D58384EBB90A0D2501F8BE11">
    <w:name w:val="944C66228D58384EBB90A0D2501F8BE1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DA0AB6840ECDA43BAAD8AA273D8518A3">
    <w:name w:val="6DA0AB6840ECDA43BAAD8AA273D8518A3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0C444B4802C514BA3390DE940F57E291">
    <w:name w:val="B0C444B4802C514BA3390DE940F57E29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2D05E41652DB3448B0C9ABE5AABDA8971">
    <w:name w:val="2D05E41652DB3448B0C9ABE5AABDA897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1085B32B2B9AC468BBC6E3995D0B83A3">
    <w:name w:val="B1085B32B2B9AC468BBC6E3995D0B83A3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7A7C978FD0EA264C80C1D6484B04F5F81">
    <w:name w:val="7A7C978FD0EA264C80C1D6484B04F5F8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27EB0629632ABA4B8A26605B418EE28B1">
    <w:name w:val="27EB0629632ABA4B8A26605B418EE28B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3EDEE16548DCE4EBE18D6CFB5A559503">
    <w:name w:val="B3EDEE16548DCE4EBE18D6CFB5A559503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1B1E6C03A664346943A9487B6A5E4541">
    <w:name w:val="01B1E6C03A664346943A9487B6A5E454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DDDC651B2C9784E96FAD739A5AF180E1">
    <w:name w:val="1DDDC651B2C9784E96FAD739A5AF180E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1598F21928E87408C5E9F9CBCEFFBE73">
    <w:name w:val="C1598F21928E87408C5E9F9CBCEFFBE73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51EFD8AB8AC00D4695C6B2BB343619DB1">
    <w:name w:val="51EFD8AB8AC00D4695C6B2BB343619DB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E4FCE83F27DA8C4F8663AAFC56DD21EF1">
    <w:name w:val="E4FCE83F27DA8C4F8663AAFC56DD21EF1"/>
    <w:rsid w:val="00925A55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</w:rPr>
  </w:style>
  <w:style w:type="paragraph" w:customStyle="1" w:styleId="C0EEBCEB1FCC3549A86FB02E8D7813D61">
    <w:name w:val="C0EEBCEB1FCC3549A86FB02E8D7813D6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A5E74B30F8C6A4EB56A3CA6E019BBE01">
    <w:name w:val="8A5E74B30F8C6A4EB56A3CA6E019BBE0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80A0B904CE281E4DA6B6E416A978C3BE1">
    <w:name w:val="80A0B904CE281E4DA6B6E416A978C3BE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CB1AD49E1DEE04E89B0F2B67BF3CB813">
    <w:name w:val="1CB1AD49E1DEE04E89B0F2B67BF3CB813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C93CAA756B60D4EBBC277A113500A921">
    <w:name w:val="CC93CAA756B60D4EBBC277A113500A92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911D9C8E911D64439F3D95F1217B909F1">
    <w:name w:val="911D9C8E911D64439F3D95F1217B909F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0EFE53DFE0D3A43BF51F865573C63B91">
    <w:name w:val="B0EFE53DFE0D3A43BF51F865573C63B9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47F88B1ADF58484BB48D5D3A92743DB41">
    <w:name w:val="47F88B1ADF58484BB48D5D3A92743DB41"/>
    <w:rsid w:val="00925A55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</w:rPr>
  </w:style>
  <w:style w:type="paragraph" w:customStyle="1" w:styleId="07E82CFE2FFB5D488DECDE402CEB4CB01">
    <w:name w:val="07E82CFE2FFB5D488DECDE402CEB4CB0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CA9962CCE47CB41976E41378ABF37EB1">
    <w:name w:val="CCA9962CCE47CB41976E41378ABF37EB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F3EF46B4EBACB246A46FC13AE0D43F531">
    <w:name w:val="F3EF46B4EBACB246A46FC13AE0D43F53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92A930EA1C8EA49A87827A5A34029281">
    <w:name w:val="B92A930EA1C8EA49A87827A5A3402928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ECD40D096A7F694D8D567D3156DF3C6A1">
    <w:name w:val="ECD40D096A7F694D8D567D3156DF3C6A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461F56D1354D44A9628FC24B5D702FF1">
    <w:name w:val="C461F56D1354D44A9628FC24B5D702FF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87AF575358A614690D998AC900767A51">
    <w:name w:val="187AF575358A614690D998AC900767A5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5ABD6D2B874A3428B835C130A136BAD1">
    <w:name w:val="B5ABD6D2B874A3428B835C130A136BAD1"/>
    <w:rsid w:val="00925A55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</w:rPr>
  </w:style>
  <w:style w:type="paragraph" w:customStyle="1" w:styleId="C1147BA0428F1941BFFA3DF525499A471">
    <w:name w:val="C1147BA0428F1941BFFA3DF525499A47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C880A96FB7E604EAB20DB471F3DCB5F1">
    <w:name w:val="6C880A96FB7E604EAB20DB471F3DCB5F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71028C193B53B64EAA7BFD996CF553E91">
    <w:name w:val="71028C193B53B64EAA7BFD996CF553E91"/>
    <w:rsid w:val="00925A55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ealthcare">
  <a:themeElements>
    <a:clrScheme name="Healthcar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64D2B"/>
      </a:accent1>
      <a:accent2>
        <a:srgbClr val="60B966"/>
      </a:accent2>
      <a:accent3>
        <a:srgbClr val="A91E30"/>
      </a:accent3>
      <a:accent4>
        <a:srgbClr val="EE4141"/>
      </a:accent4>
      <a:accent5>
        <a:srgbClr val="084D9E"/>
      </a:accent5>
      <a:accent6>
        <a:srgbClr val="2278CF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F9978-8400-4CEF-99A4-FE158CE9B9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88085E-9C31-48FF-A997-C44A666CC5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1F48FE6-96FD-4E87-B509-92D1451D9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5A74F2-984B-4989-8628-ECE94642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961</Words>
  <Characters>5289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2019-06-18T21:44:00Z</dcterms:created>
  <dcterms:modified xsi:type="dcterms:W3CDTF">2019-06-25T14:25:00Z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