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85" w:type="dxa"/>
        <w:tblLook w:val="04A0" w:firstRow="1" w:lastRow="0" w:firstColumn="1" w:lastColumn="0" w:noHBand="0" w:noVBand="1"/>
      </w:tblPr>
      <w:tblGrid>
        <w:gridCol w:w="10485"/>
      </w:tblGrid>
      <w:tr w:rsidR="007630F2" w:rsidRPr="0095453A" w14:paraId="4CCB3F13" w14:textId="77777777" w:rsidTr="00B17E13">
        <w:trPr>
          <w:trHeight w:val="8354"/>
        </w:trPr>
        <w:tc>
          <w:tcPr>
            <w:tcW w:w="10485" w:type="dxa"/>
          </w:tcPr>
          <w:p w14:paraId="5B224559" w14:textId="33D69080" w:rsidR="007630F2" w:rsidRPr="0095453A" w:rsidRDefault="008E6A9F" w:rsidP="00B17E13">
            <w:pPr>
              <w:spacing w:line="240" w:lineRule="auto"/>
              <w:jc w:val="right"/>
              <w:rPr>
                <w:b/>
                <w:color w:val="D83B01"/>
                <w:sz w:val="44"/>
              </w:rPr>
            </w:pPr>
            <w:r>
              <w:rPr>
                <w:b/>
                <w:noProof/>
                <w:color w:val="D83B01"/>
                <w:sz w:val="44"/>
              </w:rPr>
              <w:drawing>
                <wp:inline distT="0" distB="0" distL="0" distR="0" wp14:anchorId="22718E0E" wp14:editId="1938D1D5">
                  <wp:extent cx="3429000" cy="91505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811" cy="917674"/>
                          </a:xfrm>
                          <a:prstGeom prst="rect">
                            <a:avLst/>
                          </a:prstGeom>
                          <a:noFill/>
                          <a:ln>
                            <a:noFill/>
                          </a:ln>
                        </pic:spPr>
                      </pic:pic>
                    </a:graphicData>
                  </a:graphic>
                </wp:inline>
              </w:drawing>
            </w:r>
          </w:p>
        </w:tc>
      </w:tr>
      <w:tr w:rsidR="007630F2" w:rsidRPr="0095453A" w14:paraId="0BFB1BC9" w14:textId="77777777" w:rsidTr="00377792">
        <w:trPr>
          <w:trHeight w:val="3446"/>
        </w:trPr>
        <w:tc>
          <w:tcPr>
            <w:tcW w:w="10485" w:type="dxa"/>
          </w:tcPr>
          <w:p w14:paraId="2C3F8A47" w14:textId="77777777" w:rsidR="00127D78" w:rsidRPr="0095453A" w:rsidRDefault="00E72C7A" w:rsidP="00FB6417">
            <w:pPr>
              <w:pStyle w:val="Titel"/>
            </w:pPr>
            <w:sdt>
              <w:sdtPr>
                <w:id w:val="-1454701251"/>
                <w:placeholder>
                  <w:docPart w:val="D916E111A1D21C4BAAA5DAB7DA3D5E4C"/>
                </w:placeholder>
                <w:temporary/>
                <w:showingPlcHdr/>
                <w15:appearance w15:val="hidden"/>
                <w:text/>
              </w:sdtPr>
              <w:sdtEndPr/>
              <w:sdtContent>
                <w:r w:rsidR="00DF5141" w:rsidRPr="0095453A">
                  <w:rPr>
                    <w:lang w:bidi="nl-NL"/>
                  </w:rPr>
                  <w:t>MEDISCHE PRAKTIJK</w:t>
                </w:r>
                <w:r w:rsidR="00DF5141" w:rsidRPr="0095453A">
                  <w:rPr>
                    <w:lang w:bidi="nl-NL"/>
                  </w:rPr>
                  <w:br/>
                  <w:t>STARTUP</w:t>
                </w:r>
              </w:sdtContent>
            </w:sdt>
          </w:p>
          <w:p w14:paraId="1CA89F7C" w14:textId="77777777" w:rsidR="007630F2" w:rsidRPr="0095453A" w:rsidRDefault="00E72C7A" w:rsidP="00FB6417">
            <w:pPr>
              <w:pStyle w:val="Ondertitel"/>
            </w:pPr>
            <w:sdt>
              <w:sdtPr>
                <w:id w:val="-1164318365"/>
                <w:placeholder>
                  <w:docPart w:val="D8B4A57A49D8444BADC340F22F3C8E7F"/>
                </w:placeholder>
                <w:temporary/>
                <w:showingPlcHdr/>
                <w15:appearance w15:val="hidden"/>
                <w:text/>
              </w:sdtPr>
              <w:sdtEndPr/>
              <w:sdtContent>
                <w:r w:rsidR="00DF5141" w:rsidRPr="0095453A">
                  <w:rPr>
                    <w:lang w:bidi="nl-NL"/>
                  </w:rPr>
                  <w:t>ONDERNEMINGSPLAN</w:t>
                </w:r>
              </w:sdtContent>
            </w:sdt>
          </w:p>
        </w:tc>
      </w:tr>
    </w:tbl>
    <w:p w14:paraId="3B65A94A" w14:textId="77777777" w:rsidR="007F3D82" w:rsidRPr="0095453A" w:rsidRDefault="007F3D82" w:rsidP="00E667B3"/>
    <w:p w14:paraId="461C495C" w14:textId="77777777" w:rsidR="007F3D82" w:rsidRPr="0095453A" w:rsidRDefault="007F3D82" w:rsidP="00E667B3">
      <w:pPr>
        <w:sectPr w:rsidR="007F3D82" w:rsidRPr="0095453A" w:rsidSect="009A2D2F">
          <w:headerReference w:type="even" r:id="rId12"/>
          <w:headerReference w:type="default" r:id="rId13"/>
          <w:footerReference w:type="even" r:id="rId14"/>
          <w:footerReference w:type="default" r:id="rId15"/>
          <w:headerReference w:type="first" r:id="rId16"/>
          <w:footerReference w:type="first" r:id="rId17"/>
          <w:pgSz w:w="11906" w:h="16838" w:code="9"/>
          <w:pgMar w:top="1701" w:right="720" w:bottom="1672" w:left="720" w:header="578" w:footer="142" w:gutter="0"/>
          <w:cols w:space="720"/>
          <w:titlePg/>
          <w:docGrid w:linePitch="360"/>
        </w:sectPr>
      </w:pPr>
    </w:p>
    <w:bookmarkStart w:id="0" w:name="_Hlk529311408"/>
    <w:p w14:paraId="46372138" w14:textId="77777777" w:rsidR="00127D78" w:rsidRPr="0095453A" w:rsidRDefault="00E72C7A" w:rsidP="00DD2790">
      <w:sdt>
        <w:sdtPr>
          <w:id w:val="584034988"/>
          <w:placeholder>
            <w:docPart w:val="8782D83C72DBCC419E793CEC538872C8"/>
          </w:placeholder>
          <w:temporary/>
          <w:showingPlcHdr/>
          <w15:appearance w15:val="hidden"/>
          <w:text/>
        </w:sdtPr>
        <w:sdtEndPr/>
        <w:sdtContent>
          <w:r w:rsidR="00DF5141" w:rsidRPr="0095453A">
            <w:rPr>
              <w:lang w:bidi="nl-NL"/>
            </w:rPr>
            <w:t>Het openen van uw eigen medische praktijk is een van de belangrijkste professionele beslissingen die u kunt nemen. Een privépraktijk opzetten biedt kansen, maar er staat veel op het spel. Daarom is planning van cruciaal belang om ervoor te zorgen dat u een solide bedrijfsfundament opbouwt. Dit waarborgt een succesvolle start die u zal helpen om patiënten te behandelen en sneller betaald te krijgen. Neem de tijd om het te plannen en doe het juist vanaf het begin. Dit zorgt voor uw succes. Zorg er bij het maken van een bedrijfsplan voor dat u voldoende informatie verstrekt aan uw potentiële belegger, zodat deze een volledig overzicht van uw plannen krijgt. Het opstellen van een ondernemingsplan biedt u echter verschillende voordelen die ruimschoots opwegen tegen de tijdsinvestering:</w:t>
          </w:r>
        </w:sdtContent>
      </w:sdt>
    </w:p>
    <w:sdt>
      <w:sdtPr>
        <w:id w:val="-800928813"/>
        <w:placeholder>
          <w:docPart w:val="1E69B23B9E827B4BA0B1C9A6E581019C"/>
        </w:placeholder>
        <w:temporary/>
        <w:showingPlcHdr/>
        <w15:appearance w15:val="hidden"/>
        <w:text/>
      </w:sdtPr>
      <w:sdtEndPr/>
      <w:sdtContent>
        <w:p w14:paraId="4C02302B" w14:textId="77777777" w:rsidR="00DF5141" w:rsidRPr="0095453A" w:rsidRDefault="00DF5141" w:rsidP="00DD2790">
          <w:pPr>
            <w:pStyle w:val="Opsommingstekens"/>
          </w:pPr>
          <w:r w:rsidRPr="0095453A">
            <w:rPr>
              <w:lang w:bidi="nl-NL"/>
            </w:rPr>
            <w:t>Het proces van denken over en schrijven van het plan biedt duidelijkheid over uw bedrijf</w:t>
          </w:r>
        </w:p>
        <w:p w14:paraId="0AFEBEC3" w14:textId="77777777" w:rsidR="00DF5141" w:rsidRPr="0095453A" w:rsidRDefault="00DF5141" w:rsidP="00DD2790">
          <w:pPr>
            <w:pStyle w:val="Opsommingstekens"/>
          </w:pPr>
          <w:r w:rsidRPr="0095453A">
            <w:rPr>
              <w:lang w:bidi="nl-NL"/>
            </w:rPr>
            <w:t>Als er meer kapitaal nodig is dan uw spaargeld, willen beleggers een plan zien dat een gedegen inzicht en visie voor uw bedrijf aantoont</w:t>
          </w:r>
        </w:p>
        <w:p w14:paraId="69E8E9D9" w14:textId="77777777" w:rsidR="00DF5141" w:rsidRPr="0095453A" w:rsidRDefault="00DF5141" w:rsidP="00DD2790">
          <w:pPr>
            <w:pStyle w:val="Opsommingstekens"/>
          </w:pPr>
          <w:r w:rsidRPr="0095453A">
            <w:rPr>
              <w:lang w:bidi="nl-NL"/>
            </w:rPr>
            <w:t>Met dit plan kunt u prioriteit geven aan die taken die het belangrijkst zijn</w:t>
          </w:r>
        </w:p>
        <w:p w14:paraId="27600DB7" w14:textId="77777777" w:rsidR="00DF5141" w:rsidRPr="0095453A" w:rsidRDefault="00DF5141" w:rsidP="00DD2790">
          <w:pPr>
            <w:pStyle w:val="Opsommingstekens"/>
          </w:pPr>
          <w:r w:rsidRPr="0095453A">
            <w:rPr>
              <w:lang w:bidi="nl-NL"/>
            </w:rPr>
            <w:t xml:space="preserve">Naarmate uw bedrijf groeit biedt het plan een gemeenschappelijke visie voor nieuwe managers </w:t>
          </w:r>
        </w:p>
        <w:p w14:paraId="2AFADDD4" w14:textId="77777777" w:rsidR="00DF5141" w:rsidRPr="0095453A" w:rsidRDefault="00DF5141" w:rsidP="00DD2790">
          <w:pPr>
            <w:pStyle w:val="Opsommingstekens"/>
          </w:pPr>
          <w:r w:rsidRPr="0095453A">
            <w:rPr>
              <w:lang w:bidi="nl-NL"/>
            </w:rPr>
            <w:t>Het is een document dat u voortdurend moet herzien en bijwerken</w:t>
          </w:r>
        </w:p>
      </w:sdtContent>
    </w:sdt>
    <w:bookmarkEnd w:id="0" w:displacedByCustomXml="prev"/>
    <w:sdt>
      <w:sdtPr>
        <w:id w:val="540563725"/>
        <w:placeholder>
          <w:docPart w:val="41C991734713E248B81909A00F1656E1"/>
        </w:placeholder>
        <w:temporary/>
        <w:showingPlcHdr/>
        <w15:appearance w15:val="hidden"/>
        <w:text/>
      </w:sdtPr>
      <w:sdtEndPr/>
      <w:sdtContent>
        <w:p w14:paraId="751CD844" w14:textId="77777777" w:rsidR="00DF5141" w:rsidRPr="0095453A" w:rsidRDefault="00DF5141" w:rsidP="00DD2790">
          <w:r w:rsidRPr="0095453A">
            <w:rPr>
              <w:lang w:bidi="nl-NL"/>
            </w:rPr>
            <w:t xml:space="preserve">Een eenvoudig ondernemingsplan voor een startend bedrijf kan vrij snel worden voltooid. Schrijf het en houdt in uw achterhoofd wie het publiek zou kunnen zijn. Het moet begrijpelijk, leesbaar en realistisch zijn. </w:t>
          </w:r>
        </w:p>
        <w:p w14:paraId="6EA1A921" w14:textId="77777777" w:rsidR="00DF5141" w:rsidRPr="0095453A" w:rsidRDefault="00DF5141" w:rsidP="00DD2790">
          <w:r w:rsidRPr="0095453A">
            <w:rPr>
              <w:lang w:bidi="nl-NL"/>
            </w:rPr>
            <w:t xml:space="preserve">Deze sjabloon is ingedeeld in zeven subplannen of secties die moeten worden voltooid. </w:t>
          </w:r>
        </w:p>
      </w:sdtContent>
    </w:sdt>
    <w:sdt>
      <w:sdtPr>
        <w:id w:val="-1193841123"/>
        <w:placeholder>
          <w:docPart w:val="F7D843393F31FE499C51BBA46E4AF397"/>
        </w:placeholder>
        <w:temporary/>
        <w:showingPlcHdr/>
        <w15:appearance w15:val="hidden"/>
      </w:sdtPr>
      <w:sdtEndPr/>
      <w:sdtContent>
        <w:p w14:paraId="4AE23DB7" w14:textId="77777777" w:rsidR="001E6CEB" w:rsidRPr="0095453A" w:rsidRDefault="001E6CEB" w:rsidP="00DF21FF">
          <w:pPr>
            <w:pStyle w:val="Getallen"/>
          </w:pPr>
          <w:r w:rsidRPr="0095453A">
            <w:rPr>
              <w:lang w:bidi="nl-NL"/>
            </w:rPr>
            <w:t>Managementoverzicht</w:t>
          </w:r>
        </w:p>
        <w:p w14:paraId="64667084" w14:textId="77777777" w:rsidR="001E6CEB" w:rsidRPr="0095453A" w:rsidRDefault="001E6CEB" w:rsidP="00DF21FF">
          <w:pPr>
            <w:pStyle w:val="Getallen"/>
          </w:pPr>
          <w:r w:rsidRPr="0095453A">
            <w:rPr>
              <w:lang w:bidi="nl-NL"/>
            </w:rPr>
            <w:t>Bedrijfsoverzicht</w:t>
          </w:r>
        </w:p>
        <w:p w14:paraId="48F76C64" w14:textId="77777777" w:rsidR="001E6CEB" w:rsidRPr="0095453A" w:rsidRDefault="001E6CEB" w:rsidP="00DF21FF">
          <w:pPr>
            <w:pStyle w:val="Getallen"/>
          </w:pPr>
          <w:r w:rsidRPr="0095453A">
            <w:rPr>
              <w:lang w:bidi="nl-NL"/>
            </w:rPr>
            <w:t>Bedrijfsomschrijving</w:t>
          </w:r>
        </w:p>
        <w:p w14:paraId="57061C82" w14:textId="77777777" w:rsidR="001E6CEB" w:rsidRPr="0095453A" w:rsidRDefault="001E6CEB" w:rsidP="00DF21FF">
          <w:pPr>
            <w:pStyle w:val="Getallen"/>
          </w:pPr>
          <w:r w:rsidRPr="0095453A">
            <w:rPr>
              <w:lang w:bidi="nl-NL"/>
            </w:rPr>
            <w:t>Marktanalyse</w:t>
          </w:r>
        </w:p>
        <w:p w14:paraId="20807B73" w14:textId="77777777" w:rsidR="001E6CEB" w:rsidRPr="0095453A" w:rsidRDefault="001E6CEB" w:rsidP="00DF21FF">
          <w:pPr>
            <w:pStyle w:val="Getallen"/>
          </w:pPr>
          <w:r w:rsidRPr="0095453A">
            <w:rPr>
              <w:lang w:bidi="nl-NL"/>
            </w:rPr>
            <w:t>Werkplan</w:t>
          </w:r>
        </w:p>
        <w:p w14:paraId="7C0CA48B" w14:textId="77777777" w:rsidR="001E6CEB" w:rsidRPr="0095453A" w:rsidRDefault="001E6CEB" w:rsidP="00DF21FF">
          <w:pPr>
            <w:pStyle w:val="Getallen"/>
          </w:pPr>
          <w:r w:rsidRPr="0095453A">
            <w:rPr>
              <w:lang w:bidi="nl-NL"/>
            </w:rPr>
            <w:t>Marketing- en verkoopplan</w:t>
          </w:r>
        </w:p>
        <w:p w14:paraId="0C116A6D" w14:textId="77777777" w:rsidR="001E6CEB" w:rsidRPr="0095453A" w:rsidRDefault="001E6CEB" w:rsidP="00DF21FF">
          <w:pPr>
            <w:pStyle w:val="Getallen"/>
          </w:pPr>
          <w:r w:rsidRPr="0095453A">
            <w:rPr>
              <w:lang w:bidi="nl-NL"/>
            </w:rPr>
            <w:t>Financieel plan</w:t>
          </w:r>
        </w:p>
      </w:sdtContent>
    </w:sdt>
    <w:sdt>
      <w:sdtPr>
        <w:id w:val="-361833905"/>
        <w:placeholder>
          <w:docPart w:val="AF700BD93AF07D4D8863297A31A5EB9C"/>
        </w:placeholder>
        <w:temporary/>
        <w:showingPlcHdr/>
        <w15:appearance w15:val="hidden"/>
        <w:text/>
      </w:sdtPr>
      <w:sdtEndPr/>
      <w:sdtContent>
        <w:p w14:paraId="132C89E1" w14:textId="77777777" w:rsidR="00DF5141" w:rsidRPr="0095453A" w:rsidRDefault="00DF5141" w:rsidP="00DD2790">
          <w:r w:rsidRPr="0095453A">
            <w:rPr>
              <w:lang w:bidi="nl-NL"/>
            </w:rPr>
            <w:t xml:space="preserve">U wordt aangeraden de samenvatting als laatste te schrijven, nadat de andere secties zijn voltooid. Wanneer u na het bedrijfsoverzicht begint aan het financiële plan, moet uw verhaal gaan over uw motivatie, uw visie, waarom u succesvol zult zijn, hoe u succesvol zult worden en hoe u dit zult meten. </w:t>
          </w:r>
        </w:p>
        <w:p w14:paraId="2EB22BA5" w14:textId="77777777" w:rsidR="00DF5141" w:rsidRPr="0095453A" w:rsidRDefault="00DF5141" w:rsidP="00DD2790">
          <w:r w:rsidRPr="0095453A">
            <w:rPr>
              <w:lang w:bidi="nl-NL"/>
            </w:rPr>
            <w:t>Het is belangrijk om uw ondernemingsplan up-to-date te houden, zodat u uw voortgang kunt zien, uw successen kunt vieren en indien nodig aanpassingen kunt maken.  Dit kunt u het beste elke drie maanden doen, zo niet maandelijks.</w:t>
          </w:r>
        </w:p>
      </w:sdtContent>
    </w:sdt>
    <w:p w14:paraId="0441278C" w14:textId="77777777" w:rsidR="001E6CEB" w:rsidRPr="0095453A" w:rsidRDefault="001E6CEB" w:rsidP="007F3D82">
      <w:pPr>
        <w:spacing w:after="0" w:line="259" w:lineRule="auto"/>
        <w:rPr>
          <w:rFonts w:eastAsiaTheme="minorEastAsia"/>
          <w:lang w:eastAsia="zh-CN"/>
        </w:rPr>
      </w:pPr>
      <w:r w:rsidRPr="0095453A">
        <w:rPr>
          <w:lang w:bidi="nl-NL"/>
        </w:rPr>
        <w:br w:type="page"/>
      </w:r>
    </w:p>
    <w:p w14:paraId="5296C7BA" w14:textId="77777777" w:rsidR="00743D10" w:rsidRPr="0095453A" w:rsidRDefault="00E72C7A" w:rsidP="00DD2790">
      <w:pPr>
        <w:pStyle w:val="Kop1"/>
      </w:pPr>
      <w:sdt>
        <w:sdtPr>
          <w:id w:val="612258747"/>
          <w:placeholder>
            <w:docPart w:val="2BC3C6704871E64088CF870DF693353F"/>
          </w:placeholder>
          <w:temporary/>
          <w:showingPlcHdr/>
          <w15:appearance w15:val="hidden"/>
          <w:text/>
        </w:sdtPr>
        <w:sdtEndPr/>
        <w:sdtContent>
          <w:r w:rsidR="00DF5141" w:rsidRPr="0095453A">
            <w:rPr>
              <w:lang w:bidi="nl-NL"/>
            </w:rPr>
            <w:t>MANAGEMENTOVERZICHT</w:t>
          </w:r>
        </w:sdtContent>
      </w:sdt>
    </w:p>
    <w:p w14:paraId="7D79084D" w14:textId="77777777" w:rsidR="001E6CEB" w:rsidRPr="0095453A" w:rsidRDefault="00E72C7A" w:rsidP="00352790">
      <w:sdt>
        <w:sdtPr>
          <w:rPr>
            <w:rStyle w:val="Zwaar"/>
          </w:rPr>
          <w:id w:val="393702938"/>
          <w:placeholder>
            <w:docPart w:val="8C0106A49BD53147AEC565E572A07D25"/>
          </w:placeholder>
          <w:temporary/>
          <w:showingPlcHdr/>
          <w15:appearance w15:val="hidden"/>
        </w:sdtPr>
        <w:sdtEndPr>
          <w:rPr>
            <w:rStyle w:val="Zwaar"/>
          </w:rPr>
        </w:sdtEndPr>
        <w:sdtContent>
          <w:r w:rsidR="001E6CEB" w:rsidRPr="0095453A">
            <w:rPr>
              <w:rStyle w:val="Zwaar"/>
              <w:lang w:bidi="nl-NL"/>
            </w:rPr>
            <w:t>De Managementsamenvatting</w:t>
          </w:r>
        </w:sdtContent>
      </w:sdt>
      <w:r w:rsidR="001E6CEB" w:rsidRPr="0095453A">
        <w:rPr>
          <w:rStyle w:val="Zwaar"/>
          <w:lang w:bidi="nl-NL"/>
        </w:rPr>
        <w:t xml:space="preserve"> </w:t>
      </w:r>
      <w:sdt>
        <w:sdtPr>
          <w:id w:val="2096903252"/>
          <w:placeholder>
            <w:docPart w:val="93159AAA7343A9439D6D0D480B2AD150"/>
          </w:placeholder>
          <w:temporary/>
          <w:showingPlcHdr/>
          <w15:appearance w15:val="hidden"/>
        </w:sdtPr>
        <w:sdtEndPr/>
        <w:sdtContent>
          <w:r w:rsidR="001E6CEB" w:rsidRPr="0095453A">
            <w:rPr>
              <w:lang w:bidi="nl-NL"/>
            </w:rPr>
            <w:t xml:space="preserve"> moet als laatste worden geschreven, nadat u de rest van het plan hebt voltooid. Het biedt een overzicht (niet meer dan een pagina lang) van uw bedrijf, inclusief het probleem dat u denkt te willen oplossen, waarom uw oplossing anders is, uw ideale klant en de verwachte resultaten. U moet een hoogstaande en optimistische beschrijving van uw bedrijf geven. Als u op zoek bent naar investeringen, neem dan op hoeveel geld u wilt, waar u het voor gaat gebruiken en hoe dit het bedrijf winstgevender zal maken.  </w:t>
          </w:r>
        </w:sdtContent>
      </w:sdt>
    </w:p>
    <w:sdt>
      <w:sdtPr>
        <w:id w:val="1174987882"/>
        <w:placeholder>
          <w:docPart w:val="C6C41A7F0B69BB4292FB1CDFED5623EC"/>
        </w:placeholder>
        <w:temporary/>
        <w:showingPlcHdr/>
        <w15:appearance w15:val="hidden"/>
        <w:text/>
      </w:sdtPr>
      <w:sdtEndPr/>
      <w:sdtContent>
        <w:p w14:paraId="27407B18" w14:textId="77777777" w:rsidR="001E6CEB" w:rsidRPr="0095453A" w:rsidRDefault="001E6CEB" w:rsidP="00352790">
          <w:r w:rsidRPr="0095453A">
            <w:rPr>
              <w:lang w:bidi="nl-NL"/>
            </w:rPr>
            <w:t xml:space="preserve">Dit is het eerste wat een potentiële belegger leest, zodat het zijn interesse in de eerste vijf minuten moet grijpen. </w:t>
          </w:r>
        </w:p>
        <w:p w14:paraId="6FBF0AC7" w14:textId="77777777" w:rsidR="001E6CEB" w:rsidRPr="0095453A" w:rsidRDefault="001E6CEB" w:rsidP="00352790">
          <w:r w:rsidRPr="0095453A">
            <w:rPr>
              <w:lang w:bidi="nl-NL"/>
            </w:rPr>
            <w:t>U kunt ervoor kiezen om het te ordenen met behulp van de onderstaande koppen.</w:t>
          </w:r>
        </w:p>
      </w:sdtContent>
    </w:sdt>
    <w:p w14:paraId="0F0D63F0" w14:textId="77777777" w:rsidR="001E6CEB" w:rsidRPr="0095453A" w:rsidRDefault="00E72C7A" w:rsidP="00352790">
      <w:pPr>
        <w:pStyle w:val="Opsommingstekens"/>
      </w:pPr>
      <w:sdt>
        <w:sdtPr>
          <w:rPr>
            <w:rStyle w:val="Zwaar"/>
            <w:b w:val="0"/>
            <w:bCs w:val="0"/>
            <w:color w:val="000000" w:themeColor="text1"/>
          </w:rPr>
          <w:id w:val="1964458903"/>
          <w:placeholder>
            <w:docPart w:val="8706A95388B26F4BB5D7BE5179FE7247"/>
          </w:placeholder>
          <w:temporary/>
          <w:showingPlcHdr/>
          <w15:appearance w15:val="hidden"/>
        </w:sdtPr>
        <w:sdtEndPr>
          <w:rPr>
            <w:rStyle w:val="Zwaar"/>
          </w:rPr>
        </w:sdtEndPr>
        <w:sdtContent>
          <w:r w:rsidR="001E6CEB" w:rsidRPr="0095453A">
            <w:rPr>
              <w:rStyle w:val="Zwaar"/>
              <w:lang w:bidi="nl-NL"/>
            </w:rPr>
            <w:t>Verkoopkans:</w:t>
          </w:r>
        </w:sdtContent>
      </w:sdt>
      <w:r w:rsidR="001E6CEB" w:rsidRPr="0095453A">
        <w:rPr>
          <w:rStyle w:val="Zwaar"/>
          <w:b w:val="0"/>
          <w:color w:val="000000" w:themeColor="text1"/>
          <w:lang w:bidi="nl-NL"/>
        </w:rPr>
        <w:t xml:space="preserve"> </w:t>
      </w:r>
      <w:sdt>
        <w:sdtPr>
          <w:id w:val="-1035959110"/>
          <w:placeholder>
            <w:docPart w:val="0D48FC1820AF9B4E98B5D856BBE22331"/>
          </w:placeholder>
          <w:temporary/>
          <w:showingPlcHdr/>
          <w15:appearance w15:val="hidden"/>
        </w:sdtPr>
        <w:sdtEndPr/>
        <w:sdtContent>
          <w:r w:rsidR="001E6CEB" w:rsidRPr="0095453A">
            <w:rPr>
              <w:lang w:bidi="nl-NL"/>
            </w:rPr>
            <w:t>Welke problemen gaat u oplossen?</w:t>
          </w:r>
        </w:sdtContent>
      </w:sdt>
    </w:p>
    <w:p w14:paraId="0FBFBA8B" w14:textId="77777777" w:rsidR="001E6CEB" w:rsidRPr="0095453A" w:rsidRDefault="00E72C7A" w:rsidP="00352790">
      <w:pPr>
        <w:pStyle w:val="Opsommingstekens"/>
      </w:pPr>
      <w:sdt>
        <w:sdtPr>
          <w:rPr>
            <w:rStyle w:val="Zwaar"/>
            <w:b w:val="0"/>
            <w:bCs w:val="0"/>
            <w:color w:val="000000" w:themeColor="text1"/>
          </w:rPr>
          <w:id w:val="70238733"/>
          <w:placeholder>
            <w:docPart w:val="7ACB7303D29D074485A899C2B92E83B2"/>
          </w:placeholder>
          <w:temporary/>
          <w:showingPlcHdr/>
          <w15:appearance w15:val="hidden"/>
        </w:sdtPr>
        <w:sdtEndPr>
          <w:rPr>
            <w:rStyle w:val="Zwaar"/>
          </w:rPr>
        </w:sdtEndPr>
        <w:sdtContent>
          <w:r w:rsidR="001E6CEB" w:rsidRPr="0095453A">
            <w:rPr>
              <w:rStyle w:val="Zwaar"/>
              <w:lang w:bidi="nl-NL"/>
            </w:rPr>
            <w:t>Missie:</w:t>
          </w:r>
        </w:sdtContent>
      </w:sdt>
      <w:r w:rsidR="001E6CEB" w:rsidRPr="0095453A">
        <w:rPr>
          <w:lang w:bidi="nl-NL"/>
        </w:rPr>
        <w:t xml:space="preserve"> </w:t>
      </w:r>
      <w:sdt>
        <w:sdtPr>
          <w:id w:val="-230153298"/>
          <w:placeholder>
            <w:docPart w:val="31540333B9FE774BA521F0FDAFA4F80E"/>
          </w:placeholder>
          <w:temporary/>
          <w:showingPlcHdr/>
          <w15:appearance w15:val="hidden"/>
        </w:sdtPr>
        <w:sdtEndPr/>
        <w:sdtContent>
          <w:r w:rsidR="001E6CEB" w:rsidRPr="0095453A">
            <w:rPr>
              <w:lang w:bidi="nl-NL"/>
            </w:rPr>
            <w:t>Identificeer wat het bedrijf beoogt te doen voor klanten, medewerkers en eigenaren.</w:t>
          </w:r>
        </w:sdtContent>
      </w:sdt>
    </w:p>
    <w:p w14:paraId="49641D7E" w14:textId="77777777" w:rsidR="001E6CEB" w:rsidRPr="0095453A" w:rsidRDefault="00E72C7A" w:rsidP="00352790">
      <w:pPr>
        <w:pStyle w:val="Opsommingstekens"/>
      </w:pPr>
      <w:sdt>
        <w:sdtPr>
          <w:rPr>
            <w:rStyle w:val="Zwaar"/>
            <w:b w:val="0"/>
            <w:bCs w:val="0"/>
            <w:color w:val="000000" w:themeColor="text1"/>
          </w:rPr>
          <w:id w:val="-1058475920"/>
          <w:placeholder>
            <w:docPart w:val="4DE9DE3C5B24034EB7D8032E985DB3A3"/>
          </w:placeholder>
          <w:temporary/>
          <w:showingPlcHdr/>
          <w15:appearance w15:val="hidden"/>
        </w:sdtPr>
        <w:sdtEndPr>
          <w:rPr>
            <w:rStyle w:val="Zwaar"/>
          </w:rPr>
        </w:sdtEndPr>
        <w:sdtContent>
          <w:r w:rsidR="001E6CEB" w:rsidRPr="0095453A">
            <w:rPr>
              <w:rStyle w:val="Zwaar"/>
              <w:lang w:bidi="nl-NL"/>
            </w:rPr>
            <w:t>Uw oplossing:</w:t>
          </w:r>
        </w:sdtContent>
      </w:sdt>
      <w:r w:rsidR="001E6CEB" w:rsidRPr="0095453A">
        <w:rPr>
          <w:rStyle w:val="Zwaar"/>
          <w:b w:val="0"/>
          <w:color w:val="000000" w:themeColor="text1"/>
          <w:lang w:bidi="nl-NL"/>
        </w:rPr>
        <w:t xml:space="preserve"> </w:t>
      </w:r>
      <w:sdt>
        <w:sdtPr>
          <w:id w:val="1851908115"/>
          <w:placeholder>
            <w:docPart w:val="E8B768D0DF7737449A5803DE06A60BAE"/>
          </w:placeholder>
          <w:temporary/>
          <w:showingPlcHdr/>
          <w15:appearance w15:val="hidden"/>
        </w:sdtPr>
        <w:sdtEndPr/>
        <w:sdtContent>
          <w:r w:rsidR="001E6CEB" w:rsidRPr="0095453A">
            <w:rPr>
              <w:lang w:bidi="nl-NL"/>
            </w:rPr>
            <w:t>Hoe kunt u met uw product of service het probleem op unieke wijze oplossen?</w:t>
          </w:r>
        </w:sdtContent>
      </w:sdt>
    </w:p>
    <w:p w14:paraId="20CC510E" w14:textId="77777777" w:rsidR="001E6CEB" w:rsidRPr="0095453A" w:rsidRDefault="00E72C7A" w:rsidP="00352790">
      <w:pPr>
        <w:pStyle w:val="Opsommingstekens"/>
      </w:pPr>
      <w:sdt>
        <w:sdtPr>
          <w:rPr>
            <w:rStyle w:val="Zwaar"/>
            <w:b w:val="0"/>
            <w:bCs w:val="0"/>
            <w:color w:val="000000" w:themeColor="text1"/>
          </w:rPr>
          <w:id w:val="1257631045"/>
          <w:placeholder>
            <w:docPart w:val="F4A1AD216D92D24A8D0096EDD3814C95"/>
          </w:placeholder>
          <w:temporary/>
          <w:showingPlcHdr/>
          <w15:appearance w15:val="hidden"/>
        </w:sdtPr>
        <w:sdtEndPr>
          <w:rPr>
            <w:rStyle w:val="Zwaar"/>
          </w:rPr>
        </w:sdtEndPr>
        <w:sdtContent>
          <w:r w:rsidR="001E6CEB" w:rsidRPr="0095453A">
            <w:rPr>
              <w:rStyle w:val="Zwaar"/>
              <w:lang w:bidi="nl-NL"/>
            </w:rPr>
            <w:t>Marktfocus:</w:t>
          </w:r>
        </w:sdtContent>
      </w:sdt>
      <w:r w:rsidR="001E6CEB" w:rsidRPr="0095453A">
        <w:rPr>
          <w:rStyle w:val="Zwaar"/>
          <w:b w:val="0"/>
          <w:color w:val="000000" w:themeColor="text1"/>
          <w:lang w:bidi="nl-NL"/>
        </w:rPr>
        <w:t xml:space="preserve"> </w:t>
      </w:r>
      <w:sdt>
        <w:sdtPr>
          <w:id w:val="-688291031"/>
          <w:placeholder>
            <w:docPart w:val="21EE1EA7B18E52489AE56C190792FD72"/>
          </w:placeholder>
          <w:temporary/>
          <w:showingPlcHdr/>
          <w15:appearance w15:val="hidden"/>
        </w:sdtPr>
        <w:sdtEndPr/>
        <w:sdtContent>
          <w:r w:rsidR="001E6CEB" w:rsidRPr="0095453A">
            <w:rPr>
              <w:lang w:bidi="nl-NL"/>
            </w:rPr>
            <w:t>Welke markt en ideale klanten wilt u aantrekken?</w:t>
          </w:r>
        </w:sdtContent>
      </w:sdt>
    </w:p>
    <w:p w14:paraId="594E373D" w14:textId="77777777" w:rsidR="001E6CEB" w:rsidRPr="0095453A" w:rsidRDefault="00E72C7A" w:rsidP="00352790">
      <w:pPr>
        <w:pStyle w:val="Opsommingstekens"/>
      </w:pPr>
      <w:sdt>
        <w:sdtPr>
          <w:rPr>
            <w:rStyle w:val="Zwaar"/>
            <w:b w:val="0"/>
            <w:bCs w:val="0"/>
            <w:color w:val="000000" w:themeColor="text1"/>
          </w:rPr>
          <w:id w:val="-1028337928"/>
          <w:placeholder>
            <w:docPart w:val="687B3CE180E0A142BEC72F830F4B629B"/>
          </w:placeholder>
          <w:temporary/>
          <w:showingPlcHdr/>
          <w15:appearance w15:val="hidden"/>
        </w:sdtPr>
        <w:sdtEndPr>
          <w:rPr>
            <w:rStyle w:val="Zwaar"/>
          </w:rPr>
        </w:sdtEndPr>
        <w:sdtContent>
          <w:r w:rsidR="001E6CEB" w:rsidRPr="0095453A">
            <w:rPr>
              <w:rStyle w:val="Zwaar"/>
              <w:lang w:bidi="nl-NL"/>
            </w:rPr>
            <w:t>Verwacht rendement:</w:t>
          </w:r>
        </w:sdtContent>
      </w:sdt>
      <w:r w:rsidR="001E6CEB" w:rsidRPr="0095453A">
        <w:rPr>
          <w:rStyle w:val="Zwaar"/>
          <w:b w:val="0"/>
          <w:color w:val="000000" w:themeColor="text1"/>
          <w:lang w:bidi="nl-NL"/>
        </w:rPr>
        <w:t xml:space="preserve"> </w:t>
      </w:r>
      <w:sdt>
        <w:sdtPr>
          <w:id w:val="-19478962"/>
          <w:placeholder>
            <w:docPart w:val="10DF2BF670D3C44E94A6C9357607C8DA"/>
          </w:placeholder>
          <w:temporary/>
          <w:showingPlcHdr/>
          <w15:appearance w15:val="hidden"/>
        </w:sdtPr>
        <w:sdtEndPr/>
        <w:sdtContent>
          <w:r w:rsidR="001E6CEB" w:rsidRPr="0095453A">
            <w:rPr>
              <w:lang w:bidi="nl-NL"/>
            </w:rPr>
            <w:t>Wat zijn belangrijke mijlpalen qua inkomsten, winst en klanten? Hoe snel wordt de investering terugbetaald?</w:t>
          </w:r>
        </w:sdtContent>
      </w:sdt>
    </w:p>
    <w:p w14:paraId="28A9FEFF" w14:textId="77777777" w:rsidR="00DD1468" w:rsidRPr="0095453A" w:rsidRDefault="00DD1468" w:rsidP="007F3D82">
      <w:r w:rsidRPr="0095453A">
        <w:rPr>
          <w:lang w:bidi="nl-NL"/>
        </w:rPr>
        <w:br w:type="page"/>
      </w:r>
    </w:p>
    <w:p w14:paraId="1CA83C54" w14:textId="77777777" w:rsidR="00743D10" w:rsidRPr="0095453A" w:rsidRDefault="00E72C7A" w:rsidP="00743D10">
      <w:pPr>
        <w:pStyle w:val="Kop1"/>
      </w:pPr>
      <w:sdt>
        <w:sdtPr>
          <w:id w:val="-228462521"/>
          <w:placeholder>
            <w:docPart w:val="E50B08D5CBD7B9488BBFAF74E818CB67"/>
          </w:placeholder>
          <w:temporary/>
          <w:showingPlcHdr/>
          <w15:appearance w15:val="hidden"/>
          <w:text/>
        </w:sdtPr>
        <w:sdtEndPr/>
        <w:sdtContent>
          <w:r w:rsidR="00CF7269" w:rsidRPr="0095453A">
            <w:rPr>
              <w:lang w:bidi="nl-NL"/>
            </w:rPr>
            <w:t>BEDRIJFSOVERZICHT</w:t>
          </w:r>
        </w:sdtContent>
      </w:sdt>
    </w:p>
    <w:sdt>
      <w:sdtPr>
        <w:id w:val="-82690286"/>
        <w:placeholder>
          <w:docPart w:val="E8B99492BF63744683337B3A4CF320DE"/>
        </w:placeholder>
        <w:temporary/>
        <w:showingPlcHdr/>
        <w15:appearance w15:val="hidden"/>
        <w:text/>
      </w:sdtPr>
      <w:sdtEndPr/>
      <w:sdtContent>
        <w:p w14:paraId="7D1F2520" w14:textId="77777777" w:rsidR="00CF7269" w:rsidRPr="0095453A" w:rsidRDefault="00CF7269" w:rsidP="00CF7269">
          <w:r w:rsidRPr="0095453A">
            <w:rPr>
              <w:lang w:bidi="nl-NL"/>
            </w:rPr>
            <w:t>Geef een korte samenvatting van uw voorgenomen activiteiten en aan welke vraag deze voldoen, uw missie, hoe u bent begonnen, marktpositionering, operationele structuur en financiële doelen. Na het lezen van dit gedeelte moet de lezer begrijpen wat uw bedrijf van plan is te doen en hoe het georganiseerd is.  Dit gedeelte is niet bedoeld om uit te weiden. Houd het kort maar krachtig. Dit is de momentopname van uw bedrijf.</w:t>
          </w:r>
        </w:p>
        <w:p w14:paraId="2EE028D3" w14:textId="77777777" w:rsidR="00CF7269" w:rsidRPr="0095453A" w:rsidRDefault="00CF7269" w:rsidP="00CF7269">
          <w:r w:rsidRPr="0095453A">
            <w:rPr>
              <w:lang w:bidi="nl-NL"/>
            </w:rPr>
            <w:t xml:space="preserve">Afhankelijk van het type bedrijf hebt neemt u de volgende secties op. Neem alleen op wat u nodig hebt en verwijder al het andere.  </w:t>
          </w:r>
        </w:p>
      </w:sdtContent>
    </w:sdt>
    <w:p w14:paraId="688AE537" w14:textId="77777777" w:rsidR="00DD1468" w:rsidRPr="0095453A" w:rsidRDefault="00E72C7A" w:rsidP="00352790">
      <w:pPr>
        <w:pStyle w:val="Opsommingstekens"/>
      </w:pPr>
      <w:sdt>
        <w:sdtPr>
          <w:rPr>
            <w:rStyle w:val="Zwaar"/>
          </w:rPr>
          <w:id w:val="-505131356"/>
          <w:placeholder>
            <w:docPart w:val="D7A7D3741AC8C74D8F600FEAC2F5DD74"/>
          </w:placeholder>
          <w:temporary/>
          <w:showingPlcHdr/>
          <w15:appearance w15:val="hidden"/>
        </w:sdtPr>
        <w:sdtEndPr>
          <w:rPr>
            <w:rStyle w:val="Zwaar"/>
          </w:rPr>
        </w:sdtEndPr>
        <w:sdtContent>
          <w:r w:rsidR="00DD1468" w:rsidRPr="0095453A">
            <w:rPr>
              <w:rStyle w:val="Zwaar"/>
              <w:lang w:bidi="nl-NL"/>
            </w:rPr>
            <w:t>Bedrijfsoverzicht:</w:t>
          </w:r>
        </w:sdtContent>
      </w:sdt>
      <w:r w:rsidR="00DD1468" w:rsidRPr="0095453A">
        <w:rPr>
          <w:lang w:bidi="nl-NL"/>
        </w:rPr>
        <w:t xml:space="preserve"> </w:t>
      </w:r>
      <w:sdt>
        <w:sdtPr>
          <w:id w:val="952519358"/>
          <w:placeholder>
            <w:docPart w:val="6AD7E79D28AEA5489FCD2CEA923E4763"/>
          </w:placeholder>
          <w:temporary/>
          <w:showingPlcHdr/>
          <w15:appearance w15:val="hidden"/>
        </w:sdtPr>
        <w:sdtEndPr/>
        <w:sdtContent>
          <w:r w:rsidR="00DD1468" w:rsidRPr="0095453A">
            <w:rPr>
              <w:lang w:bidi="nl-NL"/>
            </w:rPr>
            <w:t>Dit vormt de inleiding tot uw bedrijf. Zie het als de elevator-pitch waar uw bedrijf voor staat en wat het van plan is om te doen. Vermeld de bedrijfsdoelen en enkele doelstellingen op de korte termijn.</w:t>
          </w:r>
        </w:sdtContent>
      </w:sdt>
    </w:p>
    <w:p w14:paraId="33886285" w14:textId="77777777" w:rsidR="00DD1468" w:rsidRPr="0095453A" w:rsidRDefault="00E72C7A" w:rsidP="00352790">
      <w:pPr>
        <w:pStyle w:val="Opsommingstekens"/>
      </w:pPr>
      <w:sdt>
        <w:sdtPr>
          <w:rPr>
            <w:rStyle w:val="Zwaar"/>
          </w:rPr>
          <w:id w:val="-1100867813"/>
          <w:placeholder>
            <w:docPart w:val="A5FB5C86314DAF4C951FF896BADA0A78"/>
          </w:placeholder>
          <w:temporary/>
          <w:showingPlcHdr/>
          <w15:appearance w15:val="hidden"/>
        </w:sdtPr>
        <w:sdtEndPr>
          <w:rPr>
            <w:rStyle w:val="Zwaar"/>
          </w:rPr>
        </w:sdtEndPr>
        <w:sdtContent>
          <w:r w:rsidR="00DD1468" w:rsidRPr="0095453A">
            <w:rPr>
              <w:rStyle w:val="Zwaar"/>
              <w:lang w:bidi="nl-NL"/>
            </w:rPr>
            <w:t>Missieverklaring:</w:t>
          </w:r>
        </w:sdtContent>
      </w:sdt>
      <w:r w:rsidR="00DD1468" w:rsidRPr="0095453A">
        <w:rPr>
          <w:lang w:bidi="nl-NL"/>
        </w:rPr>
        <w:t xml:space="preserve"> </w:t>
      </w:r>
      <w:sdt>
        <w:sdtPr>
          <w:id w:val="-1088919638"/>
          <w:placeholder>
            <w:docPart w:val="9ED2E6E4528FF74C9E065B512FBCF1B5"/>
          </w:placeholder>
          <w:temporary/>
          <w:showingPlcHdr/>
          <w15:appearance w15:val="hidden"/>
        </w:sdtPr>
        <w:sdtEndPr/>
        <w:sdtContent>
          <w:r w:rsidR="00DD1468" w:rsidRPr="0095453A">
            <w:rPr>
              <w:lang w:bidi="nl-NL"/>
            </w:rPr>
            <w:t>Een beknopt overzicht van de richtlijnen van uw bedrijf en de betekenis van het bedrijf voor klanten, werknemers en eigenaren.</w:t>
          </w:r>
        </w:sdtContent>
      </w:sdt>
    </w:p>
    <w:p w14:paraId="1238659B" w14:textId="77777777" w:rsidR="00DD1468" w:rsidRPr="0095453A" w:rsidRDefault="00E72C7A" w:rsidP="00352790">
      <w:pPr>
        <w:pStyle w:val="Opsommingstekens"/>
      </w:pPr>
      <w:sdt>
        <w:sdtPr>
          <w:rPr>
            <w:rStyle w:val="Zwaar"/>
          </w:rPr>
          <w:id w:val="1170223205"/>
          <w:placeholder>
            <w:docPart w:val="503D9311D2A5664199010F654E7C1ACC"/>
          </w:placeholder>
          <w:temporary/>
          <w:showingPlcHdr/>
          <w15:appearance w15:val="hidden"/>
        </w:sdtPr>
        <w:sdtEndPr>
          <w:rPr>
            <w:rStyle w:val="Zwaar"/>
          </w:rPr>
        </w:sdtEndPr>
        <w:sdtContent>
          <w:r w:rsidR="00DD1468" w:rsidRPr="0095453A">
            <w:rPr>
              <w:rStyle w:val="Zwaar"/>
              <w:lang w:bidi="nl-NL"/>
            </w:rPr>
            <w:t>Bedrijfsgeschiedenis:</w:t>
          </w:r>
        </w:sdtContent>
      </w:sdt>
      <w:r w:rsidR="00DD1468" w:rsidRPr="0095453A">
        <w:rPr>
          <w:lang w:bidi="nl-NL"/>
        </w:rPr>
        <w:t xml:space="preserve"> </w:t>
      </w:r>
      <w:sdt>
        <w:sdtPr>
          <w:id w:val="-798765560"/>
          <w:placeholder>
            <w:docPart w:val="54D42596985316488C5F9B7891D7DDDA"/>
          </w:placeholder>
          <w:temporary/>
          <w:showingPlcHdr/>
          <w15:appearance w15:val="hidden"/>
        </w:sdtPr>
        <w:sdtEndPr/>
        <w:sdtContent>
          <w:r w:rsidR="00DD1468" w:rsidRPr="0095453A">
            <w:rPr>
              <w:lang w:bidi="nl-NL"/>
            </w:rPr>
            <w:t>Verstrek het achtergrondverhaal, vooral uw persoonlijke verhaal waarom u het bedrijf hebt opgericht. Breng de lezer op de hoogte waar het bedrijf nu staat qua verkoop, winst, belangrijke producten en klanten.</w:t>
          </w:r>
        </w:sdtContent>
      </w:sdt>
    </w:p>
    <w:p w14:paraId="189EA442" w14:textId="77777777" w:rsidR="00DD1468" w:rsidRPr="0095453A" w:rsidRDefault="00E72C7A" w:rsidP="00352790">
      <w:pPr>
        <w:pStyle w:val="Opsommingstekens"/>
      </w:pPr>
      <w:sdt>
        <w:sdtPr>
          <w:rPr>
            <w:rStyle w:val="Zwaar"/>
          </w:rPr>
          <w:id w:val="1792554280"/>
          <w:placeholder>
            <w:docPart w:val="395EFC104B3EA542A78DEF441588ACD8"/>
          </w:placeholder>
          <w:temporary/>
          <w:showingPlcHdr/>
          <w15:appearance w15:val="hidden"/>
        </w:sdtPr>
        <w:sdtEndPr>
          <w:rPr>
            <w:rStyle w:val="Zwaar"/>
          </w:rPr>
        </w:sdtEndPr>
        <w:sdtContent>
          <w:r w:rsidR="00DD1468" w:rsidRPr="0095453A">
            <w:rPr>
              <w:rStyle w:val="Zwaar"/>
              <w:lang w:bidi="nl-NL"/>
            </w:rPr>
            <w:t>Locatie:</w:t>
          </w:r>
        </w:sdtContent>
      </w:sdt>
      <w:r w:rsidR="00DD1468" w:rsidRPr="0095453A">
        <w:rPr>
          <w:lang w:bidi="nl-NL"/>
        </w:rPr>
        <w:t xml:space="preserve"> </w:t>
      </w:r>
      <w:sdt>
        <w:sdtPr>
          <w:id w:val="-1851486089"/>
          <w:placeholder>
            <w:docPart w:val="9C857A6EC7761C4D90305E938923DEA7"/>
          </w:placeholder>
          <w:temporary/>
          <w:showingPlcHdr/>
          <w15:appearance w15:val="hidden"/>
        </w:sdtPr>
        <w:sdtEndPr/>
        <w:sdtContent>
          <w:r w:rsidR="00DD1468" w:rsidRPr="0095453A">
            <w:rPr>
              <w:lang w:bidi="nl-NL"/>
            </w:rPr>
            <w:t>Bij een medisch kantoor bepaalt de locatie direct op welke doelgroep u zich gaat richten. Hoe spreekt deze locatie uw doelgroep aan? Waarom is dit een goede locatie?</w:t>
          </w:r>
        </w:sdtContent>
      </w:sdt>
    </w:p>
    <w:bookmarkStart w:id="1" w:name="_Hlk4080579"/>
    <w:p w14:paraId="19102D41" w14:textId="77777777" w:rsidR="00DD1468" w:rsidRPr="0095453A" w:rsidRDefault="00E72C7A" w:rsidP="00352790">
      <w:pPr>
        <w:pStyle w:val="Opsommingstekens"/>
      </w:pPr>
      <w:sdt>
        <w:sdtPr>
          <w:rPr>
            <w:rStyle w:val="Zwaar"/>
          </w:rPr>
          <w:id w:val="-2003809490"/>
          <w:placeholder>
            <w:docPart w:val="DE72474B42FD6743B868BBCF26D14264"/>
          </w:placeholder>
          <w:temporary/>
          <w:showingPlcHdr/>
          <w15:appearance w15:val="hidden"/>
        </w:sdtPr>
        <w:sdtEndPr>
          <w:rPr>
            <w:rStyle w:val="Zwaar"/>
          </w:rPr>
        </w:sdtEndPr>
        <w:sdtContent>
          <w:r w:rsidR="00DD1468" w:rsidRPr="0095453A">
            <w:rPr>
              <w:rStyle w:val="Zwaar"/>
              <w:lang w:bidi="nl-NL"/>
            </w:rPr>
            <w:t>Doelgroepen, producten en diensten:</w:t>
          </w:r>
        </w:sdtContent>
      </w:sdt>
      <w:r w:rsidR="00DD1468" w:rsidRPr="0095453A">
        <w:rPr>
          <w:lang w:bidi="nl-NL"/>
        </w:rPr>
        <w:t xml:space="preserve"> </w:t>
      </w:r>
      <w:sdt>
        <w:sdtPr>
          <w:id w:val="2029142663"/>
          <w:placeholder>
            <w:docPart w:val="DCC9D42C44C0D64C9FD764922EAC4DE0"/>
          </w:placeholder>
          <w:temporary/>
          <w:showingPlcHdr/>
          <w15:appearance w15:val="hidden"/>
        </w:sdtPr>
        <w:sdtEndPr/>
        <w:sdtContent>
          <w:r w:rsidR="00DD1468" w:rsidRPr="0095453A">
            <w:rPr>
              <w:lang w:bidi="nl-NL"/>
            </w:rPr>
            <w:t>Geef een overzicht van de doelgroep en de behoeften waarop uw bedrijf zich richt. Neem korte beschrijvingen op van de producten en diensten die u wilt aanbieden en welke doelgroepen en klanttypen u wilt benaderen. U geeft hierover meer informatie in een ander gedeelte van dit plan.</w:t>
          </w:r>
        </w:sdtContent>
      </w:sdt>
    </w:p>
    <w:bookmarkEnd w:id="1"/>
    <w:p w14:paraId="1CA4CFB6" w14:textId="77777777" w:rsidR="00DD1468" w:rsidRPr="0095453A" w:rsidRDefault="00E72C7A" w:rsidP="00352790">
      <w:pPr>
        <w:pStyle w:val="Opsommingstekens"/>
      </w:pPr>
      <w:sdt>
        <w:sdtPr>
          <w:rPr>
            <w:rStyle w:val="Zwaar"/>
          </w:rPr>
          <w:id w:val="1176848099"/>
          <w:placeholder>
            <w:docPart w:val="5F619A7F1FBC7F40B7F528A99D06B210"/>
          </w:placeholder>
          <w:temporary/>
          <w:showingPlcHdr/>
          <w15:appearance w15:val="hidden"/>
        </w:sdtPr>
        <w:sdtEndPr>
          <w:rPr>
            <w:rStyle w:val="Zwaar"/>
          </w:rPr>
        </w:sdtEndPr>
        <w:sdtContent>
          <w:r w:rsidR="00DD1468" w:rsidRPr="0095453A">
            <w:rPr>
              <w:rStyle w:val="Zwaar"/>
              <w:lang w:bidi="nl-NL"/>
            </w:rPr>
            <w:t>Operationele structuur:</w:t>
          </w:r>
        </w:sdtContent>
      </w:sdt>
      <w:r w:rsidR="00DD1468" w:rsidRPr="0095453A">
        <w:rPr>
          <w:lang w:bidi="nl-NL"/>
        </w:rPr>
        <w:t xml:space="preserve"> </w:t>
      </w:r>
      <w:sdt>
        <w:sdtPr>
          <w:id w:val="-1257132530"/>
          <w:placeholder>
            <w:docPart w:val="C78E340A9D65E9439FB4EB4ADE5BDC06"/>
          </w:placeholder>
          <w:temporary/>
          <w:showingPlcHdr/>
          <w15:appearance w15:val="hidden"/>
        </w:sdtPr>
        <w:sdtEndPr/>
        <w:sdtContent>
          <w:r w:rsidR="00DD1468" w:rsidRPr="0095453A">
            <w:rPr>
              <w:lang w:bidi="nl-NL"/>
            </w:rPr>
            <w:t xml:space="preserve">Beschrijf de operationele gegevens van uw bedrijf. Vermeld uw managementteam en eventuele werknemers die u mogelijk nodig heeft om uw bedrijf optimaal te laten draaien.  </w:t>
          </w:r>
        </w:sdtContent>
      </w:sdt>
    </w:p>
    <w:p w14:paraId="79C13C53" w14:textId="77777777" w:rsidR="00DD1468" w:rsidRPr="0095453A" w:rsidRDefault="00E72C7A" w:rsidP="00352790">
      <w:pPr>
        <w:pStyle w:val="Opsommingstekens"/>
      </w:pPr>
      <w:sdt>
        <w:sdtPr>
          <w:rPr>
            <w:rStyle w:val="Zwaar"/>
          </w:rPr>
          <w:id w:val="554831517"/>
          <w:placeholder>
            <w:docPart w:val="3BA9D61F982FB849BD65A1C017C318C6"/>
          </w:placeholder>
          <w:temporary/>
          <w:showingPlcHdr/>
          <w15:appearance w15:val="hidden"/>
        </w:sdtPr>
        <w:sdtEndPr>
          <w:rPr>
            <w:rStyle w:val="Zwaar"/>
          </w:rPr>
        </w:sdtEndPr>
        <w:sdtContent>
          <w:r w:rsidR="00DD1468" w:rsidRPr="0095453A">
            <w:rPr>
              <w:rStyle w:val="Zwaar"/>
              <w:lang w:bidi="nl-NL"/>
            </w:rPr>
            <w:t>Financiële doelen:</w:t>
          </w:r>
        </w:sdtContent>
      </w:sdt>
      <w:r w:rsidR="00DD1468" w:rsidRPr="0095453A">
        <w:rPr>
          <w:lang w:bidi="nl-NL"/>
        </w:rPr>
        <w:t xml:space="preserve"> </w:t>
      </w:r>
      <w:sdt>
        <w:sdtPr>
          <w:id w:val="-76755997"/>
          <w:placeholder>
            <w:docPart w:val="BF2D26F4991D744591251899B87CDFAD"/>
          </w:placeholder>
          <w:temporary/>
          <w:showingPlcHdr/>
          <w15:appearance w15:val="hidden"/>
        </w:sdtPr>
        <w:sdtEndPr/>
        <w:sdtContent>
          <w:r w:rsidR="00DD1468" w:rsidRPr="0095453A">
            <w:rPr>
              <w:lang w:bidi="nl-NL"/>
            </w:rPr>
            <w:t>Beschrijf het benodigde beginkapitaal, verwachte omzet en winst, prognose, tijdlijn en budget.</w:t>
          </w:r>
        </w:sdtContent>
      </w:sdt>
    </w:p>
    <w:p w14:paraId="053439BC" w14:textId="77777777" w:rsidR="00DD1468" w:rsidRPr="0095453A" w:rsidRDefault="00DD1468" w:rsidP="00DD1468">
      <w:r w:rsidRPr="0095453A">
        <w:rPr>
          <w:lang w:bidi="nl-NL"/>
        </w:rPr>
        <w:br w:type="page"/>
      </w:r>
    </w:p>
    <w:sdt>
      <w:sdtPr>
        <w:id w:val="1103238578"/>
        <w:placeholder>
          <w:docPart w:val="AD75CA8F45A7EA419F851FAE2E7A2667"/>
        </w:placeholder>
        <w:temporary/>
        <w:showingPlcHdr/>
        <w15:appearance w15:val="hidden"/>
        <w:text/>
      </w:sdtPr>
      <w:sdtEndPr/>
      <w:sdtContent>
        <w:p w14:paraId="3F97A542" w14:textId="77777777" w:rsidR="00743D10" w:rsidRPr="0095453A" w:rsidRDefault="00CF7269" w:rsidP="00743D10">
          <w:pPr>
            <w:pStyle w:val="Kop1"/>
          </w:pPr>
          <w:r w:rsidRPr="0095453A">
            <w:rPr>
              <w:lang w:bidi="nl-NL"/>
            </w:rPr>
            <w:t>BEDRIJFSOMSCHRIJVING</w:t>
          </w:r>
        </w:p>
      </w:sdtContent>
    </w:sdt>
    <w:sdt>
      <w:sdtPr>
        <w:id w:val="861021411"/>
        <w:placeholder>
          <w:docPart w:val="FA6BE512A4903342B042CAC560B8AB33"/>
        </w:placeholder>
        <w:temporary/>
        <w:showingPlcHdr/>
        <w15:appearance w15:val="hidden"/>
        <w:text/>
      </w:sdtPr>
      <w:sdtEndPr/>
      <w:sdtContent>
        <w:p w14:paraId="37ABA527" w14:textId="77777777" w:rsidR="00CF7269" w:rsidRPr="0095453A" w:rsidRDefault="00CF7269" w:rsidP="00DD2790">
          <w:r w:rsidRPr="0095453A">
            <w:rPr>
              <w:lang w:bidi="nl-NL"/>
            </w:rPr>
            <w:t xml:space="preserve">In deze sectie worden eerst de zakelijke kansen omschreven. Het zou de vraag moeten beantwoorden: welk probleem probeert u op te lossen? Gebruik eventueel een casus om het pijnpunt van de klant te beschrijven en hoe ze dit momenteel oplossen. Als uw product of dienst iets toevoegt dat door de markt niet als een probleem wordt geïdentificeerd (bijvoorbeeld een tandartspraktijk die ook ‘s avonds geopend is, buiten kantooruren), beschrijf dan ook hoe uw oplossing stress vermindert, geld bespaart of de klant vreugde schenkt. </w:t>
          </w:r>
        </w:p>
        <w:p w14:paraId="4EEB8A48" w14:textId="77777777" w:rsidR="00CF7269" w:rsidRPr="0095453A" w:rsidRDefault="00CF7269" w:rsidP="00DD2790">
          <w:r w:rsidRPr="0095453A">
            <w:rPr>
              <w:lang w:bidi="nl-NL"/>
            </w:rPr>
            <w:t>Beschrijf na het identificeren van de kans gedetailleerd uw oplossing (product of dienst) en hoe het een probleem oplost en uw klanten ten goede komt. In dit gedeelte moet ook een gedetailleerdere beschrijving worden gegeven van het product of de dienst, de manier waarop het zal worden geleverd, de prijsstelling en of er in de toekomst een upgrade of uitbreiding voor beschikbaar komt. Als er andere belangrijke spelers in de markt zijn, zoals leveranciers, distributeurs of anderen, kunt u die in deze sectie beschrijven.</w:t>
          </w:r>
        </w:p>
      </w:sdtContent>
    </w:sdt>
    <w:p w14:paraId="3D24C014" w14:textId="77777777" w:rsidR="000656AE" w:rsidRPr="0095453A" w:rsidRDefault="00E72C7A" w:rsidP="00DD2790">
      <w:pPr>
        <w:pStyle w:val="Opsommingstekens"/>
      </w:pPr>
      <w:sdt>
        <w:sdtPr>
          <w:rPr>
            <w:rStyle w:val="Zwaar"/>
          </w:rPr>
          <w:id w:val="-900897811"/>
          <w:placeholder>
            <w:docPart w:val="32C06A1926839F4D88573C517CE54D86"/>
          </w:placeholder>
          <w:temporary/>
          <w:showingPlcHdr/>
          <w15:appearance w15:val="hidden"/>
        </w:sdtPr>
        <w:sdtEndPr>
          <w:rPr>
            <w:rStyle w:val="Zwaar"/>
          </w:rPr>
        </w:sdtEndPr>
        <w:sdtContent>
          <w:r w:rsidR="000656AE" w:rsidRPr="0095453A">
            <w:rPr>
              <w:rStyle w:val="Zwaar"/>
              <w:lang w:bidi="nl-NL"/>
            </w:rPr>
            <w:t>Verkoopkans:</w:t>
          </w:r>
        </w:sdtContent>
      </w:sdt>
      <w:r w:rsidR="000656AE" w:rsidRPr="0095453A">
        <w:rPr>
          <w:lang w:bidi="nl-NL"/>
        </w:rPr>
        <w:t xml:space="preserve"> </w:t>
      </w:r>
      <w:sdt>
        <w:sdtPr>
          <w:id w:val="-518385214"/>
          <w:placeholder>
            <w:docPart w:val="9870276C67907C4E8D49C83CB46E06A8"/>
          </w:placeholder>
          <w:temporary/>
          <w:showingPlcHdr/>
          <w15:appearance w15:val="hidden"/>
        </w:sdtPr>
        <w:sdtEndPr/>
        <w:sdtContent>
          <w:r w:rsidR="000656AE" w:rsidRPr="0095453A">
            <w:rPr>
              <w:lang w:bidi="nl-NL"/>
            </w:rPr>
            <w:t>Beschrijf hoe de markt voor uw product of oplossing eruitziet. Op een hoog niveau, wat is de markt en wie zijn de spelers, zijn het zakelijke klanten of consumenten, een specifieke geografie, etc? (Er is bijvoorbeeld een gebrek aan pediatrische tandheelkundige diensten in de voorsteden.) Beschrijf de huidige staat van beschikbare producten of services en hoe uw product of service de patiëntenzorg zal verbeteren.</w:t>
          </w:r>
        </w:sdtContent>
      </w:sdt>
    </w:p>
    <w:p w14:paraId="45E98386" w14:textId="77777777" w:rsidR="000656AE" w:rsidRPr="0095453A" w:rsidRDefault="00E72C7A" w:rsidP="00DD2790">
      <w:pPr>
        <w:pStyle w:val="Opsommingstekens"/>
      </w:pPr>
      <w:sdt>
        <w:sdtPr>
          <w:rPr>
            <w:rStyle w:val="Zwaar"/>
          </w:rPr>
          <w:id w:val="2147159179"/>
          <w:placeholder>
            <w:docPart w:val="04990A197F1DB142B2CC72CE728FC594"/>
          </w:placeholder>
          <w:temporary/>
          <w:showingPlcHdr/>
          <w15:appearance w15:val="hidden"/>
        </w:sdtPr>
        <w:sdtEndPr>
          <w:rPr>
            <w:rStyle w:val="Zwaar"/>
          </w:rPr>
        </w:sdtEndPr>
        <w:sdtContent>
          <w:r w:rsidR="000656AE" w:rsidRPr="0095453A">
            <w:rPr>
              <w:rStyle w:val="Zwaar"/>
              <w:lang w:bidi="nl-NL"/>
            </w:rPr>
            <w:t>Productoverzicht:</w:t>
          </w:r>
        </w:sdtContent>
      </w:sdt>
      <w:r w:rsidR="000656AE" w:rsidRPr="0095453A">
        <w:rPr>
          <w:lang w:bidi="nl-NL"/>
        </w:rPr>
        <w:t xml:space="preserve"> </w:t>
      </w:r>
      <w:sdt>
        <w:sdtPr>
          <w:id w:val="-1995252788"/>
          <w:placeholder>
            <w:docPart w:val="D73172B432429F41AEABC963A3687A68"/>
          </w:placeholder>
          <w:temporary/>
          <w:showingPlcHdr/>
          <w15:appearance w15:val="hidden"/>
        </w:sdtPr>
        <w:sdtEndPr/>
        <w:sdtContent>
          <w:r w:rsidR="000656AE" w:rsidRPr="0095453A">
            <w:rPr>
              <w:lang w:bidi="nl-NL"/>
            </w:rPr>
            <w:t>Geef zo veel mogelijk details over uw product- of serviceaanbod. Gebruikt u technologie die het huidige medische proces verbetert? Of levert u diensten op een opvallende manier?</w:t>
          </w:r>
        </w:sdtContent>
      </w:sdt>
    </w:p>
    <w:p w14:paraId="2A6797BA" w14:textId="77777777" w:rsidR="000656AE" w:rsidRPr="0095453A" w:rsidRDefault="00E72C7A" w:rsidP="00DD2790">
      <w:pPr>
        <w:pStyle w:val="Opsommingstekens"/>
      </w:pPr>
      <w:sdt>
        <w:sdtPr>
          <w:rPr>
            <w:rStyle w:val="Zwaar"/>
          </w:rPr>
          <w:id w:val="-1711797081"/>
          <w:placeholder>
            <w:docPart w:val="B05F78ADA0B68F478BC4B72F6AEFD868"/>
          </w:placeholder>
          <w:temporary/>
          <w:showingPlcHdr/>
          <w15:appearance w15:val="hidden"/>
        </w:sdtPr>
        <w:sdtEndPr>
          <w:rPr>
            <w:rStyle w:val="Zwaar"/>
          </w:rPr>
        </w:sdtEndPr>
        <w:sdtContent>
          <w:r w:rsidR="000656AE" w:rsidRPr="0095453A">
            <w:rPr>
              <w:rStyle w:val="Zwaar"/>
              <w:lang w:bidi="nl-NL"/>
            </w:rPr>
            <w:t>Belangrijke deelnemers en het management team:</w:t>
          </w:r>
        </w:sdtContent>
      </w:sdt>
      <w:r w:rsidR="000656AE" w:rsidRPr="0095453A">
        <w:rPr>
          <w:lang w:bidi="nl-NL"/>
        </w:rPr>
        <w:t xml:space="preserve"> </w:t>
      </w:r>
      <w:sdt>
        <w:sdtPr>
          <w:id w:val="-1145662576"/>
          <w:placeholder>
            <w:docPart w:val="60C31663EF4BE24E94D38D2CE2816857"/>
          </w:placeholder>
          <w:temporary/>
          <w:showingPlcHdr/>
          <w15:appearance w15:val="hidden"/>
        </w:sdtPr>
        <w:sdtEndPr/>
        <w:sdtContent>
          <w:r w:rsidR="000656AE" w:rsidRPr="0095453A">
            <w:rPr>
              <w:lang w:bidi="nl-NL"/>
            </w:rPr>
            <w:t>In sommige bedrijven worden producten op maat gemaakt en heeft elke onderbreking in de aanvoer gevolgen voor de onderneming. Er kunnen belangrijke bijdragers zijn aan een service die u aanbiedt, dus is het belangrijk om deze te identificeren. Identificeer strategische partners in uw bedrijf, zoals belangrijke leveranciers, distributeurs, verwijzingspartners of anderen.</w:t>
          </w:r>
        </w:sdtContent>
      </w:sdt>
    </w:p>
    <w:p w14:paraId="6334918F" w14:textId="77777777" w:rsidR="000656AE" w:rsidRPr="0095453A" w:rsidRDefault="00E72C7A" w:rsidP="00DD2790">
      <w:pPr>
        <w:pStyle w:val="Opsommingstekens"/>
      </w:pPr>
      <w:sdt>
        <w:sdtPr>
          <w:rPr>
            <w:rStyle w:val="Zwaar"/>
          </w:rPr>
          <w:id w:val="1236122936"/>
          <w:placeholder>
            <w:docPart w:val="3960F525FDDE3749A694FCF4DCC152A6"/>
          </w:placeholder>
          <w:temporary/>
          <w:showingPlcHdr/>
          <w15:appearance w15:val="hidden"/>
        </w:sdtPr>
        <w:sdtEndPr>
          <w:rPr>
            <w:rStyle w:val="Zwaar"/>
          </w:rPr>
        </w:sdtEndPr>
        <w:sdtContent>
          <w:r w:rsidR="000656AE" w:rsidRPr="0095453A">
            <w:rPr>
              <w:rStyle w:val="Zwaar"/>
              <w:lang w:bidi="nl-NL"/>
            </w:rPr>
            <w:t>Klinisch/reglementair:</w:t>
          </w:r>
        </w:sdtContent>
      </w:sdt>
      <w:r w:rsidR="000656AE" w:rsidRPr="0095453A">
        <w:rPr>
          <w:lang w:bidi="nl-NL"/>
        </w:rPr>
        <w:t xml:space="preserve"> </w:t>
      </w:r>
      <w:sdt>
        <w:sdtPr>
          <w:id w:val="1686239636"/>
          <w:placeholder>
            <w:docPart w:val="E6FFDDBA09A8D34283C15DD471956C23"/>
          </w:placeholder>
          <w:temporary/>
          <w:showingPlcHdr/>
          <w15:appearance w15:val="hidden"/>
        </w:sdtPr>
        <w:sdtEndPr/>
        <w:sdtContent>
          <w:r w:rsidR="000656AE" w:rsidRPr="0095453A">
            <w:rPr>
              <w:lang w:bidi="nl-NL"/>
            </w:rPr>
            <w:t>Geef een overzicht van uw strategie voor het verkrijgen van marketinggoedkeuring van de medische inspectie. Voldoet u aan alle vereiste preklinische onderzoeken om uw producten en technologie te gebruiken?</w:t>
          </w:r>
        </w:sdtContent>
      </w:sdt>
    </w:p>
    <w:p w14:paraId="72C116BA" w14:textId="77777777" w:rsidR="000656AE" w:rsidRPr="0095453A" w:rsidRDefault="00E72C7A" w:rsidP="00DD2790">
      <w:pPr>
        <w:pStyle w:val="Opsommingstekens"/>
      </w:pPr>
      <w:sdt>
        <w:sdtPr>
          <w:rPr>
            <w:rStyle w:val="Zwaar"/>
          </w:rPr>
          <w:id w:val="102852768"/>
          <w:placeholder>
            <w:docPart w:val="8F8F97E0A9459A478BBDC5DC121C1D44"/>
          </w:placeholder>
          <w:temporary/>
          <w:showingPlcHdr/>
          <w15:appearance w15:val="hidden"/>
        </w:sdtPr>
        <w:sdtEndPr>
          <w:rPr>
            <w:rStyle w:val="Zwaar"/>
          </w:rPr>
        </w:sdtEndPr>
        <w:sdtContent>
          <w:r w:rsidR="000656AE" w:rsidRPr="0095453A">
            <w:rPr>
              <w:rStyle w:val="Zwaar"/>
              <w:lang w:bidi="nl-NL"/>
            </w:rPr>
            <w:t>Prijsstelling:</w:t>
          </w:r>
        </w:sdtContent>
      </w:sdt>
      <w:r w:rsidR="000656AE" w:rsidRPr="0095453A">
        <w:rPr>
          <w:lang w:bidi="nl-NL"/>
        </w:rPr>
        <w:t xml:space="preserve"> </w:t>
      </w:r>
      <w:sdt>
        <w:sdtPr>
          <w:id w:val="535083697"/>
          <w:placeholder>
            <w:docPart w:val="3B5B258493B00F4DB1C52458CB74DB77"/>
          </w:placeholder>
          <w:temporary/>
          <w:showingPlcHdr/>
          <w15:appearance w15:val="hidden"/>
        </w:sdtPr>
        <w:sdtEndPr/>
        <w:sdtContent>
          <w:r w:rsidR="000656AE" w:rsidRPr="0095453A">
            <w:rPr>
              <w:lang w:bidi="nl-NL"/>
            </w:rPr>
            <w:t>Geef de prijzen van uw product of dienst, de bruto marge en eventuele upgradepaden op.</w:t>
          </w:r>
        </w:sdtContent>
      </w:sdt>
    </w:p>
    <w:p w14:paraId="7491E078" w14:textId="77777777" w:rsidR="000656AE" w:rsidRPr="0095453A" w:rsidRDefault="000656AE">
      <w:pPr>
        <w:spacing w:after="160" w:line="259" w:lineRule="auto"/>
      </w:pPr>
      <w:r w:rsidRPr="0095453A">
        <w:rPr>
          <w:lang w:bidi="nl-NL"/>
        </w:rPr>
        <w:br w:type="page"/>
      </w:r>
    </w:p>
    <w:p w14:paraId="1B5D4206" w14:textId="77777777" w:rsidR="00743D10" w:rsidRPr="0095453A" w:rsidRDefault="00E72C7A" w:rsidP="00743D10">
      <w:pPr>
        <w:pStyle w:val="Kop1"/>
      </w:pPr>
      <w:sdt>
        <w:sdtPr>
          <w:id w:val="-702710252"/>
          <w:placeholder>
            <w:docPart w:val="B17B3F1CAD04FB4C8A58E6C36704E0DC"/>
          </w:placeholder>
          <w:temporary/>
          <w:showingPlcHdr/>
          <w15:appearance w15:val="hidden"/>
          <w:text/>
        </w:sdtPr>
        <w:sdtEndPr/>
        <w:sdtContent>
          <w:r w:rsidR="00CF7269" w:rsidRPr="0095453A">
            <w:rPr>
              <w:lang w:bidi="nl-NL"/>
            </w:rPr>
            <w:t>MARKTANALYSE</w:t>
          </w:r>
        </w:sdtContent>
      </w:sdt>
    </w:p>
    <w:sdt>
      <w:sdtPr>
        <w:id w:val="935869508"/>
        <w:placeholder>
          <w:docPart w:val="17D8C1133A29ED4B88EE6C2509EC6AF5"/>
        </w:placeholder>
        <w:temporary/>
        <w:showingPlcHdr/>
        <w15:appearance w15:val="hidden"/>
        <w:text/>
      </w:sdtPr>
      <w:sdtEndPr/>
      <w:sdtContent>
        <w:p w14:paraId="63BA9F58" w14:textId="77777777" w:rsidR="00CF7269" w:rsidRPr="0095453A" w:rsidRDefault="00CF7269" w:rsidP="00CF7269">
          <w:r w:rsidRPr="0095453A">
            <w:rPr>
              <w:lang w:bidi="nl-NL"/>
            </w:rPr>
            <w:t xml:space="preserve">De marktanalyse biedt de lezer inzicht in hoe goed u uw markt kent en of deze groot genoeg is om uw bedrijfsdoelstellingen te ondersteunen. De sectie biedt een overzicht van de branche waarin uw bedrijf zich bevindt. Wanneer u deze sector beperkt tot de ideale klant op basis van uw bedrijfsstrategie, definieert u uw doelmarkt. Een gedetailleerde beschrijving en dimensionering van de doelgroep zal de lezer helpen de marktwaarde te begrijpen die u nastreeft (het aantal potentiële klanten vermenigvuldigd met de gemiddelde opbrengst voor uw product of dienst). </w:t>
          </w:r>
        </w:p>
        <w:p w14:paraId="097FD188" w14:textId="77777777" w:rsidR="00CF7269" w:rsidRPr="0095453A" w:rsidRDefault="00CF7269" w:rsidP="00CF7269">
          <w:r w:rsidRPr="0095453A">
            <w:rPr>
              <w:lang w:bidi="nl-NL"/>
            </w:rPr>
            <w:t xml:space="preserve">Bij het definiëren van de doelgroep kunt u belangrijke elementen identificeren, zoals geografische locatie, demografische gegevens, kenmerken van kopers, de behoeften van uw doelgroep en hoe momenteel aan deze behoeften wordt tegemoet gekomen.  Als er directe concurrenten zijn, moet worden vergeleken hoe uw toekomstige oplossing verschilt van hun product of dienst. </w:t>
          </w:r>
        </w:p>
        <w:p w14:paraId="07960ABA" w14:textId="77777777" w:rsidR="00CF7269" w:rsidRPr="0095453A" w:rsidRDefault="00CF7269" w:rsidP="00CF7269">
          <w:r w:rsidRPr="0095453A">
            <w:rPr>
              <w:lang w:bidi="nl-NL"/>
            </w:rPr>
            <w:t xml:space="preserve">In dit gedeelte kunt u ook een SWOT-analyse (Sterkte en zwakke punten, kansen en bedreigingen) opnemen, om de positie van uw bedrijf ten opzichte van de concurrentie beter te kunnen beoordelen. </w:t>
          </w:r>
        </w:p>
        <w:p w14:paraId="22263D84" w14:textId="77777777" w:rsidR="00CF7269" w:rsidRPr="0095453A" w:rsidRDefault="00CF7269" w:rsidP="00CF7269">
          <w:r w:rsidRPr="0095453A">
            <w:rPr>
              <w:lang w:bidi="nl-NL"/>
            </w:rPr>
            <w:t>Afhankelijk van het type bedrijf hebt u mogelijk de volgende secties nodig. Neem alleen op wat u nodig hebt en verwijder al het andere.</w:t>
          </w:r>
        </w:p>
      </w:sdtContent>
    </w:sdt>
    <w:p w14:paraId="3012B06B" w14:textId="77777777" w:rsidR="006A4307" w:rsidRPr="0095453A" w:rsidRDefault="00E72C7A" w:rsidP="00DD2790">
      <w:pPr>
        <w:pStyle w:val="Opsommingstekens"/>
      </w:pPr>
      <w:sdt>
        <w:sdtPr>
          <w:rPr>
            <w:rStyle w:val="Zwaar"/>
          </w:rPr>
          <w:id w:val="661966709"/>
          <w:placeholder>
            <w:docPart w:val="6D21FE38D31535439761CFF5C2BB21EB"/>
          </w:placeholder>
          <w:temporary/>
          <w:showingPlcHdr/>
          <w15:appearance w15:val="hidden"/>
        </w:sdtPr>
        <w:sdtEndPr>
          <w:rPr>
            <w:rStyle w:val="Zwaar"/>
          </w:rPr>
        </w:sdtEndPr>
        <w:sdtContent>
          <w:r w:rsidR="00CE3304" w:rsidRPr="0095453A">
            <w:rPr>
              <w:rStyle w:val="Zwaar"/>
              <w:lang w:bidi="nl-NL"/>
            </w:rPr>
            <w:t>Bedrijfstak:</w:t>
          </w:r>
        </w:sdtContent>
      </w:sdt>
      <w:r w:rsidR="006A4307" w:rsidRPr="0095453A">
        <w:rPr>
          <w:lang w:bidi="nl-NL"/>
        </w:rPr>
        <w:t xml:space="preserve"> </w:t>
      </w:r>
      <w:sdt>
        <w:sdtPr>
          <w:id w:val="559903989"/>
          <w:placeholder>
            <w:docPart w:val="A0859C3EFDB02343921A1900A7B92CEA"/>
          </w:placeholder>
          <w:temporary/>
          <w:showingPlcHdr/>
          <w15:appearance w15:val="hidden"/>
        </w:sdtPr>
        <w:sdtEndPr/>
        <w:sdtContent>
          <w:r w:rsidR="00CE3304" w:rsidRPr="0095453A">
            <w:rPr>
              <w:lang w:bidi="nl-NL"/>
            </w:rPr>
            <w:t>Begin met een brede omschrijving van de afzetmogelijkheden. U overweegt bijvoorbeeld een medische praktijk of tandartspraktijk te openen, hetzij in een buitenwijk of in de binnenstad. Elke locatie zou een geheel andere doelgroep bedienen. Een locatie in het centrum zal waarschijnlijk drukke kantoormedewerkers aantrekken terwijl een voorstedelijke locatie zich meer zal richten op families. Identificeer het aantal gezinnen of klanten in uw lokale geografie dat in uw demografische doelgroep past.</w:t>
          </w:r>
        </w:sdtContent>
      </w:sdt>
    </w:p>
    <w:p w14:paraId="5806CCF1" w14:textId="77777777" w:rsidR="006A4307" w:rsidRPr="0095453A" w:rsidRDefault="00E72C7A" w:rsidP="00DD2790">
      <w:pPr>
        <w:pStyle w:val="Opsommingstekens"/>
      </w:pPr>
      <w:sdt>
        <w:sdtPr>
          <w:rPr>
            <w:rStyle w:val="Zwaar"/>
          </w:rPr>
          <w:id w:val="939882164"/>
          <w:placeholder>
            <w:docPart w:val="19F648264889BF4F891F373BFF7526EC"/>
          </w:placeholder>
          <w:temporary/>
          <w:showingPlcHdr/>
          <w15:appearance w15:val="hidden"/>
        </w:sdtPr>
        <w:sdtEndPr>
          <w:rPr>
            <w:rStyle w:val="Zwaar"/>
          </w:rPr>
        </w:sdtEndPr>
        <w:sdtContent>
          <w:r w:rsidR="00CE3304" w:rsidRPr="0095453A">
            <w:rPr>
              <w:rStyle w:val="Zwaar"/>
              <w:lang w:bidi="nl-NL"/>
            </w:rPr>
            <w:t>Marktsegmentatie:</w:t>
          </w:r>
        </w:sdtContent>
      </w:sdt>
      <w:r w:rsidR="006A4307" w:rsidRPr="0095453A">
        <w:rPr>
          <w:lang w:bidi="nl-NL"/>
        </w:rPr>
        <w:t xml:space="preserve"> </w:t>
      </w:r>
      <w:sdt>
        <w:sdtPr>
          <w:id w:val="886296408"/>
          <w:placeholder>
            <w:docPart w:val="2402D85C629C9C4190E25EA81912B15F"/>
          </w:placeholder>
          <w:temporary/>
          <w:showingPlcHdr/>
          <w15:appearance w15:val="hidden"/>
        </w:sdtPr>
        <w:sdtEndPr/>
        <w:sdtContent>
          <w:r w:rsidR="00CE3304" w:rsidRPr="0095453A">
            <w:rPr>
              <w:lang w:bidi="nl-NL"/>
            </w:rPr>
            <w:t>Als bijvoorbeeld uw branche tandheelkunde is, zou de TAM iedereen zijn die gezondheid en hygiëne belangrijk vindt. Als u een tandartspraktijk runt in de buitenwijken van Rotterdam, is uw SAM misschien iemand in een straal van 5 kilometer die behoefte heeft aan mondhygiëne en een controle. Wanneer u uw unieke aanbiedingen ontwikkelt, kunt u ten slotte uw focus- of doelmarkt (segment) definiëren als een praktijk dat zich richt op tandheelkundige gezondheid van kinderen en familie. U kunt de markt ook segmenteren op basis van criteria zoals kwaliteit, prijs, assortiment, openingstijden, demografie, geografie, enz. Een paar andere elementen om te overwegen zijn vragen als: Groeit uw segment, krimpt het, of blijft het de komende jaren gelijk? Welk marktpercentage denkt u dat u kunt innemen? Welk marktaandeel verwacht u over 2-3 jaar te hebben? Afbeeldingen kunnen het beste worden gebruikt in een sectie als deze om groei (lijngrafiek) of percentages van markten of groepen weer te geven (cirkeldiagram).</w:t>
          </w:r>
        </w:sdtContent>
      </w:sdt>
    </w:p>
    <w:p w14:paraId="17F10BC0" w14:textId="77777777" w:rsidR="006A4307" w:rsidRPr="0095453A" w:rsidRDefault="00E72C7A" w:rsidP="00DD2790">
      <w:pPr>
        <w:pStyle w:val="Opsommingstekens"/>
      </w:pPr>
      <w:sdt>
        <w:sdtPr>
          <w:rPr>
            <w:rStyle w:val="Zwaar"/>
          </w:rPr>
          <w:id w:val="-657063903"/>
          <w:placeholder>
            <w:docPart w:val="B6CA0644F78AEB4A95C98DDDAFEFE65F"/>
          </w:placeholder>
          <w:temporary/>
          <w:showingPlcHdr/>
          <w15:appearance w15:val="hidden"/>
        </w:sdtPr>
        <w:sdtEndPr>
          <w:rPr>
            <w:rStyle w:val="Zwaar"/>
          </w:rPr>
        </w:sdtEndPr>
        <w:sdtContent>
          <w:r w:rsidR="00CE3304" w:rsidRPr="0095453A">
            <w:rPr>
              <w:rStyle w:val="Zwaar"/>
              <w:lang w:bidi="nl-NL"/>
            </w:rPr>
            <w:t>Concurrentie:</w:t>
          </w:r>
        </w:sdtContent>
      </w:sdt>
      <w:r w:rsidR="006A4307" w:rsidRPr="0095453A">
        <w:rPr>
          <w:lang w:bidi="nl-NL"/>
        </w:rPr>
        <w:t xml:space="preserve"> </w:t>
      </w:r>
      <w:sdt>
        <w:sdtPr>
          <w:id w:val="792323355"/>
          <w:placeholder>
            <w:docPart w:val="53C4D0BD69FD314181A48E732A76D915"/>
          </w:placeholder>
          <w:temporary/>
          <w:showingPlcHdr/>
          <w15:appearance w15:val="hidden"/>
        </w:sdtPr>
        <w:sdtEndPr/>
        <w:sdtContent>
          <w:r w:rsidR="00CE3304" w:rsidRPr="0095453A">
            <w:rPr>
              <w:lang w:bidi="nl-NL"/>
            </w:rPr>
            <w:t>Bedrijven concurreren allemaal op de een of andere manier.  Het kan specifieke, rechtstreekse concurrentie zijn of concurrentie met de manier waarop klanten dingen doen.  Zij zijn gewend hun probleem op een andere manier op te lossen. Wanneer u de concurrentie identificeert, moet u bepalen wie er nog meer producten of services levert om hetzelfde probleem op te lossen waar u zich mee bezighoudt? Wat zijn de voordelen van uw bedrijf op deze concurrenten? Hoe zal uw stem gehoord worden boven het geluid van concurrenten? Soms bevat een bedrijfsplan een matrix met functies en wordt vergeleken hoe elk bedrijf die functies aanbiedt of niet aanbiedt. Dit gedeelte weerspiegelt hoe uw oplossing verschilt van de concurrentie en beter geschikt is voor de doelmarkt die u hebt geïdentificeerd.</w:t>
          </w:r>
        </w:sdtContent>
      </w:sdt>
    </w:p>
    <w:p w14:paraId="155C8232" w14:textId="77777777" w:rsidR="006A4307" w:rsidRPr="0095453A" w:rsidRDefault="00E72C7A" w:rsidP="00DD2790">
      <w:pPr>
        <w:pStyle w:val="Opsommingstekens"/>
      </w:pPr>
      <w:sdt>
        <w:sdtPr>
          <w:rPr>
            <w:rStyle w:val="Zwaar"/>
          </w:rPr>
          <w:id w:val="-1221590694"/>
          <w:placeholder>
            <w:docPart w:val="E80443A49918A040BE0F7DB7CFBF237D"/>
          </w:placeholder>
          <w:temporary/>
          <w:showingPlcHdr/>
          <w15:appearance w15:val="hidden"/>
        </w:sdtPr>
        <w:sdtEndPr>
          <w:rPr>
            <w:rStyle w:val="Zwaar"/>
          </w:rPr>
        </w:sdtEndPr>
        <w:sdtContent>
          <w:r w:rsidR="00CE3304" w:rsidRPr="0095453A">
            <w:rPr>
              <w:rStyle w:val="Zwaar"/>
              <w:lang w:bidi="nl-NL"/>
            </w:rPr>
            <w:t>SWOT-analyse:</w:t>
          </w:r>
        </w:sdtContent>
      </w:sdt>
      <w:r w:rsidR="006A4307" w:rsidRPr="0095453A">
        <w:rPr>
          <w:lang w:bidi="nl-NL"/>
        </w:rPr>
        <w:t xml:space="preserve"> </w:t>
      </w:r>
      <w:sdt>
        <w:sdtPr>
          <w:id w:val="654954154"/>
          <w:placeholder>
            <w:docPart w:val="54BA4FDACF51F044B57052B6D31362EA"/>
          </w:placeholder>
          <w:temporary/>
          <w:showingPlcHdr/>
          <w15:appearance w15:val="hidden"/>
        </w:sdtPr>
        <w:sdtEndPr/>
        <w:sdtContent>
          <w:bookmarkStart w:id="2" w:name="_GoBack"/>
          <w:r w:rsidR="00CE3304" w:rsidRPr="0095453A">
            <w:rPr>
              <w:lang w:bidi="nl-NL"/>
            </w:rPr>
            <w:t>U kunt een SWOT-analyse opnemen door de onderstaande vakjes in te vullen, om uw bedrijf te beoordelen op sterktes en zwaktes (intern) en kansen en bedreigingen (extern) in de huidige marktomgeving. Dit is een goede oefening om op jaarbasis te doen. Nadat u uw analyse hebt voltooid, denkt u na over hoe uw sterke punten u kunnen helpen kansen te maximaliseren en bedreigingen te minimaliseren. Hoe kunnen uw zwakheden uw vermogen om de kansen te benutten vertragen. Hoe kunnen uw zwakheden u blootstellen aan bedreigingen?</w:t>
          </w:r>
          <w:bookmarkEnd w:id="2"/>
        </w:sdtContent>
      </w:sdt>
    </w:p>
    <w:p w14:paraId="18FB698B" w14:textId="77777777" w:rsidR="00743D10" w:rsidRPr="0095453A" w:rsidRDefault="00743D10" w:rsidP="0011677C"/>
    <w:tbl>
      <w:tblPr>
        <w:tblW w:w="5000" w:type="pct"/>
        <w:tblLook w:val="04A0" w:firstRow="1" w:lastRow="0" w:firstColumn="1" w:lastColumn="0" w:noHBand="0" w:noVBand="1"/>
      </w:tblPr>
      <w:tblGrid>
        <w:gridCol w:w="2788"/>
        <w:gridCol w:w="4878"/>
        <w:gridCol w:w="2800"/>
      </w:tblGrid>
      <w:tr w:rsidR="00BB647D" w:rsidRPr="0095453A" w14:paraId="57B85BBF" w14:textId="77777777" w:rsidTr="00585480">
        <w:trPr>
          <w:trHeight w:val="2064"/>
        </w:trPr>
        <w:tc>
          <w:tcPr>
            <w:tcW w:w="2835" w:type="dxa"/>
            <w:vAlign w:val="center"/>
          </w:tcPr>
          <w:sdt>
            <w:sdtPr>
              <w:id w:val="841667111"/>
              <w:placeholder>
                <w:docPart w:val="CBB8D97CC9CBB744AFF69D530A1D430D"/>
              </w:placeholder>
              <w:temporary/>
              <w:showingPlcHdr/>
              <w15:appearance w15:val="hidden"/>
            </w:sdtPr>
            <w:sdtEndPr/>
            <w:sdtContent>
              <w:p w14:paraId="000CC7E0" w14:textId="77777777" w:rsidR="007A3E5A" w:rsidRPr="0095453A" w:rsidRDefault="007A3E5A" w:rsidP="007A3E5A">
                <w:pPr>
                  <w:pStyle w:val="Grafiekkop1"/>
                </w:pPr>
                <w:r w:rsidRPr="0095453A">
                  <w:rPr>
                    <w:lang w:bidi="nl-NL"/>
                  </w:rPr>
                  <w:t>STERKE PUNTEN</w:t>
                </w:r>
              </w:p>
            </w:sdtContent>
          </w:sdt>
          <w:sdt>
            <w:sdtPr>
              <w:id w:val="-1984383332"/>
              <w:placeholder>
                <w:docPart w:val="0FCC7D7353C8EB4DA5BC72F4C9FDF230"/>
              </w:placeholder>
              <w:temporary/>
              <w:showingPlcHdr/>
              <w15:appearance w15:val="hidden"/>
            </w:sdtPr>
            <w:sdtEndPr/>
            <w:sdtContent>
              <w:p w14:paraId="055C8FB4" w14:textId="77777777" w:rsidR="007A3E5A" w:rsidRPr="0095453A" w:rsidRDefault="007A3E5A" w:rsidP="00DD2790">
                <w:pPr>
                  <w:pStyle w:val="Grafiekopsommingsteken"/>
                </w:pPr>
                <w:r w:rsidRPr="0095453A">
                  <w:rPr>
                    <w:lang w:bidi="nl-NL"/>
                  </w:rPr>
                  <w:t>Voordeel</w:t>
                </w:r>
              </w:p>
              <w:p w14:paraId="4B01B020" w14:textId="77777777" w:rsidR="007A3E5A" w:rsidRPr="0095453A" w:rsidRDefault="007A3E5A" w:rsidP="00DD2790">
                <w:pPr>
                  <w:pStyle w:val="Grafiekopsommingsteken"/>
                </w:pPr>
                <w:r w:rsidRPr="0095453A">
                  <w:rPr>
                    <w:lang w:bidi="nl-NL"/>
                  </w:rPr>
                  <w:t>Mogelijkheden</w:t>
                </w:r>
              </w:p>
              <w:p w14:paraId="1ACEAAEA" w14:textId="77777777" w:rsidR="007A3E5A" w:rsidRPr="0095453A" w:rsidRDefault="007A3E5A" w:rsidP="00DD2790">
                <w:pPr>
                  <w:pStyle w:val="Grafiekopsommingsteken"/>
                </w:pPr>
                <w:r w:rsidRPr="0095453A">
                  <w:rPr>
                    <w:lang w:bidi="nl-NL"/>
                  </w:rPr>
                  <w:t>Middelen, personen</w:t>
                </w:r>
              </w:p>
              <w:p w14:paraId="057F9ADE" w14:textId="77777777" w:rsidR="007A3E5A" w:rsidRPr="0095453A" w:rsidRDefault="007A3E5A" w:rsidP="00DD2790">
                <w:pPr>
                  <w:pStyle w:val="Grafiekopsommingsteken"/>
                </w:pPr>
                <w:r w:rsidRPr="0095453A">
                  <w:rPr>
                    <w:lang w:bidi="nl-NL"/>
                  </w:rPr>
                  <w:t>Ervaring</w:t>
                </w:r>
              </w:p>
              <w:p w14:paraId="0B64F18C" w14:textId="77777777" w:rsidR="007A3E5A" w:rsidRPr="0095453A" w:rsidRDefault="007A3E5A" w:rsidP="00DD2790">
                <w:pPr>
                  <w:pStyle w:val="Grafiekopsommingsteken"/>
                </w:pPr>
                <w:r w:rsidRPr="0095453A">
                  <w:rPr>
                    <w:lang w:bidi="nl-NL"/>
                  </w:rPr>
                  <w:t>Financiële reserves</w:t>
                </w:r>
              </w:p>
              <w:p w14:paraId="3A93327F" w14:textId="77777777" w:rsidR="007A3E5A" w:rsidRPr="0095453A" w:rsidRDefault="007A3E5A" w:rsidP="00DD2790">
                <w:pPr>
                  <w:pStyle w:val="Grafiekopsommingsteken"/>
                </w:pPr>
                <w:r w:rsidRPr="0095453A">
                  <w:rPr>
                    <w:lang w:bidi="nl-NL"/>
                  </w:rPr>
                  <w:t>Toegevoegde waarde</w:t>
                </w:r>
              </w:p>
              <w:p w14:paraId="3C04F32D" w14:textId="77777777" w:rsidR="00BB647D" w:rsidRPr="0095453A" w:rsidRDefault="007A3E5A" w:rsidP="00DD2790">
                <w:pPr>
                  <w:pStyle w:val="Grafiekopsommingsteken"/>
                </w:pPr>
                <w:r w:rsidRPr="0095453A">
                  <w:rPr>
                    <w:lang w:bidi="nl-NL"/>
                  </w:rPr>
                  <w:t>Prijs, waarde, kwaliteit</w:t>
                </w:r>
              </w:p>
            </w:sdtContent>
          </w:sdt>
        </w:tc>
        <w:tc>
          <w:tcPr>
            <w:tcW w:w="5098" w:type="dxa"/>
            <w:vMerge w:val="restart"/>
          </w:tcPr>
          <w:p w14:paraId="24F1D24D" w14:textId="77777777" w:rsidR="00BB647D" w:rsidRPr="0095453A" w:rsidRDefault="00BB647D" w:rsidP="00743D10">
            <w:pPr>
              <w:jc w:val="center"/>
            </w:pPr>
            <w:r w:rsidRPr="0095453A">
              <w:rPr>
                <w:noProof/>
                <w:lang w:bidi="nl-NL"/>
              </w:rPr>
              <mc:AlternateContent>
                <mc:Choice Requires="wpg">
                  <w:drawing>
                    <wp:anchor distT="0" distB="0" distL="114300" distR="114300" simplePos="0" relativeHeight="251659264" behindDoc="0" locked="0" layoutInCell="1" allowOverlap="1" wp14:anchorId="7F867849" wp14:editId="64C19562">
                      <wp:simplePos x="0" y="0"/>
                      <wp:positionH relativeFrom="column">
                        <wp:posOffset>424180</wp:posOffset>
                      </wp:positionH>
                      <wp:positionV relativeFrom="paragraph">
                        <wp:posOffset>92710</wp:posOffset>
                      </wp:positionV>
                      <wp:extent cx="2381220" cy="2381221"/>
                      <wp:effectExtent l="0" t="0" r="635" b="635"/>
                      <wp:wrapNone/>
                      <wp:docPr id="221" name="Groep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1220" cy="2381221"/>
                                <a:chOff x="0" y="0"/>
                                <a:chExt cx="2381220" cy="2381221"/>
                              </a:xfrm>
                            </wpg:grpSpPr>
                            <wpg:grpSp>
                              <wpg:cNvPr id="219" name="Groep 219"/>
                              <wpg:cNvGrpSpPr/>
                              <wpg:grpSpPr>
                                <a:xfrm>
                                  <a:off x="0" y="0"/>
                                  <a:ext cx="2381220" cy="2381221"/>
                                  <a:chOff x="0" y="0"/>
                                  <a:chExt cx="2381220" cy="2381221"/>
                                </a:xfrm>
                              </wpg:grpSpPr>
                              <wpg:grpSp>
                                <wpg:cNvPr id="217" name="Groep 217"/>
                                <wpg:cNvGrpSpPr/>
                                <wpg:grpSpPr>
                                  <a:xfrm>
                                    <a:off x="0" y="0"/>
                                    <a:ext cx="2381220" cy="2381221"/>
                                    <a:chOff x="0" y="0"/>
                                    <a:chExt cx="2381220" cy="2381221"/>
                                  </a:xfrm>
                                </wpg:grpSpPr>
                                <wps:wsp>
                                  <wps:cNvPr id="213" name="Cirkel 213"/>
                                  <wps:cNvSpPr/>
                                  <wps:spPr>
                                    <a:xfrm>
                                      <a:off x="0" y="0"/>
                                      <a:ext cx="2296160" cy="2296160"/>
                                    </a:xfrm>
                                    <a:prstGeom prst="pie">
                                      <a:avLst>
                                        <a:gd name="adj1" fmla="val 10800000"/>
                                        <a:gd name="adj2" fmla="val 16200000"/>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4" name="Cirkel 214"/>
                                  <wps:cNvSpPr/>
                                  <wps:spPr>
                                    <a:xfrm rot="5400000">
                                      <a:off x="85060" y="0"/>
                                      <a:ext cx="2296160" cy="2296160"/>
                                    </a:xfrm>
                                    <a:prstGeom prst="pie">
                                      <a:avLst>
                                        <a:gd name="adj1" fmla="val 10800000"/>
                                        <a:gd name="adj2" fmla="val 16200000"/>
                                      </a:avLst>
                                    </a:prstGeom>
                                    <a:solidFill>
                                      <a:schemeClr val="accent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5" name="Cirkel 215"/>
                                  <wps:cNvSpPr/>
                                  <wps:spPr>
                                    <a:xfrm rot="10800000">
                                      <a:off x="85060" y="85061"/>
                                      <a:ext cx="2296160" cy="2296160"/>
                                    </a:xfrm>
                                    <a:prstGeom prst="pie">
                                      <a:avLst>
                                        <a:gd name="adj1" fmla="val 10800000"/>
                                        <a:gd name="adj2" fmla="val 16200000"/>
                                      </a:avLst>
                                    </a:prstGeom>
                                    <a:solidFill>
                                      <a:schemeClr val="tx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s:wsp>
                                  <wps:cNvPr id="216" name="Cirkel 216"/>
                                  <wps:cNvSpPr/>
                                  <wps:spPr>
                                    <a:xfrm rot="16200000">
                                      <a:off x="0" y="85061"/>
                                      <a:ext cx="2296160" cy="2296160"/>
                                    </a:xfrm>
                                    <a:prstGeom prst="pie">
                                      <a:avLst>
                                        <a:gd name="adj1" fmla="val 10800000"/>
                                        <a:gd name="adj2" fmla="val 16200000"/>
                                      </a:avLst>
                                    </a:prstGeom>
                                    <a:solidFill>
                                      <a:schemeClr val="bg1">
                                        <a:lumMod val="6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wpg:grpSp>
                              <wps:wsp>
                                <wps:cNvPr id="218" name="Ovaal 218"/>
                                <wps:cNvSpPr/>
                                <wps:spPr>
                                  <a:xfrm>
                                    <a:off x="276446" y="276447"/>
                                    <a:ext cx="1812290" cy="1812290"/>
                                  </a:xfrm>
                                  <a:prstGeom prst="ellipse">
                                    <a:avLst/>
                                  </a:prstGeom>
                                  <a:solidFill>
                                    <a:schemeClr val="bg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wpg:grpSp>
                            <wps:wsp>
                              <wps:cNvPr id="220" name="Tekstvak 220"/>
                              <wps:cNvSpPr txBox="1"/>
                              <wps:spPr>
                                <a:xfrm>
                                  <a:off x="424870" y="847893"/>
                                  <a:ext cx="1583690" cy="71691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A3EFC74" w14:textId="5A4A42E5" w:rsidR="005235DF" w:rsidRPr="00541367" w:rsidRDefault="00F913DA" w:rsidP="00541367">
                                    <w:pPr>
                                      <w:pStyle w:val="Titel"/>
                                    </w:pPr>
                                    <w:r>
                                      <w:rPr>
                                        <w:lang w:bidi="nl-NL"/>
                                      </w:rPr>
                                      <w:t>SZKB</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7F867849" id="Groep 221" o:spid="_x0000_s1026" style="position:absolute;left:0;text-align:left;margin-left:33.4pt;margin-top:7.3pt;width:187.5pt;height:187.5pt;z-index:251659264;mso-width-relative:margin"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">
                      <v:group id="Groep 219" o:spid="_x0000_s1027"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ep 217" o:spid="_x0000_s1028" style="position:absolute;width:23812;height:23812" coordsize="23812,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Cirkel 213" o:spid="_x0000_s1029" style="position:absolute;width:22961;height:22961;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" path="m,1148080c,514013,514013,,1148080,r,1148080l,1148080xe" fillcolor="#264d2b [3204]" stroked="f" strokeweight="2pt">
                            <v:stroke miterlimit="4" joinstyle="miter"/>
                            <v:path arrowok="t" o:connecttype="custom" o:connectlocs="0,1148080;1148080,0;1148080,1148080;0,1148080" o:connectangles="0,0,0,0"/>
                          </v:shape>
                          <v:shape id="Cirkel 214" o:spid="_x0000_s1030" style="position:absolute;left:850;width:22961;height:22962;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" path="m,1148080c,514013,514013,,1148080,r,1148080l,1148080xe" fillcolor="#60b966 [3205]" stroked="f" strokeweight="2pt">
                            <v:stroke miterlimit="4" joinstyle="miter"/>
                            <v:path arrowok="t" o:connecttype="custom" o:connectlocs="0,1148080;1148080,0;1148080,1148080;0,1148080" o:connectangles="0,0,0,0"/>
                          </v:shape>
                          <v:shape id="Cirkel 215" o:spid="_x0000_s1031" style="position:absolute;left:850;top:850;width:22962;height:22962;rotation:18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" path="m,1148080c,514013,514013,,1148080,r,1148080l,1148080xe" fillcolor="#5e5e5e [3215]" stroked="f" strokeweight="2pt">
                            <v:stroke miterlimit="4" joinstyle="miter"/>
                            <v:path arrowok="t" o:connecttype="custom" o:connectlocs="0,1148080;1148080,0;1148080,1148080;0,1148080" o:connectangles="0,0,0,0"/>
                          </v:shape>
                          <v:shape id="Cirkel 216" o:spid="_x0000_s1032" style="position:absolute;top:850;width:22962;height:22961;rotation:-90;visibility:visible;mso-wrap-style:square;v-text-anchor:middle" coordsize="2296160,2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" path="m,1148080c,514013,514013,,1148080,r,1148080l,1148080xe" fillcolor="#a5a5a5 [2092]" stroked="f" strokeweight="2pt">
                            <v:stroke miterlimit="4" joinstyle="miter"/>
                            <v:path arrowok="t" o:connecttype="custom" o:connectlocs="0,1148080;1148080,0;1148080,1148080;0,1148080" o:connectangles="0,0,0,0"/>
                          </v:shape>
                        </v:group>
                        <v:oval id="Ovaal 218" o:spid="_x0000_s1033" style="position:absolute;left:2764;top:2764;width:18123;height:1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" fillcolor="white [3212]" stroked="f" strokeweight="2pt">
                          <v:stroke miterlimit="4" joinstyle="miter"/>
                          <v:textbox style="mso-fit-shape-to-text:t" inset="3pt,3pt,3pt,3pt"/>
                        </v:oval>
                      </v:group>
                      <v:shapetype id="_x0000_t202" coordsize="21600,21600" o:spt="202" path="m,l,21600r21600,l21600,xe">
                        <v:stroke joinstyle="miter"/>
                        <v:path gradientshapeok="t" o:connecttype="rect"/>
                      </v:shapetype>
                      <v:shape id="Tekstvak 220" o:spid="_x0000_s1034" type="#_x0000_t202" style="position:absolute;left:4248;top:8478;width:15837;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" filled="f" stroked="f" strokeweight=".5pt">
                        <v:textbox style="mso-fit-shape-to-text:t" inset="4pt,4pt,4pt,4pt">
                          <w:txbxContent>
                            <w:p w14:paraId="4A3EFC74" w14:textId="5A4A42E5" w:rsidR="005235DF" w:rsidRPr="00541367" w:rsidRDefault="00F913DA" w:rsidP="00541367">
                              <w:pPr>
                                <w:pStyle w:val="Titel"/>
                              </w:pPr>
                              <w:r>
                                <w:rPr>
                                  <w:lang w:bidi="nl-NL"/>
                                </w:rPr>
                                <w:t>SZKB</w:t>
                              </w:r>
                            </w:p>
                          </w:txbxContent>
                        </v:textbox>
                      </v:shape>
                    </v:group>
                  </w:pict>
                </mc:Fallback>
              </mc:AlternateContent>
            </w:r>
          </w:p>
        </w:tc>
        <w:tc>
          <w:tcPr>
            <w:tcW w:w="2835" w:type="dxa"/>
            <w:vAlign w:val="center"/>
          </w:tcPr>
          <w:sdt>
            <w:sdtPr>
              <w:id w:val="-1737780101"/>
              <w:placeholder>
                <w:docPart w:val="41E1FDF9511A214CA5C3C01166DF3CE4"/>
              </w:placeholder>
              <w:temporary/>
              <w:showingPlcHdr/>
              <w15:appearance w15:val="hidden"/>
            </w:sdtPr>
            <w:sdtEndPr/>
            <w:sdtContent>
              <w:p w14:paraId="6C1D9C5A" w14:textId="77777777" w:rsidR="007A3E5A" w:rsidRPr="0095453A" w:rsidRDefault="007A3E5A" w:rsidP="007A3E5A">
                <w:pPr>
                  <w:pStyle w:val="Grafiekkop2"/>
                </w:pPr>
                <w:r w:rsidRPr="0095453A">
                  <w:rPr>
                    <w:lang w:bidi="nl-NL"/>
                  </w:rPr>
                  <w:t>ZWAKKE PUNTEN</w:t>
                </w:r>
              </w:p>
            </w:sdtContent>
          </w:sdt>
          <w:sdt>
            <w:sdtPr>
              <w:id w:val="-674113483"/>
              <w:placeholder>
                <w:docPart w:val="AF226483B797CA4F8C0DBCF60B5F0EDC"/>
              </w:placeholder>
              <w:temporary/>
              <w:showingPlcHdr/>
              <w15:appearance w15:val="hidden"/>
            </w:sdtPr>
            <w:sdtEndPr/>
            <w:sdtContent>
              <w:p w14:paraId="4704145E" w14:textId="77777777" w:rsidR="007A3E5A" w:rsidRPr="0095453A" w:rsidRDefault="007A3E5A" w:rsidP="00DD2790">
                <w:pPr>
                  <w:pStyle w:val="Grafiekopsommingsteken2"/>
                </w:pPr>
                <w:r w:rsidRPr="0095453A">
                  <w:rPr>
                    <w:lang w:bidi="nl-NL"/>
                  </w:rPr>
                  <w:t>Nadelen</w:t>
                </w:r>
              </w:p>
              <w:p w14:paraId="028E34BE" w14:textId="77777777" w:rsidR="007A3E5A" w:rsidRPr="0095453A" w:rsidRDefault="007A3E5A" w:rsidP="00DD2790">
                <w:pPr>
                  <w:pStyle w:val="Grafiekopsommingsteken2"/>
                </w:pPr>
                <w:r w:rsidRPr="0095453A">
                  <w:rPr>
                    <w:lang w:bidi="nl-NL"/>
                  </w:rPr>
                  <w:t>Ruimte in mogelijkheden</w:t>
                </w:r>
              </w:p>
              <w:p w14:paraId="248A014A" w14:textId="77777777" w:rsidR="007A3E5A" w:rsidRPr="0095453A" w:rsidRDefault="007A3E5A" w:rsidP="00DD2790">
                <w:pPr>
                  <w:pStyle w:val="Grafiekopsommingsteken2"/>
                </w:pPr>
                <w:r w:rsidRPr="0095453A">
                  <w:rPr>
                    <w:lang w:bidi="nl-NL"/>
                  </w:rPr>
                  <w:t>Cashflow</w:t>
                </w:r>
              </w:p>
              <w:p w14:paraId="5D604A6D" w14:textId="77777777" w:rsidR="007A3E5A" w:rsidRPr="0095453A" w:rsidRDefault="007A3E5A" w:rsidP="00DD2790">
                <w:pPr>
                  <w:pStyle w:val="Grafiekopsommingsteken2"/>
                </w:pPr>
                <w:r w:rsidRPr="0095453A">
                  <w:rPr>
                    <w:lang w:bidi="nl-NL"/>
                  </w:rPr>
                  <w:t>Leveranciers</w:t>
                </w:r>
              </w:p>
              <w:p w14:paraId="52142092" w14:textId="77777777" w:rsidR="007A3E5A" w:rsidRPr="0095453A" w:rsidRDefault="007A3E5A" w:rsidP="00DD2790">
                <w:pPr>
                  <w:pStyle w:val="Grafiekopsommingsteken2"/>
                </w:pPr>
                <w:r w:rsidRPr="0095453A">
                  <w:rPr>
                    <w:lang w:bidi="nl-NL"/>
                  </w:rPr>
                  <w:t>Ervaring</w:t>
                </w:r>
              </w:p>
              <w:p w14:paraId="69326D3C" w14:textId="77777777" w:rsidR="007A3E5A" w:rsidRPr="0095453A" w:rsidRDefault="007A3E5A" w:rsidP="00DD2790">
                <w:pPr>
                  <w:pStyle w:val="Grafiekopsommingsteken2"/>
                </w:pPr>
                <w:r w:rsidRPr="0095453A">
                  <w:rPr>
                    <w:lang w:bidi="nl-NL"/>
                  </w:rPr>
                  <w:t>Te verbeteren gebieden</w:t>
                </w:r>
              </w:p>
              <w:p w14:paraId="4E957BBA" w14:textId="77777777" w:rsidR="00BB647D" w:rsidRPr="0095453A" w:rsidRDefault="007A3E5A" w:rsidP="00DD2790">
                <w:pPr>
                  <w:pStyle w:val="Grafiekopsommingsteken2"/>
                </w:pPr>
                <w:r w:rsidRPr="0095453A">
                  <w:rPr>
                    <w:lang w:bidi="nl-NL"/>
                  </w:rPr>
                  <w:t>Oorzaken van omzetverlies</w:t>
                </w:r>
              </w:p>
            </w:sdtContent>
          </w:sdt>
        </w:tc>
      </w:tr>
      <w:tr w:rsidR="00BB647D" w:rsidRPr="0095453A" w14:paraId="2FC77FAC" w14:textId="77777777" w:rsidTr="00585480">
        <w:trPr>
          <w:trHeight w:val="1981"/>
        </w:trPr>
        <w:tc>
          <w:tcPr>
            <w:tcW w:w="2835" w:type="dxa"/>
            <w:vAlign w:val="center"/>
          </w:tcPr>
          <w:sdt>
            <w:sdtPr>
              <w:id w:val="-2099856493"/>
              <w:placeholder>
                <w:docPart w:val="33BE7C50015F0248862C647CCF7EC5E7"/>
              </w:placeholder>
              <w:temporary/>
              <w:showingPlcHdr/>
              <w15:appearance w15:val="hidden"/>
            </w:sdtPr>
            <w:sdtEndPr/>
            <w:sdtContent>
              <w:p w14:paraId="56A48BAC" w14:textId="77777777" w:rsidR="007A3E5A" w:rsidRPr="0095453A" w:rsidRDefault="007A3E5A" w:rsidP="007A3E5A">
                <w:pPr>
                  <w:pStyle w:val="Grafiekkop3"/>
                </w:pPr>
                <w:r w:rsidRPr="0095453A">
                  <w:rPr>
                    <w:lang w:bidi="nl-NL"/>
                  </w:rPr>
                  <w:t>KANSEN</w:t>
                </w:r>
              </w:p>
            </w:sdtContent>
          </w:sdt>
          <w:sdt>
            <w:sdtPr>
              <w:id w:val="-1261436333"/>
              <w:placeholder>
                <w:docPart w:val="59B643D83FD30944B846765129AF06A0"/>
              </w:placeholder>
              <w:temporary/>
              <w:showingPlcHdr/>
              <w15:appearance w15:val="hidden"/>
            </w:sdtPr>
            <w:sdtEndPr/>
            <w:sdtContent>
              <w:p w14:paraId="018F24CC" w14:textId="77777777" w:rsidR="007A3E5A" w:rsidRPr="0095453A" w:rsidRDefault="007A3E5A" w:rsidP="00DD2790">
                <w:pPr>
                  <w:pStyle w:val="Grafiekopsommingsteken3"/>
                </w:pPr>
                <w:r w:rsidRPr="0095453A">
                  <w:rPr>
                    <w:lang w:bidi="nl-NL"/>
                  </w:rPr>
                  <w:t>Te verbeteren gebieden</w:t>
                </w:r>
              </w:p>
              <w:p w14:paraId="6B835B62" w14:textId="77777777" w:rsidR="007A3E5A" w:rsidRPr="0095453A" w:rsidRDefault="007A3E5A" w:rsidP="00DD2790">
                <w:pPr>
                  <w:pStyle w:val="Grafiekopsommingsteken3"/>
                </w:pPr>
                <w:r w:rsidRPr="0095453A">
                  <w:rPr>
                    <w:lang w:bidi="nl-NL"/>
                  </w:rPr>
                  <w:t>Nieuwe segmenten</w:t>
                </w:r>
              </w:p>
              <w:p w14:paraId="29559E10" w14:textId="77777777" w:rsidR="007A3E5A" w:rsidRPr="0095453A" w:rsidRDefault="007A3E5A" w:rsidP="00DD2790">
                <w:pPr>
                  <w:pStyle w:val="Grafiekopsommingsteken3"/>
                </w:pPr>
                <w:r w:rsidRPr="0095453A">
                  <w:rPr>
                    <w:lang w:bidi="nl-NL"/>
                  </w:rPr>
                  <w:t>Actuele trends in de sector</w:t>
                </w:r>
              </w:p>
              <w:p w14:paraId="549D9A90" w14:textId="77777777" w:rsidR="007A3E5A" w:rsidRPr="0095453A" w:rsidRDefault="007A3E5A" w:rsidP="00DD2790">
                <w:pPr>
                  <w:pStyle w:val="Grafiekopsommingsteken3"/>
                </w:pPr>
                <w:r w:rsidRPr="0095453A">
                  <w:rPr>
                    <w:lang w:bidi="nl-NL"/>
                  </w:rPr>
                  <w:t>Nieuwe producten</w:t>
                </w:r>
              </w:p>
              <w:p w14:paraId="3D3F5C7B" w14:textId="77777777" w:rsidR="007A3E5A" w:rsidRPr="0095453A" w:rsidRDefault="007A3E5A" w:rsidP="00DD2790">
                <w:pPr>
                  <w:pStyle w:val="Grafiekopsommingsteken3"/>
                </w:pPr>
                <w:r w:rsidRPr="0095453A">
                  <w:rPr>
                    <w:lang w:bidi="nl-NL"/>
                  </w:rPr>
                  <w:t>Nieuwe innovaties</w:t>
                </w:r>
              </w:p>
              <w:p w14:paraId="42CBB02D" w14:textId="77777777" w:rsidR="00BB647D" w:rsidRPr="0095453A" w:rsidRDefault="007A3E5A" w:rsidP="00DD2790">
                <w:pPr>
                  <w:pStyle w:val="Grafiekopsommingsteken3"/>
                </w:pPr>
                <w:r w:rsidRPr="0095453A">
                  <w:rPr>
                    <w:lang w:bidi="nl-NL"/>
                  </w:rPr>
                  <w:t>Belangrijk partnerschap</w:t>
                </w:r>
              </w:p>
            </w:sdtContent>
          </w:sdt>
        </w:tc>
        <w:tc>
          <w:tcPr>
            <w:tcW w:w="5098" w:type="dxa"/>
            <w:vMerge/>
          </w:tcPr>
          <w:p w14:paraId="1B3291DB" w14:textId="77777777" w:rsidR="00BB647D" w:rsidRPr="0095453A" w:rsidRDefault="00BB647D" w:rsidP="00743D10">
            <w:pPr>
              <w:jc w:val="center"/>
            </w:pPr>
          </w:p>
        </w:tc>
        <w:tc>
          <w:tcPr>
            <w:tcW w:w="2835" w:type="dxa"/>
            <w:vAlign w:val="center"/>
          </w:tcPr>
          <w:sdt>
            <w:sdtPr>
              <w:id w:val="996142121"/>
              <w:placeholder>
                <w:docPart w:val="0AEB999542E72E438DF4DCB88DD1C7EF"/>
              </w:placeholder>
              <w:temporary/>
              <w:showingPlcHdr/>
              <w15:appearance w15:val="hidden"/>
            </w:sdtPr>
            <w:sdtEndPr/>
            <w:sdtContent>
              <w:p w14:paraId="7E123A6C" w14:textId="77777777" w:rsidR="007A3E5A" w:rsidRPr="0095453A" w:rsidRDefault="007A3E5A" w:rsidP="007A3E5A">
                <w:pPr>
                  <w:pStyle w:val="Grafiekkop4"/>
                </w:pPr>
                <w:r w:rsidRPr="0095453A">
                  <w:rPr>
                    <w:lang w:bidi="nl-NL"/>
                  </w:rPr>
                  <w:t>BEDREIGINGEN</w:t>
                </w:r>
              </w:p>
            </w:sdtContent>
          </w:sdt>
          <w:sdt>
            <w:sdtPr>
              <w:id w:val="-248883923"/>
              <w:placeholder>
                <w:docPart w:val="162618EC3A9FDF48BB41B8141D1828B5"/>
              </w:placeholder>
              <w:temporary/>
              <w:showingPlcHdr/>
              <w15:appearance w15:val="hidden"/>
            </w:sdtPr>
            <w:sdtEndPr/>
            <w:sdtContent>
              <w:p w14:paraId="1C584676" w14:textId="77777777" w:rsidR="007A3E5A" w:rsidRPr="0095453A" w:rsidRDefault="007A3E5A" w:rsidP="00DD2790">
                <w:pPr>
                  <w:pStyle w:val="Grafiekopsommingsteken4"/>
                </w:pPr>
                <w:r w:rsidRPr="0095453A">
                  <w:rPr>
                    <w:lang w:bidi="nl-NL"/>
                  </w:rPr>
                  <w:t>Economie</w:t>
                </w:r>
              </w:p>
              <w:p w14:paraId="0193CED9" w14:textId="77777777" w:rsidR="007A3E5A" w:rsidRPr="0095453A" w:rsidRDefault="007A3E5A" w:rsidP="00DD2790">
                <w:pPr>
                  <w:pStyle w:val="Grafiekopsommingsteken4"/>
                </w:pPr>
                <w:r w:rsidRPr="0095453A">
                  <w:rPr>
                    <w:lang w:bidi="nl-NL"/>
                  </w:rPr>
                  <w:t>Knelpunten</w:t>
                </w:r>
              </w:p>
              <w:p w14:paraId="1E73143B" w14:textId="77777777" w:rsidR="007A3E5A" w:rsidRPr="0095453A" w:rsidRDefault="007A3E5A" w:rsidP="00DD2790">
                <w:pPr>
                  <w:pStyle w:val="Grafiekopsommingsteken4"/>
                </w:pPr>
                <w:r w:rsidRPr="0095453A">
                  <w:rPr>
                    <w:lang w:bidi="nl-NL"/>
                  </w:rPr>
                  <w:t>Acties van concurrenten</w:t>
                </w:r>
              </w:p>
              <w:p w14:paraId="3FDBD428" w14:textId="77777777" w:rsidR="007A3E5A" w:rsidRPr="0095453A" w:rsidRDefault="007A3E5A" w:rsidP="00DD2790">
                <w:pPr>
                  <w:pStyle w:val="Grafiekopsommingsteken4"/>
                </w:pPr>
                <w:r w:rsidRPr="0095453A">
                  <w:rPr>
                    <w:lang w:bidi="nl-NL"/>
                  </w:rPr>
                  <w:t>Politieke gevolgen</w:t>
                </w:r>
              </w:p>
              <w:p w14:paraId="6F66D4C3" w14:textId="77777777" w:rsidR="007A3E5A" w:rsidRPr="0095453A" w:rsidRDefault="007A3E5A" w:rsidP="00DD2790">
                <w:pPr>
                  <w:pStyle w:val="Grafiekopsommingsteken4"/>
                </w:pPr>
                <w:r w:rsidRPr="0095453A">
                  <w:rPr>
                    <w:lang w:bidi="nl-NL"/>
                  </w:rPr>
                  <w:t>Milieueffecten</w:t>
                </w:r>
              </w:p>
              <w:p w14:paraId="56FD3746" w14:textId="77777777" w:rsidR="007A3E5A" w:rsidRPr="0095453A" w:rsidRDefault="007A3E5A" w:rsidP="00DD2790">
                <w:pPr>
                  <w:pStyle w:val="Grafiekopsommingsteken4"/>
                </w:pPr>
                <w:r w:rsidRPr="0095453A">
                  <w:rPr>
                    <w:lang w:bidi="nl-NL"/>
                  </w:rPr>
                  <w:t>Verlies van belangrijke personeelsleden</w:t>
                </w:r>
              </w:p>
              <w:p w14:paraId="4B3E4AC7" w14:textId="77777777" w:rsidR="00BB647D" w:rsidRPr="0095453A" w:rsidRDefault="007A3E5A" w:rsidP="00DD2790">
                <w:pPr>
                  <w:pStyle w:val="Grafiekopsommingsteken4"/>
                </w:pPr>
                <w:r w:rsidRPr="0095453A">
                  <w:rPr>
                    <w:lang w:bidi="nl-NL"/>
                  </w:rPr>
                  <w:t>Marktvraag</w:t>
                </w:r>
              </w:p>
            </w:sdtContent>
          </w:sdt>
        </w:tc>
      </w:tr>
    </w:tbl>
    <w:p w14:paraId="1379B8FD" w14:textId="77777777" w:rsidR="00ED77F4" w:rsidRPr="0095453A" w:rsidRDefault="00ED77F4" w:rsidP="00DD2790">
      <w:r w:rsidRPr="0095453A">
        <w:rPr>
          <w:lang w:bidi="nl-NL"/>
        </w:rPr>
        <w:br w:type="page"/>
      </w:r>
    </w:p>
    <w:p w14:paraId="3FBA6AAC" w14:textId="77777777" w:rsidR="00743D10" w:rsidRPr="0095453A" w:rsidRDefault="00E72C7A" w:rsidP="00DD2790">
      <w:pPr>
        <w:pStyle w:val="Kop1"/>
      </w:pPr>
      <w:sdt>
        <w:sdtPr>
          <w:id w:val="705527"/>
          <w:placeholder>
            <w:docPart w:val="3D3373415003004DA678F861602D1696"/>
          </w:placeholder>
          <w:temporary/>
          <w:showingPlcHdr/>
          <w15:appearance w15:val="hidden"/>
          <w:text/>
        </w:sdtPr>
        <w:sdtEndPr/>
        <w:sdtContent>
          <w:r w:rsidR="0011677C" w:rsidRPr="0095453A">
            <w:rPr>
              <w:lang w:bidi="nl-NL"/>
            </w:rPr>
            <w:t>WERKPLAN</w:t>
          </w:r>
        </w:sdtContent>
      </w:sdt>
    </w:p>
    <w:sdt>
      <w:sdtPr>
        <w:id w:val="1461995128"/>
        <w:placeholder>
          <w:docPart w:val="08C50D3BC85AC149B4B01BDA8CFB9514"/>
        </w:placeholder>
        <w:temporary/>
        <w:showingPlcHdr/>
        <w15:appearance w15:val="hidden"/>
        <w:text/>
      </w:sdtPr>
      <w:sdtEndPr/>
      <w:sdtContent>
        <w:p w14:paraId="6D9B1B21" w14:textId="77777777" w:rsidR="0011677C" w:rsidRPr="0095453A" w:rsidRDefault="0011677C" w:rsidP="00DD2790">
          <w:r w:rsidRPr="0095453A">
            <w:rPr>
              <w:lang w:bidi="nl-NL"/>
            </w:rPr>
            <w:t>Bovendien moet u aangeven hoe u een loyale klantenbasis ontwikkelt. Dit omvat managementverantwoordelijkheden met datums en budgetten, om ervoor te zorgen dat resultaten kunnen worden gevolgd.  Wat zijn de beoogde fasen voor toekomstige groei en de capaciteiten die nodig zijn om deze groei te realiseren?</w:t>
          </w:r>
        </w:p>
        <w:p w14:paraId="726CA83D" w14:textId="77777777" w:rsidR="0011677C" w:rsidRPr="0095453A" w:rsidRDefault="0011677C" w:rsidP="00DD2790">
          <w:r w:rsidRPr="0095453A">
            <w:rPr>
              <w:lang w:bidi="nl-NL"/>
            </w:rPr>
            <w:t>In het werkplan wordt beschreven hoe uw bedrijf werkt. Afhankelijk van het soort bedrijf dat u heeft, zijn belangrijke elementen van dit plan hoe u producten of services op de markt brengt en hoe u klanten ondersteunt. Het vormt de basis voor de logistiek, technologie en basisaanpak van uw bedrijf. Afhankelijk van het type bedrijf hebt u mogelijk de volgende secties nodig. Neem alleen op wat u nodig hebt en verwijder al het andere. Denk eraan: probeer uw bedrijfsplan zo kort mogelijk te houden. Te veel details kunnen uw plan veel te lang maken.</w:t>
          </w:r>
        </w:p>
      </w:sdtContent>
    </w:sdt>
    <w:p w14:paraId="4D7F11B0" w14:textId="77777777" w:rsidR="006A4307" w:rsidRPr="0095453A" w:rsidRDefault="00E72C7A" w:rsidP="00DD2790">
      <w:pPr>
        <w:pStyle w:val="Opsommingstekens"/>
      </w:pPr>
      <w:sdt>
        <w:sdtPr>
          <w:rPr>
            <w:rStyle w:val="Zwaar"/>
          </w:rPr>
          <w:id w:val="-1649124714"/>
          <w:placeholder>
            <w:docPart w:val="120E902263773445B6C1E8B090DBD640"/>
          </w:placeholder>
          <w:temporary/>
          <w:showingPlcHdr/>
          <w15:appearance w15:val="hidden"/>
        </w:sdtPr>
        <w:sdtEndPr>
          <w:rPr>
            <w:rStyle w:val="Zwaar"/>
          </w:rPr>
        </w:sdtEndPr>
        <w:sdtContent>
          <w:r w:rsidR="00ED77F4" w:rsidRPr="0095453A">
            <w:rPr>
              <w:rStyle w:val="Zwaar"/>
              <w:lang w:bidi="nl-NL"/>
            </w:rPr>
            <w:t>Sourcing en orderverwerking:</w:t>
          </w:r>
        </w:sdtContent>
      </w:sdt>
      <w:r w:rsidR="006A4307" w:rsidRPr="0095453A">
        <w:rPr>
          <w:lang w:bidi="nl-NL"/>
        </w:rPr>
        <w:t xml:space="preserve"> </w:t>
      </w:r>
      <w:sdt>
        <w:sdtPr>
          <w:id w:val="-1914927769"/>
          <w:placeholder>
            <w:docPart w:val="96B073D2CE9A9647B8BA1655F8480449"/>
          </w:placeholder>
          <w:temporary/>
          <w:showingPlcHdr/>
          <w15:appearance w15:val="hidden"/>
        </w:sdtPr>
        <w:sdtEndPr/>
        <w:sdtContent>
          <w:r w:rsidR="00ED77F4" w:rsidRPr="0095453A">
            <w:rPr>
              <w:lang w:bidi="nl-NL"/>
            </w:rPr>
            <w:t>Op basis van het type bedrijf dat u runt, geeft u aan of u kant-en-klare producten of componenten van leveranciers koopt en voegt u details toe over hoe deze worden geleverd en de contracten die zijn opgesteld om deze te verkrijgen. Beschrijf ook de procedures van uw bedrijf om producten of diensten aan uw klanten te leveren. Als de lijst met goederen een belangrijk onderdeel is van het succes van uw bedrijf, moet u een beoordeling opnemen van de manier waarop u belangrijke items opslaat, beheert en bijhoudt.</w:t>
          </w:r>
        </w:sdtContent>
      </w:sdt>
    </w:p>
    <w:p w14:paraId="1ED66B93" w14:textId="77777777" w:rsidR="006A4307" w:rsidRPr="0095453A" w:rsidRDefault="00E72C7A" w:rsidP="00DD2790">
      <w:pPr>
        <w:pStyle w:val="Opsommingstekens"/>
      </w:pPr>
      <w:sdt>
        <w:sdtPr>
          <w:rPr>
            <w:rStyle w:val="Zwaar"/>
          </w:rPr>
          <w:id w:val="474727474"/>
          <w:placeholder>
            <w:docPart w:val="7FF74A520CE4CA449761685AB26BDEBE"/>
          </w:placeholder>
          <w:temporary/>
          <w:showingPlcHdr/>
          <w15:appearance w15:val="hidden"/>
        </w:sdtPr>
        <w:sdtEndPr>
          <w:rPr>
            <w:rStyle w:val="Zwaar"/>
          </w:rPr>
        </w:sdtEndPr>
        <w:sdtContent>
          <w:r w:rsidR="00ED77F4" w:rsidRPr="0095453A">
            <w:rPr>
              <w:rStyle w:val="Zwaar"/>
              <w:lang w:bidi="nl-NL"/>
            </w:rPr>
            <w:t>Betaling:</w:t>
          </w:r>
        </w:sdtContent>
      </w:sdt>
      <w:r w:rsidR="006A4307" w:rsidRPr="0095453A">
        <w:rPr>
          <w:lang w:bidi="nl-NL"/>
        </w:rPr>
        <w:t xml:space="preserve"> </w:t>
      </w:r>
      <w:sdt>
        <w:sdtPr>
          <w:id w:val="208843370"/>
          <w:placeholder>
            <w:docPart w:val="F59B707435493144A35E2A181A3C9ECD"/>
          </w:placeholder>
          <w:temporary/>
          <w:showingPlcHdr/>
          <w15:appearance w15:val="hidden"/>
        </w:sdtPr>
        <w:sdtEndPr/>
        <w:sdtContent>
          <w:r w:rsidR="00ED77F4" w:rsidRPr="0095453A">
            <w:rPr>
              <w:lang w:bidi="nl-NL"/>
            </w:rPr>
            <w:t>Beschrijf uw standaardbetalingsvoorwaarden en de betalingsmethoden die u accepteert. Beschrijf de tariefplannen (eenmalig, terugkerend, gemengd, enz.) en eventuele gevolgen voor de cashflow.</w:t>
          </w:r>
        </w:sdtContent>
      </w:sdt>
    </w:p>
    <w:p w14:paraId="22E9A9B1" w14:textId="77777777" w:rsidR="006A4307" w:rsidRPr="0095453A" w:rsidRDefault="00E72C7A" w:rsidP="00DD2790">
      <w:pPr>
        <w:pStyle w:val="Opsommingstekens"/>
      </w:pPr>
      <w:sdt>
        <w:sdtPr>
          <w:rPr>
            <w:rStyle w:val="Zwaar"/>
          </w:rPr>
          <w:id w:val="-504428399"/>
          <w:placeholder>
            <w:docPart w:val="B379980BA0BA614985B0BDA10652D4FD"/>
          </w:placeholder>
          <w:temporary/>
          <w:showingPlcHdr/>
          <w15:appearance w15:val="hidden"/>
        </w:sdtPr>
        <w:sdtEndPr>
          <w:rPr>
            <w:rStyle w:val="Zwaar"/>
          </w:rPr>
        </w:sdtEndPr>
        <w:sdtContent>
          <w:r w:rsidR="00ED77F4" w:rsidRPr="0095453A">
            <w:rPr>
              <w:rStyle w:val="Zwaar"/>
              <w:lang w:bidi="nl-NL"/>
            </w:rPr>
            <w:t>Technologie:</w:t>
          </w:r>
        </w:sdtContent>
      </w:sdt>
      <w:r w:rsidR="006A4307" w:rsidRPr="0095453A">
        <w:rPr>
          <w:lang w:bidi="nl-NL"/>
        </w:rPr>
        <w:t xml:space="preserve"> </w:t>
      </w:r>
      <w:sdt>
        <w:sdtPr>
          <w:id w:val="-573735675"/>
          <w:placeholder>
            <w:docPart w:val="40C777E81709BE49A63C9EC01D87C8E7"/>
          </w:placeholder>
          <w:temporary/>
          <w:showingPlcHdr/>
          <w15:appearance w15:val="hidden"/>
        </w:sdtPr>
        <w:sdtEndPr/>
        <w:sdtContent>
          <w:r w:rsidR="00ED77F4" w:rsidRPr="0095453A">
            <w:rPr>
              <w:lang w:bidi="nl-NL"/>
            </w:rPr>
            <w:t xml:space="preserve">Als technologie van cruciaal belang is voor uw bedrijf, of dit nu deel uitmaakt van uw productaanbod of fundamenteel is voor het leveren van een product of dienst, beschrijft u het gebruik van de belangrijkste technologieën die uw eigendom zijn.  Beschrijf, als uw bedrijfsgegevens (bedrijf of klant) mogelijk gevaar lopen, het gegevensbeveiligingsplan, evenals eventuele back-up of herstel in het geval van een ramp of een storing. </w:t>
          </w:r>
        </w:sdtContent>
      </w:sdt>
    </w:p>
    <w:p w14:paraId="791FA31F" w14:textId="77777777" w:rsidR="006A4307" w:rsidRPr="0095453A" w:rsidRDefault="00E72C7A" w:rsidP="00DD2790">
      <w:pPr>
        <w:pStyle w:val="Opsommingstekens"/>
      </w:pPr>
      <w:sdt>
        <w:sdtPr>
          <w:rPr>
            <w:rStyle w:val="Zwaar"/>
          </w:rPr>
          <w:id w:val="-1755661425"/>
          <w:placeholder>
            <w:docPart w:val="B39A86A0901E7E48BA822BCCF70A7E13"/>
          </w:placeholder>
          <w:temporary/>
          <w:showingPlcHdr/>
          <w15:appearance w15:val="hidden"/>
        </w:sdtPr>
        <w:sdtEndPr>
          <w:rPr>
            <w:rStyle w:val="Zwaar"/>
          </w:rPr>
        </w:sdtEndPr>
        <w:sdtContent>
          <w:r w:rsidR="00ED77F4" w:rsidRPr="0095453A">
            <w:rPr>
              <w:rStyle w:val="Zwaar"/>
              <w:lang w:bidi="nl-NL"/>
            </w:rPr>
            <w:t>Belangrijke klanten:</w:t>
          </w:r>
        </w:sdtContent>
      </w:sdt>
      <w:r w:rsidR="006A4307" w:rsidRPr="0095453A">
        <w:rPr>
          <w:lang w:bidi="nl-NL"/>
        </w:rPr>
        <w:t xml:space="preserve"> </w:t>
      </w:r>
      <w:sdt>
        <w:sdtPr>
          <w:id w:val="-725835937"/>
          <w:placeholder>
            <w:docPart w:val="B79E5C1C89865E498FD56EDEEDF56A2E"/>
          </w:placeholder>
          <w:temporary/>
          <w:showingPlcHdr/>
          <w15:appearance w15:val="hidden"/>
        </w:sdtPr>
        <w:sdtEndPr/>
        <w:sdtContent>
          <w:r w:rsidR="00ED77F4" w:rsidRPr="0095453A">
            <w:rPr>
              <w:lang w:bidi="nl-NL"/>
            </w:rPr>
            <w:t>Identificeer klanten die belangrijk zijn voor het succes van uw bedrijf, of nu gaat om een partnerschap, hun omvang of als toegang tot een nieuwe markt. Het kan ook belangrijk zijn om klanten te identificeren die meer dan 10% van de inkomsten voor uw bedrijf binnenbrengen.</w:t>
          </w:r>
        </w:sdtContent>
      </w:sdt>
    </w:p>
    <w:p w14:paraId="4DC1C277" w14:textId="77777777" w:rsidR="006A4307" w:rsidRPr="0095453A" w:rsidRDefault="00E72C7A" w:rsidP="00DD2790">
      <w:pPr>
        <w:pStyle w:val="Opsommingstekens"/>
      </w:pPr>
      <w:sdt>
        <w:sdtPr>
          <w:rPr>
            <w:rStyle w:val="Zwaar"/>
          </w:rPr>
          <w:id w:val="1897772247"/>
          <w:placeholder>
            <w:docPart w:val="1ADD2D69B558CC4E98B8FE0CCC430818"/>
          </w:placeholder>
          <w:temporary/>
          <w:showingPlcHdr/>
          <w15:appearance w15:val="hidden"/>
        </w:sdtPr>
        <w:sdtEndPr>
          <w:rPr>
            <w:rStyle w:val="Zwaar"/>
          </w:rPr>
        </w:sdtEndPr>
        <w:sdtContent>
          <w:r w:rsidR="00ED77F4" w:rsidRPr="0095453A">
            <w:rPr>
              <w:rStyle w:val="Zwaar"/>
              <w:lang w:bidi="nl-NL"/>
            </w:rPr>
            <w:t>Belangrijke werknemers en organisatie:</w:t>
          </w:r>
        </w:sdtContent>
      </w:sdt>
      <w:r w:rsidR="006A4307" w:rsidRPr="0095453A">
        <w:rPr>
          <w:lang w:bidi="nl-NL"/>
        </w:rPr>
        <w:t xml:space="preserve"> </w:t>
      </w:r>
      <w:sdt>
        <w:sdtPr>
          <w:id w:val="-297767617"/>
          <w:placeholder>
            <w:docPart w:val="13781B1600F47B49B3A4905C854642BC"/>
          </w:placeholder>
          <w:temporary/>
          <w:showingPlcHdr/>
          <w15:appearance w15:val="hidden"/>
        </w:sdtPr>
        <w:sdtEndPr/>
        <w:sdtContent>
          <w:r w:rsidR="00ED77F4" w:rsidRPr="0095453A">
            <w:rPr>
              <w:lang w:bidi="nl-NL"/>
            </w:rPr>
            <w:t>Geef een beschrijving van unieke vaardigheden of ervaringen waarover uw huidige team moet beschikken. Beschrijf indien belangrijk de bedrijfsspecifieke wervings- of trainingsprocessen. Vermeld alle belangrijke medewerkers. Neem een organigram op dat deze sectie kan ondersteunen.</w:t>
          </w:r>
        </w:sdtContent>
      </w:sdt>
    </w:p>
    <w:p w14:paraId="1D4E1FC8" w14:textId="77777777" w:rsidR="00ED77F4" w:rsidRPr="0095453A" w:rsidRDefault="00E72C7A" w:rsidP="00DD2790">
      <w:pPr>
        <w:pStyle w:val="Opsommingstekens"/>
      </w:pPr>
      <w:sdt>
        <w:sdtPr>
          <w:rPr>
            <w:rStyle w:val="Zwaar"/>
          </w:rPr>
          <w:id w:val="390698918"/>
          <w:placeholder>
            <w:docPart w:val="43EA131010E1374E877B2D9FC4D7DE95"/>
          </w:placeholder>
          <w:temporary/>
          <w:showingPlcHdr/>
          <w15:appearance w15:val="hidden"/>
        </w:sdtPr>
        <w:sdtEndPr>
          <w:rPr>
            <w:rStyle w:val="Zwaar"/>
          </w:rPr>
        </w:sdtEndPr>
        <w:sdtContent>
          <w:r w:rsidR="00ED77F4" w:rsidRPr="0095453A">
            <w:rPr>
              <w:rStyle w:val="Zwaar"/>
              <w:lang w:bidi="nl-NL"/>
            </w:rPr>
            <w:t>Faciliteiten:</w:t>
          </w:r>
        </w:sdtContent>
      </w:sdt>
      <w:r w:rsidR="00ED77F4" w:rsidRPr="0095453A">
        <w:rPr>
          <w:lang w:bidi="nl-NL"/>
        </w:rPr>
        <w:t xml:space="preserve"> </w:t>
      </w:r>
      <w:sdt>
        <w:sdtPr>
          <w:id w:val="494765420"/>
          <w:placeholder>
            <w:docPart w:val="82685E9410789049A3EE1304B8A59A31"/>
          </w:placeholder>
          <w:temporary/>
          <w:showingPlcHdr/>
          <w15:appearance w15:val="hidden"/>
        </w:sdtPr>
        <w:sdtEndPr/>
        <w:sdtContent>
          <w:r w:rsidR="00ED77F4" w:rsidRPr="0095453A">
            <w:rPr>
              <w:lang w:bidi="nl-NL"/>
            </w:rPr>
            <w:t>Afhankelijk van het type bedrijf hebt u een bedrijfsruimte gehuurd, gedeeld of in eigendom. Som deze op, inclusief hun doel en uw toekomstige plannen voor deze faciliteiten.</w:t>
          </w:r>
        </w:sdtContent>
      </w:sdt>
    </w:p>
    <w:p w14:paraId="5925F93F" w14:textId="77777777" w:rsidR="00ED77F4" w:rsidRPr="0095453A" w:rsidRDefault="00ED77F4">
      <w:pPr>
        <w:spacing w:after="160" w:line="259" w:lineRule="auto"/>
      </w:pPr>
      <w:r w:rsidRPr="0095453A">
        <w:rPr>
          <w:lang w:bidi="nl-NL"/>
        </w:rPr>
        <w:br w:type="page"/>
      </w:r>
    </w:p>
    <w:p w14:paraId="20D7CB91" w14:textId="77777777" w:rsidR="00743D10" w:rsidRPr="0095453A" w:rsidRDefault="00E72C7A" w:rsidP="00743D10">
      <w:pPr>
        <w:pStyle w:val="Kop1"/>
      </w:pPr>
      <w:sdt>
        <w:sdtPr>
          <w:id w:val="-1323047536"/>
          <w:placeholder>
            <w:docPart w:val="358D7A4ADE2A3D49946216310FC6AC48"/>
          </w:placeholder>
          <w:temporary/>
          <w:showingPlcHdr/>
          <w15:appearance w15:val="hidden"/>
          <w:text/>
        </w:sdtPr>
        <w:sdtEndPr/>
        <w:sdtContent>
          <w:r w:rsidR="0011677C" w:rsidRPr="0095453A">
            <w:rPr>
              <w:lang w:bidi="nl-NL"/>
            </w:rPr>
            <w:t>MARKETING- EN VERKOOPPLAN</w:t>
          </w:r>
        </w:sdtContent>
      </w:sdt>
    </w:p>
    <w:sdt>
      <w:sdtPr>
        <w:id w:val="1835326429"/>
        <w:placeholder>
          <w:docPart w:val="E41C5C2894E51048BC465AAAD7E48EE5"/>
        </w:placeholder>
        <w:temporary/>
        <w:showingPlcHdr/>
        <w15:appearance w15:val="hidden"/>
        <w:text/>
      </w:sdtPr>
      <w:sdtEndPr/>
      <w:sdtContent>
        <w:p w14:paraId="11A93FD0" w14:textId="77777777" w:rsidR="0011677C" w:rsidRPr="0095453A" w:rsidRDefault="0011677C" w:rsidP="0011677C">
          <w:r w:rsidRPr="0095453A">
            <w:rPr>
              <w:lang w:bidi="nl-NL"/>
            </w:rPr>
            <w:t>Het promoten van uw bedrijf, of het nu gaat om het genereren van leads of het marketen van een website of winkel, is een van de belangrijkste functies van elke onderneming. Geef in dit deel van het plan details hoe u uw bedrijf promoot. Beschrijf de kernboodschappen en kanalen die u gebruikt voor het genereren van potentiële klanten en het promoveren van het bedrijf. In deze sectie moet ook de verkoopstrategie worden beschreven. Afhankelijk van het type bedrijf hebt u mogelijk de volgende secties nodig. Neem alleen op wat u nodig hebt en verwijder al het andere.</w:t>
          </w:r>
        </w:p>
      </w:sdtContent>
    </w:sdt>
    <w:p w14:paraId="2501C2A4" w14:textId="77777777" w:rsidR="006A4307" w:rsidRPr="0095453A" w:rsidRDefault="00E72C7A" w:rsidP="006A4307">
      <w:pPr>
        <w:pStyle w:val="Opsommingstekens"/>
      </w:pPr>
      <w:sdt>
        <w:sdtPr>
          <w:rPr>
            <w:rStyle w:val="Zwaar"/>
          </w:rPr>
          <w:id w:val="-1360656810"/>
          <w:placeholder>
            <w:docPart w:val="CB2B732D1B2E084AAAAA457EFBDEDBFB"/>
          </w:placeholder>
          <w:temporary/>
          <w:showingPlcHdr/>
          <w15:appearance w15:val="hidden"/>
        </w:sdtPr>
        <w:sdtEndPr>
          <w:rPr>
            <w:rStyle w:val="Zwaar"/>
          </w:rPr>
        </w:sdtEndPr>
        <w:sdtContent>
          <w:r w:rsidR="00ED77F4" w:rsidRPr="0095453A">
            <w:rPr>
              <w:rStyle w:val="Zwaar"/>
              <w:lang w:bidi="nl-NL"/>
            </w:rPr>
            <w:t>Kernboodschappen:</w:t>
          </w:r>
        </w:sdtContent>
      </w:sdt>
      <w:r w:rsidR="006A4307" w:rsidRPr="0095453A">
        <w:rPr>
          <w:b/>
          <w:color w:val="264D2B" w:themeColor="accent1"/>
          <w:lang w:bidi="nl-NL"/>
        </w:rPr>
        <w:t xml:space="preserve"> </w:t>
      </w:r>
      <w:sdt>
        <w:sdtPr>
          <w:id w:val="1294406618"/>
          <w:placeholder>
            <w:docPart w:val="12AE88CD296F6143B946BC4C0327CE29"/>
          </w:placeholder>
          <w:temporary/>
          <w:showingPlcHdr/>
          <w15:appearance w15:val="hidden"/>
        </w:sdtPr>
        <w:sdtEndPr/>
        <w:sdtContent>
          <w:r w:rsidR="00ED77F4" w:rsidRPr="0095453A">
            <w:rPr>
              <w:lang w:bidi="nl-NL"/>
            </w:rPr>
            <w:t>Beschrijf de kernboodschappen die uw producten of diensten interessanter maken voor potentiële klanten. Als u voorbeelden van documentatie of grafische afbeeldingen van sommige berichten hebt, neemt u deze hier op.</w:t>
          </w:r>
        </w:sdtContent>
      </w:sdt>
    </w:p>
    <w:p w14:paraId="4F94CA45" w14:textId="77777777" w:rsidR="006A4307" w:rsidRPr="0095453A" w:rsidRDefault="00E72C7A" w:rsidP="007A3E5A">
      <w:pPr>
        <w:pStyle w:val="Opsommingstekens"/>
      </w:pPr>
      <w:sdt>
        <w:sdtPr>
          <w:rPr>
            <w:rStyle w:val="Zwaar"/>
          </w:rPr>
          <w:id w:val="59452043"/>
          <w:placeholder>
            <w:docPart w:val="BC1B7687F97BE245981857015134A573"/>
          </w:placeholder>
          <w:temporary/>
          <w:showingPlcHdr/>
          <w15:appearance w15:val="hidden"/>
        </w:sdtPr>
        <w:sdtEndPr>
          <w:rPr>
            <w:rStyle w:val="Zwaar"/>
          </w:rPr>
        </w:sdtEndPr>
        <w:sdtContent>
          <w:r w:rsidR="00ED77F4" w:rsidRPr="0095453A">
            <w:rPr>
              <w:rStyle w:val="Zwaar"/>
              <w:lang w:bidi="nl-NL"/>
            </w:rPr>
            <w:t>Marketingactiviteiten:</w:t>
          </w:r>
        </w:sdtContent>
      </w:sdt>
      <w:r w:rsidR="006A4307" w:rsidRPr="0095453A">
        <w:rPr>
          <w:lang w:bidi="nl-NL"/>
        </w:rPr>
        <w:t xml:space="preserve"> </w:t>
      </w:r>
      <w:sdt>
        <w:sdtPr>
          <w:id w:val="1894771004"/>
          <w:placeholder>
            <w:docPart w:val="10B66154F2F3F94EB2184793F111BF28"/>
          </w:placeholder>
          <w:temporary/>
          <w:showingPlcHdr/>
          <w15:appearance w15:val="hidden"/>
        </w:sdtPr>
        <w:sdtEndPr/>
        <w:sdtContent>
          <w:r w:rsidR="00ED77F4" w:rsidRPr="0095453A">
            <w:rPr>
              <w:lang w:bidi="nl-NL"/>
            </w:rPr>
            <w:t>Welke van de volgende promotionele activiteiten biedt uw bedrijf de beste kans op productherkenning, nieuwe klanten, winkelverkeer of afspraken?</w:t>
          </w:r>
        </w:sdtContent>
      </w:sdt>
    </w:p>
    <w:sdt>
      <w:sdtPr>
        <w:id w:val="-894200408"/>
        <w:placeholder>
          <w:docPart w:val="B1563D6D1742734CA6A333F41544113D"/>
        </w:placeholder>
        <w:temporary/>
        <w:showingPlcHdr/>
        <w15:appearance w15:val="hidden"/>
      </w:sdtPr>
      <w:sdtEndPr/>
      <w:sdtContent>
        <w:p w14:paraId="1A2097DA" w14:textId="77777777" w:rsidR="007A3E5A" w:rsidRPr="0095453A" w:rsidRDefault="007A3E5A" w:rsidP="00352790">
          <w:pPr>
            <w:pStyle w:val="Lijstopsomteken2"/>
          </w:pPr>
          <w:r w:rsidRPr="0095453A">
            <w:rPr>
              <w:lang w:bidi="nl-NL"/>
            </w:rPr>
            <w:t>Mediareclame (kranten, tijdschrift, TV en radio)</w:t>
          </w:r>
        </w:p>
        <w:p w14:paraId="6F6E576A" w14:textId="77777777" w:rsidR="007A3E5A" w:rsidRPr="0095453A" w:rsidRDefault="007A3E5A" w:rsidP="00352790">
          <w:pPr>
            <w:pStyle w:val="Lijstopsomteken2"/>
          </w:pPr>
          <w:r w:rsidRPr="0095453A">
            <w:rPr>
              <w:lang w:bidi="nl-NL"/>
            </w:rPr>
            <w:t>Direct mail</w:t>
          </w:r>
        </w:p>
        <w:p w14:paraId="771C79D0" w14:textId="77777777" w:rsidR="007A3E5A" w:rsidRPr="0095453A" w:rsidRDefault="007A3E5A" w:rsidP="00352790">
          <w:pPr>
            <w:pStyle w:val="Lijstopsomteken2"/>
          </w:pPr>
          <w:r w:rsidRPr="0095453A">
            <w:rPr>
              <w:lang w:bidi="nl-NL"/>
            </w:rPr>
            <w:t>Telefonische toenadering</w:t>
          </w:r>
        </w:p>
        <w:p w14:paraId="1A7A0797" w14:textId="77777777" w:rsidR="007A3E5A" w:rsidRPr="0095453A" w:rsidRDefault="007A3E5A" w:rsidP="00352790">
          <w:pPr>
            <w:pStyle w:val="Lijstopsomteken2"/>
          </w:pPr>
          <w:r w:rsidRPr="0095453A">
            <w:rPr>
              <w:lang w:bidi="nl-NL"/>
            </w:rPr>
            <w:t>Seminars of zakelijke conferenties</w:t>
          </w:r>
        </w:p>
        <w:p w14:paraId="5681FC67" w14:textId="77777777" w:rsidR="007A3E5A" w:rsidRPr="0095453A" w:rsidRDefault="007A3E5A" w:rsidP="00352790">
          <w:pPr>
            <w:pStyle w:val="Lijstopsomteken2"/>
          </w:pPr>
          <w:r w:rsidRPr="0095453A">
            <w:rPr>
              <w:lang w:bidi="nl-NL"/>
            </w:rPr>
            <w:t>Gemeenschappelijke reclame met andere bedrijven</w:t>
          </w:r>
        </w:p>
        <w:p w14:paraId="53BCDF5F" w14:textId="77777777" w:rsidR="007A3E5A" w:rsidRPr="0095453A" w:rsidRDefault="007A3E5A" w:rsidP="00352790">
          <w:pPr>
            <w:pStyle w:val="Lijstopsomteken2"/>
          </w:pPr>
          <w:r w:rsidRPr="0095453A">
            <w:rPr>
              <w:lang w:bidi="nl-NL"/>
            </w:rPr>
            <w:t>Mond-tot-mond of vaste displays</w:t>
          </w:r>
        </w:p>
        <w:p w14:paraId="0FD22531" w14:textId="77777777" w:rsidR="007A3E5A" w:rsidRPr="0095453A" w:rsidRDefault="007A3E5A" w:rsidP="00352790">
          <w:pPr>
            <w:pStyle w:val="Lijstopsomteken2"/>
          </w:pPr>
          <w:r w:rsidRPr="0095453A">
            <w:rPr>
              <w:lang w:bidi="nl-NL"/>
            </w:rPr>
            <w:t>Digitale marketing, zoals sociale media, e-mailmarketing of SEO</w:t>
          </w:r>
        </w:p>
        <w:p w14:paraId="0BE98EF0" w14:textId="77777777" w:rsidR="007A3E5A" w:rsidRPr="0095453A" w:rsidRDefault="007A3E5A" w:rsidP="00352790">
          <w:pPr>
            <w:pStyle w:val="Lijstopsomteken2"/>
          </w:pPr>
          <w:r w:rsidRPr="0095453A">
            <w:rPr>
              <w:lang w:bidi="nl-NL"/>
            </w:rPr>
            <w:t>Gratis eerste consultatie of schoonmaak voor nieuwe klanten</w:t>
          </w:r>
        </w:p>
        <w:p w14:paraId="1A1D4144" w14:textId="77777777" w:rsidR="007A3E5A" w:rsidRPr="0095453A" w:rsidRDefault="007A3E5A" w:rsidP="00352790">
          <w:pPr>
            <w:pStyle w:val="Lijstopsomteken2"/>
          </w:pPr>
          <w:r w:rsidRPr="0095453A">
            <w:rPr>
              <w:lang w:bidi="nl-NL"/>
            </w:rPr>
            <w:t>Gezondheidsgroepseminars en -bijeenkomsten</w:t>
          </w:r>
        </w:p>
      </w:sdtContent>
    </w:sdt>
    <w:p w14:paraId="6F5D8A64" w14:textId="77777777" w:rsidR="00ED77F4" w:rsidRPr="0095453A" w:rsidRDefault="00E72C7A" w:rsidP="00352790">
      <w:pPr>
        <w:pStyle w:val="Opsommingstekens"/>
        <w:numPr>
          <w:ilvl w:val="0"/>
          <w:numId w:val="40"/>
        </w:numPr>
      </w:pPr>
      <w:sdt>
        <w:sdtPr>
          <w:rPr>
            <w:rStyle w:val="Zwaar"/>
          </w:rPr>
          <w:id w:val="671458495"/>
          <w:placeholder>
            <w:docPart w:val="FF570C36C8D8C740810785EF86B76360"/>
          </w:placeholder>
          <w:temporary/>
          <w:showingPlcHdr/>
          <w15:appearance w15:val="hidden"/>
        </w:sdtPr>
        <w:sdtEndPr>
          <w:rPr>
            <w:rStyle w:val="Zwaar"/>
          </w:rPr>
        </w:sdtEndPr>
        <w:sdtContent>
          <w:r w:rsidR="00ED77F4" w:rsidRPr="0095453A">
            <w:rPr>
              <w:rStyle w:val="Zwaar"/>
              <w:lang w:bidi="nl-NL"/>
            </w:rPr>
            <w:t>Verkoopstrategie:</w:t>
          </w:r>
        </w:sdtContent>
      </w:sdt>
      <w:r w:rsidR="00ED77F4" w:rsidRPr="0095453A">
        <w:rPr>
          <w:lang w:bidi="nl-NL"/>
        </w:rPr>
        <w:t xml:space="preserve"> </w:t>
      </w:r>
      <w:sdt>
        <w:sdtPr>
          <w:id w:val="-1580671589"/>
          <w:placeholder>
            <w:docPart w:val="541A13AD176C5240A2FC7429C2F69991"/>
          </w:placeholder>
          <w:temporary/>
          <w:showingPlcHdr/>
          <w15:appearance w15:val="hidden"/>
        </w:sdtPr>
        <w:sdtEndPr/>
        <w:sdtContent>
          <w:r w:rsidR="00ED77F4" w:rsidRPr="0095453A">
            <w:rPr>
              <w:lang w:bidi="nl-NL"/>
            </w:rPr>
            <w:t>Indien nodig, wat wordt uw verkoopbenadering?  Zijn er full-time verkopers of contractverkopers, of wordt er gekozen voor een andere aanpak?</w:t>
          </w:r>
        </w:sdtContent>
      </w:sdt>
    </w:p>
    <w:p w14:paraId="72932379" w14:textId="77777777" w:rsidR="00194685" w:rsidRPr="0095453A" w:rsidRDefault="00194685" w:rsidP="000A7CCA"/>
    <w:p w14:paraId="11C4D09F" w14:textId="77777777" w:rsidR="00B86DBD" w:rsidRPr="0095453A" w:rsidRDefault="00B86DBD">
      <w:pPr>
        <w:spacing w:after="160" w:line="259" w:lineRule="auto"/>
      </w:pPr>
      <w:r w:rsidRPr="0095453A">
        <w:rPr>
          <w:lang w:bidi="nl-NL"/>
        </w:rPr>
        <w:br w:type="page"/>
      </w:r>
    </w:p>
    <w:p w14:paraId="46841A62" w14:textId="77777777" w:rsidR="00194685" w:rsidRPr="0095453A" w:rsidRDefault="00E72C7A" w:rsidP="00194685">
      <w:pPr>
        <w:pStyle w:val="Kop1"/>
      </w:pPr>
      <w:sdt>
        <w:sdtPr>
          <w:id w:val="2096205770"/>
          <w:placeholder>
            <w:docPart w:val="0F75F6980E1246489F5BD53138C561F9"/>
          </w:placeholder>
          <w:temporary/>
          <w:showingPlcHdr/>
          <w15:appearance w15:val="hidden"/>
          <w:text/>
        </w:sdtPr>
        <w:sdtEndPr/>
        <w:sdtContent>
          <w:r w:rsidR="0011677C" w:rsidRPr="0095453A">
            <w:rPr>
              <w:lang w:bidi="nl-NL"/>
            </w:rPr>
            <w:t>FINANCIEEL PLAN</w:t>
          </w:r>
        </w:sdtContent>
      </w:sdt>
    </w:p>
    <w:sdt>
      <w:sdtPr>
        <w:id w:val="-44139076"/>
        <w:placeholder>
          <w:docPart w:val="D99018731F3A6746AB4E67C34F4E18FC"/>
        </w:placeholder>
        <w:temporary/>
        <w:showingPlcHdr/>
        <w15:appearance w15:val="hidden"/>
        <w:text/>
      </w:sdtPr>
      <w:sdtEndPr/>
      <w:sdtContent>
        <w:p w14:paraId="54F50B66" w14:textId="77777777" w:rsidR="0011677C" w:rsidRPr="0095453A" w:rsidRDefault="0011677C" w:rsidP="0011677C">
          <w:r w:rsidRPr="0095453A">
            <w:rPr>
              <w:lang w:bidi="nl-NL"/>
            </w:rPr>
            <w:t xml:space="preserve">Het opstellen van een financieel plan is waar alle bedrijfsplanning samenkomt. Tot nu toe hebt u de doelmarkt en uw potentiële klanten geïdentificeerd, samen met de prijsstelling. Met deze items, samen met uw aannames, kunt u een schatting maken van de verkoopprognose. Aan de andere zijde staan de uitgaven die u verwacht te maken. Het is belangrijk om dit regelmatig na te gaan, om te zien wanneer u winstgevend bent. Het is ook belangrijk bij de start van uw bedrijf, om te weten welke uitgaven u heeft voordat de verkoop op gang komt en de eerste inkomsten binnenkomen. </w:t>
          </w:r>
        </w:p>
        <w:p w14:paraId="57C3342D" w14:textId="77777777" w:rsidR="00194685" w:rsidRPr="0095453A" w:rsidRDefault="0011677C" w:rsidP="0011677C">
          <w:r w:rsidRPr="0095453A">
            <w:rPr>
              <w:lang w:bidi="nl-NL"/>
            </w:rPr>
            <w:t>Deze sectie moet op zijn minst uw geschatte opstartkosten en de winst- en verliesprognose bevatten en een samenvatting van de aannames die u bij deze projecties maakt. Aannames moeten initiële en doorlopende omzet omvatten, samen met de timing van deze in stromen.</w:t>
          </w:r>
        </w:p>
      </w:sdtContent>
    </w:sdt>
    <w:sdt>
      <w:sdtPr>
        <w:id w:val="-861820190"/>
        <w:placeholder>
          <w:docPart w:val="E43AC9669DC8E24586C178AC538DDB8B"/>
        </w:placeholder>
        <w:temporary/>
        <w:showingPlcHdr/>
        <w15:appearance w15:val="hidden"/>
        <w:text/>
      </w:sdtPr>
      <w:sdtEndPr/>
      <w:sdtContent>
        <w:p w14:paraId="76B5804E" w14:textId="77777777" w:rsidR="00B86DBD" w:rsidRPr="0095453A" w:rsidRDefault="00B86DBD" w:rsidP="00B86DBD">
          <w:r w:rsidRPr="0095453A">
            <w:rPr>
              <w:lang w:bidi="nl-NL"/>
            </w:rPr>
            <w:t xml:space="preserve">Dit is de manier waarop u uw financiële planning instelt: </w:t>
          </w:r>
        </w:p>
      </w:sdtContent>
    </w:sdt>
    <w:p w14:paraId="2C0827FF" w14:textId="77777777" w:rsidR="006A4307" w:rsidRPr="0095453A" w:rsidRDefault="00E72C7A" w:rsidP="00DF21FF">
      <w:pPr>
        <w:pStyle w:val="Getallen"/>
        <w:numPr>
          <w:ilvl w:val="0"/>
          <w:numId w:val="45"/>
        </w:numPr>
      </w:pPr>
      <w:sdt>
        <w:sdtPr>
          <w:rPr>
            <w:rStyle w:val="Zwaar"/>
          </w:rPr>
          <w:id w:val="1125961591"/>
          <w:placeholder>
            <w:docPart w:val="0E2F948F034632459497D969BC81D0F9"/>
          </w:placeholder>
          <w:temporary/>
          <w:showingPlcHdr/>
          <w15:appearance w15:val="hidden"/>
        </w:sdtPr>
        <w:sdtEndPr>
          <w:rPr>
            <w:rStyle w:val="Zwaar"/>
          </w:rPr>
        </w:sdtEndPr>
        <w:sdtContent>
          <w:r w:rsidR="00B86DBD" w:rsidRPr="0095453A">
            <w:rPr>
              <w:rStyle w:val="Zwaar"/>
              <w:lang w:bidi="nl-NL"/>
            </w:rPr>
            <w:t>Geschatte opstartkosten:</w:t>
          </w:r>
        </w:sdtContent>
      </w:sdt>
      <w:r w:rsidR="006A4307" w:rsidRPr="0095453A">
        <w:rPr>
          <w:lang w:bidi="nl-NL"/>
        </w:rPr>
        <w:t xml:space="preserve"> </w:t>
      </w:r>
      <w:sdt>
        <w:sdtPr>
          <w:id w:val="2079776104"/>
          <w:placeholder>
            <w:docPart w:val="16A684CE5C66184BB0C8883A56BF1505"/>
          </w:placeholder>
          <w:temporary/>
          <w:showingPlcHdr/>
          <w15:appearance w15:val="hidden"/>
        </w:sdtPr>
        <w:sdtEndPr/>
        <w:sdtContent>
          <w:r w:rsidR="00B86DBD" w:rsidRPr="0095453A">
            <w:rPr>
              <w:lang w:bidi="nl-NL"/>
            </w:rPr>
            <w:t>Wat moet u doen om aan de slag te gaan? De onderstaande tabel bevat een voorbeeld van doorlopende en eenmalige uitgaven waar u mogelijk mee krijgt te maken bij het openen van uw bedrijf. Veel bedrijven krijgen op krediet betaald en hebben geen geld dat onmiddellijk binnenkomt. Het is belangrijk om in te schatten wanneer er geld binnenkomt, zodat u een aanname kunt maken over hoeveel maanden u terugkerende en eenmalige uitgaven zult moeten financieren met spaargeld of een initiële investering. U vindt een lege tabel in de bijlage zodat u uw eigen opstartkostenprojecties kunt maken.</w:t>
          </w:r>
        </w:sdtContent>
      </w:sdt>
    </w:p>
    <w:p w14:paraId="4FF33E9F" w14:textId="77777777" w:rsidR="006A4307" w:rsidRPr="0095453A" w:rsidRDefault="00E72C7A" w:rsidP="00DF21FF">
      <w:pPr>
        <w:pStyle w:val="Getallen"/>
        <w:numPr>
          <w:ilvl w:val="0"/>
          <w:numId w:val="45"/>
        </w:numPr>
      </w:pPr>
      <w:sdt>
        <w:sdtPr>
          <w:rPr>
            <w:rStyle w:val="Zwaar"/>
          </w:rPr>
          <w:id w:val="1467315972"/>
          <w:placeholder>
            <w:docPart w:val="89DCB3D7840E244ABC04087A5C1024F4"/>
          </w:placeholder>
          <w:temporary/>
          <w:showingPlcHdr/>
          <w15:appearance w15:val="hidden"/>
        </w:sdtPr>
        <w:sdtEndPr>
          <w:rPr>
            <w:rStyle w:val="Zwaar"/>
          </w:rPr>
        </w:sdtEndPr>
        <w:sdtContent>
          <w:r w:rsidR="00B86DBD" w:rsidRPr="0095453A">
            <w:rPr>
              <w:rStyle w:val="Zwaar"/>
              <w:lang w:bidi="nl-NL"/>
            </w:rPr>
            <w:t>Werkelijk budget:</w:t>
          </w:r>
        </w:sdtContent>
      </w:sdt>
      <w:r w:rsidR="006A4307" w:rsidRPr="0095453A">
        <w:rPr>
          <w:lang w:bidi="nl-NL"/>
        </w:rPr>
        <w:t xml:space="preserve"> </w:t>
      </w:r>
      <w:sdt>
        <w:sdtPr>
          <w:id w:val="830640066"/>
          <w:placeholder>
            <w:docPart w:val="155EBDF1FB41D347BF87A0C9EB959821"/>
          </w:placeholder>
          <w:temporary/>
          <w:showingPlcHdr/>
          <w15:appearance w15:val="hidden"/>
        </w:sdtPr>
        <w:sdtEndPr/>
        <w:sdtContent>
          <w:r w:rsidR="00B86DBD" w:rsidRPr="0095453A">
            <w:rPr>
              <w:lang w:bidi="nl-NL"/>
            </w:rPr>
            <w:t>Wat kunt u uitgeven? Als u extra ruimte in uw budget heeft, kan dit plan apparatuur of personeelsbezetting omvatten die u zou willen hebben.</w:t>
          </w:r>
        </w:sdtContent>
      </w:sdt>
    </w:p>
    <w:p w14:paraId="41B64390" w14:textId="77777777" w:rsidR="006A4307" w:rsidRPr="0095453A" w:rsidRDefault="00E72C7A" w:rsidP="00DF21FF">
      <w:pPr>
        <w:pStyle w:val="Getallen"/>
        <w:numPr>
          <w:ilvl w:val="0"/>
          <w:numId w:val="45"/>
        </w:numPr>
      </w:pPr>
      <w:sdt>
        <w:sdtPr>
          <w:rPr>
            <w:rStyle w:val="Zwaar"/>
          </w:rPr>
          <w:id w:val="1685775716"/>
          <w:placeholder>
            <w:docPart w:val="CC6E3511BEF7C34685CA98BF431856CE"/>
          </w:placeholder>
          <w:temporary/>
          <w:showingPlcHdr/>
          <w15:appearance w15:val="hidden"/>
        </w:sdtPr>
        <w:sdtEndPr>
          <w:rPr>
            <w:rStyle w:val="Zwaar"/>
          </w:rPr>
        </w:sdtEndPr>
        <w:sdtContent>
          <w:r w:rsidR="00B86DBD" w:rsidRPr="0095453A">
            <w:rPr>
              <w:rStyle w:val="Zwaar"/>
              <w:lang w:bidi="nl-NL"/>
            </w:rPr>
            <w:t>Verwachte winst/verlies:</w:t>
          </w:r>
        </w:sdtContent>
      </w:sdt>
      <w:r w:rsidR="006A4307" w:rsidRPr="0095453A">
        <w:rPr>
          <w:lang w:bidi="nl-NL"/>
        </w:rPr>
        <w:t xml:space="preserve"> </w:t>
      </w:r>
      <w:sdt>
        <w:sdtPr>
          <w:id w:val="-2014600035"/>
          <w:placeholder>
            <w:docPart w:val="BD669BBD667F0D458F55FFB5D7EF9A41"/>
          </w:placeholder>
          <w:temporary/>
          <w:showingPlcHdr/>
          <w15:appearance w15:val="hidden"/>
        </w:sdtPr>
        <w:sdtEndPr/>
        <w:sdtContent>
          <w:r w:rsidR="00B86DBD" w:rsidRPr="0095453A">
            <w:rPr>
              <w:lang w:bidi="nl-NL"/>
            </w:rPr>
            <w:t>Dit helpt u te bepalen waar u meer kunt besparen en waar u uw winst kunt gebruiken voor upgrades zodra uw bedrijf winstgevend wordt.</w:t>
          </w:r>
        </w:sdtContent>
      </w:sdt>
    </w:p>
    <w:p w14:paraId="084AB113" w14:textId="77777777" w:rsidR="006A4307" w:rsidRPr="0095453A" w:rsidRDefault="00E72C7A" w:rsidP="00DF21FF">
      <w:pPr>
        <w:pStyle w:val="Getallen"/>
        <w:numPr>
          <w:ilvl w:val="0"/>
          <w:numId w:val="45"/>
        </w:numPr>
      </w:pPr>
      <w:sdt>
        <w:sdtPr>
          <w:rPr>
            <w:rStyle w:val="Zwaar"/>
          </w:rPr>
          <w:id w:val="1984655436"/>
          <w:placeholder>
            <w:docPart w:val="1424188BCBD79D40BEC8AB8C1E00570C"/>
          </w:placeholder>
          <w:temporary/>
          <w:showingPlcHdr/>
          <w15:appearance w15:val="hidden"/>
        </w:sdtPr>
        <w:sdtEndPr>
          <w:rPr>
            <w:rStyle w:val="Zwaar"/>
          </w:rPr>
        </w:sdtEndPr>
        <w:sdtContent>
          <w:r w:rsidR="00B86DBD" w:rsidRPr="0095453A">
            <w:rPr>
              <w:rStyle w:val="Zwaar"/>
              <w:lang w:bidi="nl-NL"/>
            </w:rPr>
            <w:t>Kies uw experts, financiële en beheerdersinstellingen en referenties:</w:t>
          </w:r>
        </w:sdtContent>
      </w:sdt>
      <w:r w:rsidR="006A4307" w:rsidRPr="0095453A">
        <w:rPr>
          <w:lang w:bidi="nl-NL"/>
        </w:rPr>
        <w:t xml:space="preserve"> </w:t>
      </w:r>
      <w:sdt>
        <w:sdtPr>
          <w:id w:val="-2147189143"/>
          <w:placeholder>
            <w:docPart w:val="D9CE8960E1FADC419FF185561979E218"/>
          </w:placeholder>
          <w:temporary/>
          <w:showingPlcHdr/>
          <w15:appearance w15:val="hidden"/>
        </w:sdtPr>
        <w:sdtEndPr/>
        <w:sdtContent>
          <w:r w:rsidR="00B86DBD" w:rsidRPr="0095453A">
            <w:rPr>
              <w:lang w:bidi="nl-NL"/>
            </w:rPr>
            <w:t>Er zijn drie mensen die van onschatbare waarde zullen zijn bij het opzetten van uw praktijk: uw belastingadviseur/accountant, een juridisch adviseur en een startup-consulent. Deze experts helpen u met het:</w:t>
          </w:r>
        </w:sdtContent>
      </w:sdt>
    </w:p>
    <w:sdt>
      <w:sdtPr>
        <w:id w:val="-2115499564"/>
        <w:placeholder>
          <w:docPart w:val="B24E1024D3A7E5448E8CC74BC883D490"/>
        </w:placeholder>
        <w:temporary/>
        <w:showingPlcHdr/>
        <w15:appearance w15:val="hidden"/>
      </w:sdtPr>
      <w:sdtEndPr/>
      <w:sdtContent>
        <w:p w14:paraId="3477DD80" w14:textId="77777777" w:rsidR="00B86DBD" w:rsidRPr="0095453A" w:rsidRDefault="00B86DBD" w:rsidP="00DF21FF">
          <w:pPr>
            <w:pStyle w:val="Lijstnummering2"/>
            <w:numPr>
              <w:ilvl w:val="1"/>
              <w:numId w:val="45"/>
            </w:numPr>
          </w:pPr>
          <w:r w:rsidRPr="0095453A">
            <w:rPr>
              <w:lang w:bidi="nl-NL"/>
            </w:rPr>
            <w:t>Zorg dat uw betalingsprocedure op de juiste manier wordt uitgevoerd</w:t>
          </w:r>
        </w:p>
        <w:p w14:paraId="757948CB" w14:textId="77777777" w:rsidR="00B86DBD" w:rsidRPr="0095453A" w:rsidRDefault="00B86DBD" w:rsidP="00DF21FF">
          <w:pPr>
            <w:pStyle w:val="Lijstnummering2"/>
            <w:numPr>
              <w:ilvl w:val="1"/>
              <w:numId w:val="45"/>
            </w:numPr>
          </w:pPr>
          <w:r w:rsidRPr="0095453A">
            <w:rPr>
              <w:lang w:bidi="nl-NL"/>
            </w:rPr>
            <w:t>Opzetten, plannen en helpen bij het uitvoeren van uw marketing</w:t>
          </w:r>
        </w:p>
        <w:p w14:paraId="48EA9705" w14:textId="77777777" w:rsidR="00B86DBD" w:rsidRPr="0095453A" w:rsidRDefault="00B86DBD" w:rsidP="00DF21FF">
          <w:pPr>
            <w:pStyle w:val="Lijstnummering2"/>
            <w:numPr>
              <w:ilvl w:val="1"/>
              <w:numId w:val="45"/>
            </w:numPr>
          </w:pPr>
          <w:r w:rsidRPr="0095453A">
            <w:rPr>
              <w:lang w:bidi="nl-NL"/>
            </w:rPr>
            <w:t>Vormen één aanspreekpunt voor u, leveranciers en projectmanagers</w:t>
          </w:r>
        </w:p>
        <w:p w14:paraId="6AB07DA5" w14:textId="77777777" w:rsidR="00B86DBD" w:rsidRPr="0095453A" w:rsidRDefault="00B86DBD" w:rsidP="00DF21FF">
          <w:pPr>
            <w:pStyle w:val="Lijstnummering2"/>
            <w:numPr>
              <w:ilvl w:val="1"/>
              <w:numId w:val="45"/>
            </w:numPr>
          </w:pPr>
          <w:r w:rsidRPr="0095453A">
            <w:rPr>
              <w:lang w:bidi="nl-NL"/>
            </w:rPr>
            <w:t>Onderhandelen met leveranciers</w:t>
          </w:r>
        </w:p>
        <w:p w14:paraId="0FD11330" w14:textId="77777777" w:rsidR="006A4307" w:rsidRPr="0095453A" w:rsidRDefault="00B86DBD" w:rsidP="00DF21FF">
          <w:pPr>
            <w:pStyle w:val="Lijstnummering2"/>
            <w:numPr>
              <w:ilvl w:val="1"/>
              <w:numId w:val="45"/>
            </w:numPr>
          </w:pPr>
          <w:r w:rsidRPr="0095453A">
            <w:rPr>
              <w:lang w:bidi="nl-NL"/>
            </w:rPr>
            <w:t>Personeel in dienst nemen en trainen</w:t>
          </w:r>
        </w:p>
      </w:sdtContent>
    </w:sdt>
    <w:p w14:paraId="62D9CFA8" w14:textId="77777777" w:rsidR="00B86DBD" w:rsidRPr="0095453A" w:rsidRDefault="00B86DBD">
      <w:pPr>
        <w:spacing w:after="160" w:line="259" w:lineRule="auto"/>
      </w:pPr>
      <w:r w:rsidRPr="0095453A">
        <w:rPr>
          <w:lang w:bidi="nl-NL"/>
        </w:rPr>
        <w:br w:type="page"/>
      </w:r>
    </w:p>
    <w:tbl>
      <w:tblPr>
        <w:tblW w:w="5000" w:type="pct"/>
        <w:tblLayout w:type="fixed"/>
        <w:tblCellMar>
          <w:left w:w="115" w:type="dxa"/>
          <w:right w:w="115" w:type="dxa"/>
        </w:tblCellMar>
        <w:tblLook w:val="04A0" w:firstRow="1" w:lastRow="0" w:firstColumn="1" w:lastColumn="0" w:noHBand="0" w:noVBand="1"/>
      </w:tblPr>
      <w:tblGrid>
        <w:gridCol w:w="4116"/>
        <w:gridCol w:w="1119"/>
        <w:gridCol w:w="1053"/>
        <w:gridCol w:w="1140"/>
        <w:gridCol w:w="3028"/>
      </w:tblGrid>
      <w:tr w:rsidR="00194685" w:rsidRPr="0095453A" w14:paraId="7DB81821" w14:textId="77777777" w:rsidTr="00F01696">
        <w:trPr>
          <w:trHeight w:val="144"/>
          <w:tblHeader/>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59005B36" w14:textId="77777777" w:rsidR="00194685" w:rsidRPr="0095453A" w:rsidRDefault="00E72C7A" w:rsidP="005235DF">
            <w:pPr>
              <w:pStyle w:val="Kop2"/>
            </w:pPr>
            <w:sdt>
              <w:sdtPr>
                <w:id w:val="1049727615"/>
                <w:placeholder>
                  <w:docPart w:val="F94D76EE5FDF17499796E481DABAEC72"/>
                </w:placeholder>
                <w:temporary/>
                <w:showingPlcHdr/>
                <w15:appearance w15:val="hidden"/>
              </w:sdtPr>
              <w:sdtEndPr/>
              <w:sdtContent>
                <w:r w:rsidR="00F01696" w:rsidRPr="0095453A">
                  <w:rPr>
                    <w:lang w:bidi="nl-NL"/>
                  </w:rPr>
                  <w:t>OPSTARTKOSTEN - MEDISCHE PRAKTIJK</w:t>
                </w:r>
              </w:sdtContent>
            </w:sdt>
          </w:p>
        </w:tc>
      </w:tr>
      <w:tr w:rsidR="00194685" w:rsidRPr="0095453A" w14:paraId="66D4E316" w14:textId="77777777" w:rsidTr="00F01696">
        <w:trPr>
          <w:trHeight w:val="283"/>
          <w:tblHeader/>
        </w:trPr>
        <w:tc>
          <w:tcPr>
            <w:tcW w:w="4248" w:type="dxa"/>
            <w:tcBorders>
              <w:top w:val="nil"/>
              <w:left w:val="single" w:sz="4" w:space="0" w:color="404040"/>
              <w:bottom w:val="single" w:sz="4" w:space="0" w:color="404040"/>
              <w:right w:val="single" w:sz="4" w:space="0" w:color="404040"/>
            </w:tcBorders>
            <w:shd w:val="clear" w:color="000000" w:fill="E6E6E6"/>
            <w:vAlign w:val="center"/>
            <w:hideMark/>
          </w:tcPr>
          <w:p w14:paraId="1A82B150" w14:textId="77777777" w:rsidR="00194685" w:rsidRPr="0095453A" w:rsidRDefault="00E72C7A" w:rsidP="005235DF">
            <w:pPr>
              <w:pStyle w:val="Kop3"/>
            </w:pPr>
            <w:sdt>
              <w:sdtPr>
                <w:id w:val="1057900699"/>
                <w:placeholder>
                  <w:docPart w:val="38A94C3F29A7844A8B76DC28A6B53B53"/>
                </w:placeholder>
                <w:temporary/>
                <w:showingPlcHdr/>
                <w15:appearance w15:val="hidden"/>
              </w:sdtPr>
              <w:sdtEndPr/>
              <w:sdtContent>
                <w:r w:rsidR="00F01696" w:rsidRPr="0095453A">
                  <w:rPr>
                    <w:lang w:bidi="nl-NL"/>
                  </w:rPr>
                  <w:t>KOSTEN ARTIKELEN</w:t>
                </w:r>
              </w:sdtContent>
            </w:sdt>
          </w:p>
        </w:tc>
        <w:tc>
          <w:tcPr>
            <w:tcW w:w="1148" w:type="dxa"/>
            <w:tcBorders>
              <w:top w:val="nil"/>
              <w:left w:val="nil"/>
              <w:bottom w:val="single" w:sz="4" w:space="0" w:color="404040"/>
              <w:right w:val="single" w:sz="4" w:space="0" w:color="404040"/>
            </w:tcBorders>
            <w:shd w:val="clear" w:color="000000" w:fill="E6E6E6"/>
            <w:noWrap/>
            <w:vAlign w:val="center"/>
            <w:hideMark/>
          </w:tcPr>
          <w:p w14:paraId="22D8FF57" w14:textId="77777777" w:rsidR="00194685" w:rsidRPr="0095453A" w:rsidRDefault="00E72C7A" w:rsidP="005235DF">
            <w:pPr>
              <w:pStyle w:val="Kop3"/>
            </w:pPr>
            <w:sdt>
              <w:sdtPr>
                <w:id w:val="1236584840"/>
                <w:placeholder>
                  <w:docPart w:val="5CB2078AA79C914C8DF377DD131C4174"/>
                </w:placeholder>
                <w:temporary/>
                <w:showingPlcHdr/>
                <w15:appearance w15:val="hidden"/>
              </w:sdtPr>
              <w:sdtEndPr/>
              <w:sdtContent>
                <w:r w:rsidR="00F01696" w:rsidRPr="0095453A">
                  <w:rPr>
                    <w:lang w:bidi="nl-NL"/>
                  </w:rPr>
                  <w:t>VERVALDATUM</w:t>
                </w:r>
              </w:sdtContent>
            </w:sdt>
          </w:p>
        </w:tc>
        <w:tc>
          <w:tcPr>
            <w:tcW w:w="1080" w:type="dxa"/>
            <w:tcBorders>
              <w:top w:val="nil"/>
              <w:left w:val="nil"/>
              <w:bottom w:val="single" w:sz="4" w:space="0" w:color="404040"/>
              <w:right w:val="single" w:sz="4" w:space="0" w:color="404040"/>
            </w:tcBorders>
            <w:shd w:val="clear" w:color="000000" w:fill="E6E6E6"/>
            <w:noWrap/>
            <w:vAlign w:val="center"/>
            <w:hideMark/>
          </w:tcPr>
          <w:p w14:paraId="79C865B3" w14:textId="77777777" w:rsidR="00194685" w:rsidRPr="0095453A" w:rsidRDefault="00E72C7A" w:rsidP="005235DF">
            <w:pPr>
              <w:pStyle w:val="Kop3"/>
            </w:pPr>
            <w:sdt>
              <w:sdtPr>
                <w:id w:val="-549389319"/>
                <w:placeholder>
                  <w:docPart w:val="F8FB6EBF3BB567498C77721510725A46"/>
                </w:placeholder>
                <w:temporary/>
                <w:showingPlcHdr/>
                <w15:appearance w15:val="hidden"/>
              </w:sdtPr>
              <w:sdtEndPr/>
              <w:sdtContent>
                <w:r w:rsidR="00F01696" w:rsidRPr="0095453A">
                  <w:rPr>
                    <w:lang w:bidi="nl-NL"/>
                  </w:rPr>
                  <w:t>BUDGET</w:t>
                </w:r>
              </w:sdtContent>
            </w:sdt>
          </w:p>
        </w:tc>
        <w:tc>
          <w:tcPr>
            <w:tcW w:w="1170" w:type="dxa"/>
            <w:tcBorders>
              <w:top w:val="nil"/>
              <w:left w:val="nil"/>
              <w:bottom w:val="single" w:sz="4" w:space="0" w:color="404040"/>
              <w:right w:val="single" w:sz="4" w:space="0" w:color="404040"/>
            </w:tcBorders>
            <w:shd w:val="clear" w:color="000000" w:fill="E6E6E6"/>
            <w:noWrap/>
            <w:vAlign w:val="center"/>
            <w:hideMark/>
          </w:tcPr>
          <w:p w14:paraId="17F26D9B" w14:textId="77777777" w:rsidR="00194685" w:rsidRPr="0095453A" w:rsidRDefault="00E72C7A" w:rsidP="005235DF">
            <w:pPr>
              <w:pStyle w:val="Kop3"/>
            </w:pPr>
            <w:sdt>
              <w:sdtPr>
                <w:id w:val="-1156384141"/>
                <w:placeholder>
                  <w:docPart w:val="C28C5E76A283284DA505EF7392CC9F5F"/>
                </w:placeholder>
                <w:temporary/>
                <w:showingPlcHdr/>
                <w15:appearance w15:val="hidden"/>
              </w:sdtPr>
              <w:sdtEndPr/>
              <w:sdtContent>
                <w:r w:rsidR="00F01696" w:rsidRPr="0095453A">
                  <w:rPr>
                    <w:lang w:bidi="nl-NL"/>
                  </w:rPr>
                  <w:t>WERKELIJK</w:t>
                </w:r>
              </w:sdtContent>
            </w:sdt>
          </w:p>
        </w:tc>
        <w:tc>
          <w:tcPr>
            <w:tcW w:w="3122" w:type="dxa"/>
            <w:tcBorders>
              <w:top w:val="nil"/>
              <w:left w:val="nil"/>
              <w:bottom w:val="single" w:sz="4" w:space="0" w:color="404040"/>
              <w:right w:val="single" w:sz="4" w:space="0" w:color="404040"/>
            </w:tcBorders>
            <w:shd w:val="clear" w:color="000000" w:fill="E6E6E6"/>
            <w:noWrap/>
            <w:vAlign w:val="center"/>
            <w:hideMark/>
          </w:tcPr>
          <w:p w14:paraId="4A63843D" w14:textId="77777777" w:rsidR="00194685" w:rsidRPr="0095453A" w:rsidRDefault="00E72C7A" w:rsidP="005235DF">
            <w:pPr>
              <w:pStyle w:val="Kop3"/>
            </w:pPr>
            <w:sdt>
              <w:sdtPr>
                <w:id w:val="1611781543"/>
                <w:placeholder>
                  <w:docPart w:val="557D975808B59046B34BF68141FAB3E3"/>
                </w:placeholder>
                <w:temporary/>
                <w:showingPlcHdr/>
                <w15:appearance w15:val="hidden"/>
              </w:sdtPr>
              <w:sdtEndPr/>
              <w:sdtContent>
                <w:r w:rsidR="00F01696" w:rsidRPr="0095453A">
                  <w:rPr>
                    <w:lang w:bidi="nl-NL"/>
                  </w:rPr>
                  <w:t>ONDER/ONDER</w:t>
                </w:r>
              </w:sdtContent>
            </w:sdt>
          </w:p>
        </w:tc>
      </w:tr>
      <w:tr w:rsidR="00194685" w:rsidRPr="0095453A" w14:paraId="1EF43EA2" w14:textId="77777777" w:rsidTr="00585480">
        <w:trPr>
          <w:trHeight w:val="20"/>
        </w:trPr>
        <w:tc>
          <w:tcPr>
            <w:tcW w:w="10768"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1018B569" w14:textId="77777777" w:rsidR="00194685" w:rsidRPr="0095453A" w:rsidRDefault="00194685" w:rsidP="00425C02">
            <w:pPr>
              <w:pStyle w:val="Tabeltekst"/>
              <w:rPr>
                <w:rFonts w:eastAsia="Times New Roman" w:cstheme="minorHAnsi"/>
                <w:bCs/>
                <w:color w:val="F2F2F2"/>
                <w:sz w:val="10"/>
                <w:szCs w:val="10"/>
              </w:rPr>
            </w:pPr>
            <w:r w:rsidRPr="0095453A">
              <w:rPr>
                <w:rFonts w:eastAsia="Times New Roman" w:cstheme="minorHAnsi"/>
                <w:color w:val="F2F2F2"/>
                <w:sz w:val="10"/>
                <w:szCs w:val="10"/>
                <w:lang w:bidi="nl-NL"/>
              </w:rPr>
              <w:t> </w:t>
            </w:r>
          </w:p>
        </w:tc>
      </w:tr>
      <w:tr w:rsidR="00194685" w:rsidRPr="0095453A" w14:paraId="77F054A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B139D41" w14:textId="77777777" w:rsidR="00194685" w:rsidRPr="0095453A" w:rsidRDefault="00E72C7A" w:rsidP="005235DF">
            <w:pPr>
              <w:pStyle w:val="Kop3"/>
            </w:pPr>
            <w:sdt>
              <w:sdtPr>
                <w:id w:val="-710040555"/>
                <w:placeholder>
                  <w:docPart w:val="AA458E76A80FCC4D8C88B2A4A301C29A"/>
                </w:placeholder>
                <w:temporary/>
                <w:showingPlcHdr/>
                <w15:appearance w15:val="hidden"/>
              </w:sdtPr>
              <w:sdtEndPr/>
              <w:sdtContent>
                <w:r w:rsidR="00F01696" w:rsidRPr="0095453A">
                  <w:rPr>
                    <w:lang w:bidi="nl-NL"/>
                  </w:rPr>
                  <w:t>ADMINISTRATIEF/ALGEMEEN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A847644" w14:textId="77777777" w:rsidR="00194685" w:rsidRPr="0095453A" w:rsidRDefault="00194685" w:rsidP="005235DF">
            <w:pPr>
              <w:pStyle w:val="Kop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6B9FCA0" w14:textId="77777777" w:rsidR="00194685" w:rsidRPr="0095453A" w:rsidRDefault="00194685" w:rsidP="005235DF">
            <w:pPr>
              <w:pStyle w:val="Kop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81D4B82" w14:textId="77777777" w:rsidR="00194685" w:rsidRPr="0095453A" w:rsidRDefault="00194685" w:rsidP="005235DF">
            <w:pPr>
              <w:pStyle w:val="Kop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6E69BB6" w14:textId="77777777" w:rsidR="00194685" w:rsidRPr="0095453A" w:rsidRDefault="00194685" w:rsidP="005235DF">
            <w:pPr>
              <w:pStyle w:val="Kop3"/>
            </w:pPr>
          </w:p>
        </w:tc>
      </w:tr>
      <w:tr w:rsidR="00194685" w:rsidRPr="0095453A" w14:paraId="62EE2F45"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9EC8C11" w14:textId="77777777" w:rsidR="00194685" w:rsidRPr="0095453A" w:rsidRDefault="00E72C7A" w:rsidP="005235DF">
            <w:pPr>
              <w:pStyle w:val="Tabeltekst"/>
            </w:pPr>
            <w:sdt>
              <w:sdtPr>
                <w:id w:val="-1975138643"/>
                <w:placeholder>
                  <w:docPart w:val="BB8096F1C8D84742A53B3E0D2CDFC1D8"/>
                </w:placeholder>
                <w:temporary/>
                <w:showingPlcHdr/>
                <w15:appearance w15:val="hidden"/>
              </w:sdtPr>
              <w:sdtEndPr/>
              <w:sdtContent>
                <w:r w:rsidR="00F01696" w:rsidRPr="0095453A">
                  <w:rPr>
                    <w:lang w:bidi="nl-NL"/>
                  </w:rPr>
                  <w:t>Licenties/registratie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2C65CB0"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EDEB715" w14:textId="77777777" w:rsidR="00194685" w:rsidRPr="0095453A" w:rsidRDefault="00E72C7A" w:rsidP="005235DF">
            <w:pPr>
              <w:pStyle w:val="Tabeltekst"/>
            </w:pPr>
            <w:sdt>
              <w:sdtPr>
                <w:id w:val="757490093"/>
                <w:placeholder>
                  <w:docPart w:val="8AED082A8692344C89FA7AD8ACA2627E"/>
                </w:placeholder>
                <w:temporary/>
                <w:showingPlcHdr/>
                <w15:appearance w15:val="hidden"/>
              </w:sdtPr>
              <w:sdtEndPr/>
              <w:sdtContent>
                <w:r w:rsidR="00C56DCA" w:rsidRPr="0095453A">
                  <w:rPr>
                    <w:lang w:bidi="nl-NL"/>
                  </w:rPr>
                  <w:t>€ 750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1229716"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70B2DF0" w14:textId="77777777" w:rsidR="00194685" w:rsidRPr="0095453A" w:rsidRDefault="00194685" w:rsidP="005235DF">
            <w:pPr>
              <w:pStyle w:val="Tabeltekst"/>
            </w:pPr>
          </w:p>
        </w:tc>
      </w:tr>
      <w:tr w:rsidR="00194685" w:rsidRPr="0095453A" w14:paraId="451731A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985729" w14:textId="77777777" w:rsidR="00194685" w:rsidRPr="0095453A" w:rsidRDefault="00E72C7A" w:rsidP="005235DF">
            <w:pPr>
              <w:pStyle w:val="Tabeltekst"/>
            </w:pPr>
            <w:sdt>
              <w:sdtPr>
                <w:id w:val="-1522314443"/>
                <w:placeholder>
                  <w:docPart w:val="6E4D65B025BC7646B0E891E8F7446245"/>
                </w:placeholder>
                <w:temporary/>
                <w:showingPlcHdr/>
                <w15:appearance w15:val="hidden"/>
              </w:sdtPr>
              <w:sdtEndPr/>
              <w:sdtContent>
                <w:r w:rsidR="00F01696" w:rsidRPr="0095453A">
                  <w:rPr>
                    <w:lang w:bidi="nl-NL"/>
                  </w:rPr>
                  <w:t>Vergunningen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D54ABB7"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44C73EE" w14:textId="77777777" w:rsidR="00194685" w:rsidRPr="0095453A" w:rsidRDefault="00E72C7A" w:rsidP="005235DF">
            <w:pPr>
              <w:pStyle w:val="Tabeltekst"/>
            </w:pPr>
            <w:sdt>
              <w:sdtPr>
                <w:id w:val="424847022"/>
                <w:placeholder>
                  <w:docPart w:val="93971EB445193143AEB6C25626A8D469"/>
                </w:placeholder>
                <w:temporary/>
                <w:showingPlcHdr/>
                <w15:appearance w15:val="hidden"/>
              </w:sdtPr>
              <w:sdtEndPr/>
              <w:sdtContent>
                <w:r w:rsidR="007F3CE4" w:rsidRPr="0095453A">
                  <w:rPr>
                    <w:lang w:bidi="nl-NL"/>
                  </w:rPr>
                  <w:t>€ 1.500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4085364"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E740CAD" w14:textId="77777777" w:rsidR="00194685" w:rsidRPr="0095453A" w:rsidRDefault="00194685" w:rsidP="005235DF">
            <w:pPr>
              <w:pStyle w:val="Tabeltekst"/>
            </w:pPr>
          </w:p>
        </w:tc>
      </w:tr>
      <w:tr w:rsidR="00194685" w:rsidRPr="0095453A" w14:paraId="6D50CD3A"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5D971D2" w14:textId="77777777" w:rsidR="00194685" w:rsidRPr="0095453A" w:rsidRDefault="00E72C7A" w:rsidP="005235DF">
            <w:pPr>
              <w:pStyle w:val="Tabeltekst"/>
            </w:pPr>
            <w:sdt>
              <w:sdtPr>
                <w:id w:val="-391885353"/>
                <w:placeholder>
                  <w:docPart w:val="B4FC9E66E313B149855B4DEFCBE7829E"/>
                </w:placeholder>
                <w:temporary/>
                <w:showingPlcHdr/>
                <w15:appearance w15:val="hidden"/>
              </w:sdtPr>
              <w:sdtEndPr/>
              <w:sdtContent>
                <w:r w:rsidR="00F01696" w:rsidRPr="0095453A">
                  <w:rPr>
                    <w:lang w:bidi="nl-NL"/>
                  </w:rPr>
                  <w:t>Verzekering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1F05311"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BAF7B7C" w14:textId="77777777" w:rsidR="00194685" w:rsidRPr="0095453A" w:rsidRDefault="00E72C7A" w:rsidP="005235DF">
            <w:pPr>
              <w:pStyle w:val="Tabeltekst"/>
            </w:pPr>
            <w:sdt>
              <w:sdtPr>
                <w:id w:val="1066615970"/>
                <w:placeholder>
                  <w:docPart w:val="771EC4BDC5F8F44A8C2D6B23168931CF"/>
                </w:placeholder>
                <w:temporary/>
                <w:showingPlcHdr/>
                <w15:appearance w15:val="hidden"/>
              </w:sdtPr>
              <w:sdtEndPr/>
              <w:sdtContent>
                <w:r w:rsidR="007F3CE4" w:rsidRPr="0095453A">
                  <w:rPr>
                    <w:lang w:bidi="nl-NL"/>
                  </w:rPr>
                  <w:t>€ 3.400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6210263"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B656E9A" w14:textId="77777777" w:rsidR="00194685" w:rsidRPr="0095453A" w:rsidRDefault="00194685" w:rsidP="005235DF">
            <w:pPr>
              <w:pStyle w:val="Tabeltekst"/>
            </w:pPr>
          </w:p>
        </w:tc>
      </w:tr>
      <w:tr w:rsidR="00194685" w:rsidRPr="0095453A" w14:paraId="64775F9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DE2E9E" w14:textId="77777777" w:rsidR="00194685" w:rsidRPr="0095453A" w:rsidRDefault="00E72C7A" w:rsidP="005235DF">
            <w:pPr>
              <w:pStyle w:val="Tabeltekst"/>
            </w:pPr>
            <w:sdt>
              <w:sdtPr>
                <w:id w:val="380526849"/>
                <w:placeholder>
                  <w:docPart w:val="E6E2765F17255A409BCF0A58C6C8F8EF"/>
                </w:placeholder>
                <w:temporary/>
                <w:showingPlcHdr/>
                <w15:appearance w15:val="hidden"/>
              </w:sdtPr>
              <w:sdtEndPr/>
              <w:sdtContent>
                <w:r w:rsidR="00F01696" w:rsidRPr="0095453A">
                  <w:rPr>
                    <w:lang w:bidi="nl-NL"/>
                  </w:rPr>
                  <w:t>Juridisch</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9AF49AE"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4AA495C" w14:textId="77777777" w:rsidR="00194685" w:rsidRPr="0095453A" w:rsidRDefault="00E72C7A" w:rsidP="005235DF">
            <w:pPr>
              <w:pStyle w:val="Tabeltekst"/>
            </w:pPr>
            <w:sdt>
              <w:sdtPr>
                <w:id w:val="-2138939474"/>
                <w:placeholder>
                  <w:docPart w:val="1F0C366EDBFDD24D99845ED771D0CA27"/>
                </w:placeholder>
                <w:temporary/>
                <w:showingPlcHdr/>
                <w15:appearance w15:val="hidden"/>
              </w:sdtPr>
              <w:sdtEndPr/>
              <w:sdtContent>
                <w:r w:rsidR="007F3CE4" w:rsidRPr="0095453A">
                  <w:rPr>
                    <w:lang w:bidi="nl-NL"/>
                  </w:rPr>
                  <w:t>€ 300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3CD549E"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7341787" w14:textId="77777777" w:rsidR="00194685" w:rsidRPr="0095453A" w:rsidRDefault="00194685" w:rsidP="005235DF">
            <w:pPr>
              <w:pStyle w:val="Tabeltekst"/>
            </w:pPr>
          </w:p>
        </w:tc>
      </w:tr>
      <w:tr w:rsidR="00194685" w:rsidRPr="0095453A" w14:paraId="6A37B3C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29C3ED6" w14:textId="77777777" w:rsidR="00194685" w:rsidRPr="0095453A" w:rsidRDefault="00E72C7A" w:rsidP="005235DF">
            <w:pPr>
              <w:pStyle w:val="Tabeltekst"/>
            </w:pPr>
            <w:sdt>
              <w:sdtPr>
                <w:id w:val="-2078270510"/>
                <w:placeholder>
                  <w:docPart w:val="619DACBA8CAE374C9361347F13BEFD78"/>
                </w:placeholder>
                <w:temporary/>
                <w:showingPlcHdr/>
                <w15:appearance w15:val="hidden"/>
              </w:sdtPr>
              <w:sdtEndPr/>
              <w:sdtContent>
                <w:r w:rsidR="00F01696" w:rsidRPr="0095453A">
                  <w:rPr>
                    <w:lang w:bidi="nl-NL"/>
                  </w:rPr>
                  <w:t>Business-adviseur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F237D0B"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F80FF04" w14:textId="77777777" w:rsidR="00194685" w:rsidRPr="0095453A" w:rsidRDefault="00E72C7A" w:rsidP="005235DF">
            <w:pPr>
              <w:pStyle w:val="Tabeltekst"/>
            </w:pPr>
            <w:sdt>
              <w:sdtPr>
                <w:id w:val="-1481995169"/>
                <w:placeholder>
                  <w:docPart w:val="B908712595686D46813162C310B3D217"/>
                </w:placeholder>
                <w:temporary/>
                <w:showingPlcHdr/>
                <w15:appearance w15:val="hidden"/>
              </w:sdtPr>
              <w:sdtEndPr/>
              <w:sdtContent>
                <w:r w:rsidR="007F3CE4" w:rsidRPr="0095453A">
                  <w:rPr>
                    <w:lang w:bidi="nl-NL"/>
                  </w:rPr>
                  <w:t>€ 2.500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2C40522"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505CA89" w14:textId="77777777" w:rsidR="00194685" w:rsidRPr="0095453A" w:rsidRDefault="00194685" w:rsidP="005235DF">
            <w:pPr>
              <w:pStyle w:val="Tabeltekst"/>
            </w:pPr>
          </w:p>
        </w:tc>
      </w:tr>
      <w:tr w:rsidR="00194685" w:rsidRPr="0095453A" w14:paraId="60E6097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5F984A1" w14:textId="77777777" w:rsidR="00194685" w:rsidRPr="0095453A" w:rsidRDefault="00E72C7A" w:rsidP="005235DF">
            <w:pPr>
              <w:pStyle w:val="Tabeltekst"/>
            </w:pPr>
            <w:sdt>
              <w:sdtPr>
                <w:id w:val="162369038"/>
                <w:placeholder>
                  <w:docPart w:val="725CE04484F8304B905ABDB32E5560A6"/>
                </w:placeholder>
                <w:temporary/>
                <w:showingPlcHdr/>
                <w15:appearance w15:val="hidden"/>
              </w:sdtPr>
              <w:sdtEndPr/>
              <w:sdtContent>
                <w:r w:rsidR="00F01696" w:rsidRPr="0095453A">
                  <w:rPr>
                    <w:lang w:bidi="nl-NL"/>
                  </w:rPr>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062076F"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BC3D303" w14:textId="77777777" w:rsidR="00194685" w:rsidRPr="0095453A" w:rsidRDefault="00E72C7A" w:rsidP="005235DF">
            <w:pPr>
              <w:pStyle w:val="Tabeltekst"/>
            </w:pPr>
            <w:sdt>
              <w:sdtPr>
                <w:id w:val="330414966"/>
                <w:placeholder>
                  <w:docPart w:val="8EC21B8D3F387947B7CFC75C0AE7E0A8"/>
                </w:placeholder>
                <w:temporary/>
                <w:showingPlcHdr/>
                <w15:appearance w15:val="hidden"/>
              </w:sdtPr>
              <w:sdtEndPr/>
              <w:sdtContent>
                <w:r w:rsidR="007F3CE4" w:rsidRPr="0095453A">
                  <w:rPr>
                    <w:lang w:bidi="nl-NL"/>
                  </w:rPr>
                  <w:t>€ 2.000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28301F1"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6EE5955" w14:textId="77777777" w:rsidR="00194685" w:rsidRPr="0095453A" w:rsidRDefault="00194685" w:rsidP="005235DF">
            <w:pPr>
              <w:pStyle w:val="Tabeltekst"/>
            </w:pPr>
          </w:p>
        </w:tc>
      </w:tr>
      <w:tr w:rsidR="00194685" w:rsidRPr="0095453A" w14:paraId="6E2B2AF0"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05F02C" w14:textId="77777777" w:rsidR="00194685" w:rsidRPr="0095453A" w:rsidRDefault="00E72C7A" w:rsidP="005235DF">
            <w:pPr>
              <w:pStyle w:val="Tabeltekst"/>
            </w:pPr>
            <w:sdt>
              <w:sdtPr>
                <w:id w:val="-1302835532"/>
                <w:placeholder>
                  <w:docPart w:val="0E68B449C448874C8404950E75055861"/>
                </w:placeholder>
                <w:temporary/>
                <w:showingPlcHdr/>
                <w15:appearance w15:val="hidden"/>
              </w:sdtPr>
              <w:sdtEndPr/>
              <w:sdtContent>
                <w:r w:rsidR="00F01696" w:rsidRPr="0095453A">
                  <w:rPr>
                    <w:lang w:bidi="nl-NL"/>
                  </w:rPr>
                  <w:t>Software (algemeen)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2DBAEF0"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0D2F6D7" w14:textId="77777777" w:rsidR="00194685" w:rsidRPr="0095453A" w:rsidRDefault="00E72C7A" w:rsidP="005235DF">
            <w:pPr>
              <w:pStyle w:val="Tabeltekst"/>
            </w:pPr>
            <w:sdt>
              <w:sdtPr>
                <w:id w:val="1142004821"/>
                <w:placeholder>
                  <w:docPart w:val="5CACA4D654A07749A98A45981B918B1C"/>
                </w:placeholder>
                <w:temporary/>
                <w:showingPlcHdr/>
                <w15:appearance w15:val="hidden"/>
              </w:sdtPr>
              <w:sdtEndPr/>
              <w:sdtContent>
                <w:r w:rsidR="007F3CE4" w:rsidRPr="0095453A">
                  <w:rPr>
                    <w:lang w:bidi="nl-NL"/>
                  </w:rPr>
                  <w:t>€ 500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8548527"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D84E3FC" w14:textId="77777777" w:rsidR="00194685" w:rsidRPr="0095453A" w:rsidRDefault="00194685" w:rsidP="005235DF">
            <w:pPr>
              <w:pStyle w:val="Tabeltekst"/>
            </w:pPr>
          </w:p>
        </w:tc>
      </w:tr>
      <w:tr w:rsidR="00194685" w:rsidRPr="0095453A" w14:paraId="049DEF6E"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91B24B7" w14:textId="77777777" w:rsidR="00194685" w:rsidRPr="0095453A" w:rsidRDefault="00E72C7A" w:rsidP="005235DF">
            <w:pPr>
              <w:pStyle w:val="Tabeltekst"/>
            </w:pPr>
            <w:sdt>
              <w:sdtPr>
                <w:id w:val="-800452272"/>
                <w:placeholder>
                  <w:docPart w:val="D48A966EFCA5D54FBD28400AC2D7C028"/>
                </w:placeholder>
                <w:temporary/>
                <w:showingPlcHdr/>
                <w15:appearance w15:val="hidden"/>
              </w:sdtPr>
              <w:sdtEndPr/>
              <w:sdtContent>
                <w:r w:rsidR="00F01696" w:rsidRPr="0095453A">
                  <w:rPr>
                    <w:lang w:bidi="nl-NL"/>
                  </w:rPr>
                  <w:t>Diversen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15C26C4"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748266F" w14:textId="77777777" w:rsidR="00194685" w:rsidRPr="0095453A" w:rsidRDefault="00194685" w:rsidP="005235DF">
            <w:pPr>
              <w:pStyle w:val="Tabelteks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5F76CA2"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00F4384" w14:textId="77777777" w:rsidR="00194685" w:rsidRPr="0095453A" w:rsidRDefault="00194685" w:rsidP="005235DF">
            <w:pPr>
              <w:pStyle w:val="Tabeltekst"/>
            </w:pPr>
          </w:p>
        </w:tc>
      </w:tr>
      <w:tr w:rsidR="00194685" w:rsidRPr="0095453A" w14:paraId="65BA70C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9F70596" w14:textId="77777777" w:rsidR="00194685" w:rsidRPr="0095453A" w:rsidRDefault="00E72C7A" w:rsidP="005235DF">
            <w:pPr>
              <w:pStyle w:val="Kop3"/>
            </w:pPr>
            <w:sdt>
              <w:sdtPr>
                <w:id w:val="-1612978012"/>
                <w:placeholder>
                  <w:docPart w:val="35EDD1F8A94F3048B537AFA1EA398E24"/>
                </w:placeholder>
                <w:temporary/>
                <w:showingPlcHdr/>
                <w15:appearance w15:val="hidden"/>
              </w:sdtPr>
              <w:sdtEndPr/>
              <w:sdtContent>
                <w:r w:rsidR="00C56DCA" w:rsidRPr="0095453A">
                  <w:rPr>
                    <w:lang w:bidi="nl-NL"/>
                  </w:rPr>
                  <w:t>LOCATIE/KANTOOR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49E0EED" w14:textId="77777777" w:rsidR="00194685" w:rsidRPr="0095453A" w:rsidRDefault="00194685" w:rsidP="005235DF">
            <w:pPr>
              <w:pStyle w:val="Kop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EAF8638" w14:textId="77777777" w:rsidR="00194685" w:rsidRPr="0095453A" w:rsidRDefault="00194685" w:rsidP="005235DF">
            <w:pPr>
              <w:pStyle w:val="Kop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EBCF04E" w14:textId="77777777" w:rsidR="00194685" w:rsidRPr="0095453A" w:rsidRDefault="00194685" w:rsidP="005235DF">
            <w:pPr>
              <w:pStyle w:val="Kop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15BB1A1" w14:textId="77777777" w:rsidR="00194685" w:rsidRPr="0095453A" w:rsidRDefault="00194685" w:rsidP="005235DF">
            <w:pPr>
              <w:pStyle w:val="Kop3"/>
            </w:pPr>
          </w:p>
        </w:tc>
      </w:tr>
      <w:tr w:rsidR="00194685" w:rsidRPr="0095453A" w14:paraId="536F54D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C84CBAC" w14:textId="77777777" w:rsidR="00194685" w:rsidRPr="0095453A" w:rsidRDefault="00E72C7A" w:rsidP="005235DF">
            <w:pPr>
              <w:pStyle w:val="Tabeltekst"/>
            </w:pPr>
            <w:sdt>
              <w:sdtPr>
                <w:id w:val="831956962"/>
                <w:placeholder>
                  <w:docPart w:val="7AD9586546D7194397C46D9B850E95A3"/>
                </w:placeholder>
                <w:temporary/>
                <w:showingPlcHdr/>
                <w15:appearance w15:val="hidden"/>
              </w:sdtPr>
              <w:sdtEndPr/>
              <w:sdtContent>
                <w:r w:rsidR="00F01696" w:rsidRPr="0095453A">
                  <w:rPr>
                    <w:lang w:bidi="nl-NL"/>
                  </w:rPr>
                  <w:t>Huur ruimte/lease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D864F5D"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49F805F" w14:textId="77777777" w:rsidR="00194685" w:rsidRPr="0095453A" w:rsidRDefault="00E72C7A" w:rsidP="005235DF">
            <w:pPr>
              <w:pStyle w:val="Tabeltekst"/>
            </w:pPr>
            <w:sdt>
              <w:sdtPr>
                <w:id w:val="-1319956303"/>
                <w:placeholder>
                  <w:docPart w:val="E3DB037FD4FA4C448A365E3DCA4BA6D3"/>
                </w:placeholder>
                <w:temporary/>
                <w:showingPlcHdr/>
                <w15:appearance w15:val="hidden"/>
              </w:sdtPr>
              <w:sdtEndPr/>
              <w:sdtContent>
                <w:r w:rsidR="007F3CE4" w:rsidRPr="0095453A">
                  <w:rPr>
                    <w:lang w:bidi="nl-NL"/>
                  </w:rPr>
                  <w:t>€ 50.000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660C9154"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B303509" w14:textId="77777777" w:rsidR="00194685" w:rsidRPr="0095453A" w:rsidRDefault="00194685" w:rsidP="005235DF">
            <w:pPr>
              <w:pStyle w:val="Tabeltekst"/>
            </w:pPr>
          </w:p>
        </w:tc>
      </w:tr>
      <w:tr w:rsidR="00194685" w:rsidRPr="0095453A" w14:paraId="05CB1EA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1177DC5" w14:textId="77777777" w:rsidR="00194685" w:rsidRPr="0095453A" w:rsidRDefault="00E72C7A" w:rsidP="005235DF">
            <w:pPr>
              <w:pStyle w:val="Tabeltekst"/>
            </w:pPr>
            <w:sdt>
              <w:sdtPr>
                <w:id w:val="-1868669234"/>
                <w:placeholder>
                  <w:docPart w:val="7A2D80704EE4FF46AC17A51E8464DE25"/>
                </w:placeholder>
                <w:temporary/>
                <w:showingPlcHdr/>
                <w15:appearance w15:val="hidden"/>
              </w:sdtPr>
              <w:sdtEndPr/>
              <w:sdtContent>
                <w:r w:rsidR="00F01696" w:rsidRPr="0095453A">
                  <w:rPr>
                    <w:lang w:bidi="nl-NL"/>
                  </w:rPr>
                  <w:t>Kosten van nutsvoorzieningen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D40E674"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DD5BB98" w14:textId="77777777" w:rsidR="00194685" w:rsidRPr="0095453A" w:rsidRDefault="00E72C7A" w:rsidP="005235DF">
            <w:pPr>
              <w:pStyle w:val="Tabeltekst"/>
            </w:pPr>
            <w:sdt>
              <w:sdtPr>
                <w:id w:val="-1162532783"/>
                <w:placeholder>
                  <w:docPart w:val="2E91185372F58340A1F088DD65E49B90"/>
                </w:placeholder>
                <w:temporary/>
                <w:showingPlcHdr/>
                <w15:appearance w15:val="hidden"/>
              </w:sdtPr>
              <w:sdtEndPr/>
              <w:sdtContent>
                <w:r w:rsidR="007F3CE4" w:rsidRPr="0095453A">
                  <w:rPr>
                    <w:lang w:bidi="nl-NL"/>
                  </w:rPr>
                  <w:t>€ 2.500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B8A8CAF"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D4406F2" w14:textId="77777777" w:rsidR="00194685" w:rsidRPr="0095453A" w:rsidRDefault="00194685" w:rsidP="005235DF">
            <w:pPr>
              <w:pStyle w:val="Tabeltekst"/>
            </w:pPr>
          </w:p>
        </w:tc>
      </w:tr>
      <w:tr w:rsidR="00194685" w:rsidRPr="0095453A" w14:paraId="7F404063"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C638AA3" w14:textId="77777777" w:rsidR="00194685" w:rsidRPr="0095453A" w:rsidRDefault="00E72C7A" w:rsidP="005235DF">
            <w:pPr>
              <w:pStyle w:val="Tabeltekst"/>
            </w:pPr>
            <w:sdt>
              <w:sdtPr>
                <w:id w:val="-865145019"/>
                <w:placeholder>
                  <w:docPart w:val="B992B18E5F66594DBF9A4C0FDCA7892B"/>
                </w:placeholder>
                <w:temporary/>
                <w:showingPlcHdr/>
                <w15:appearance w15:val="hidden"/>
              </w:sdtPr>
              <w:sdtEndPr/>
              <w:sdtContent>
                <w:r w:rsidR="00F01696" w:rsidRPr="0095453A">
                  <w:rPr>
                    <w:lang w:bidi="nl-NL"/>
                  </w:rPr>
                  <w:t>Telefoon instellen en jaarlijkse kosten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1CA823A"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0F2E44F" w14:textId="77777777" w:rsidR="00194685" w:rsidRPr="0095453A" w:rsidRDefault="00E72C7A" w:rsidP="005235DF">
            <w:pPr>
              <w:pStyle w:val="Tabeltekst"/>
            </w:pPr>
            <w:sdt>
              <w:sdtPr>
                <w:id w:val="-2018755341"/>
                <w:placeholder>
                  <w:docPart w:val="08165F50AA300F408C54A24F2650D6D6"/>
                </w:placeholder>
                <w:temporary/>
                <w:showingPlcHdr/>
                <w15:appearance w15:val="hidden"/>
              </w:sdtPr>
              <w:sdtEndPr/>
              <w:sdtContent>
                <w:r w:rsidR="007F3CE4" w:rsidRPr="0095453A">
                  <w:rPr>
                    <w:lang w:bidi="nl-NL"/>
                  </w:rPr>
                  <w:t>€ 410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12D5A48"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43ED3CBF" w14:textId="77777777" w:rsidR="00194685" w:rsidRPr="0095453A" w:rsidRDefault="00194685" w:rsidP="005235DF">
            <w:pPr>
              <w:pStyle w:val="Tabeltekst"/>
            </w:pPr>
          </w:p>
        </w:tc>
      </w:tr>
      <w:tr w:rsidR="00194685" w:rsidRPr="0095453A" w14:paraId="55F23D7E"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F3151E" w14:textId="77777777" w:rsidR="00194685" w:rsidRPr="0095453A" w:rsidRDefault="00E72C7A" w:rsidP="005235DF">
            <w:pPr>
              <w:pStyle w:val="Tabeltekst"/>
            </w:pPr>
            <w:sdt>
              <w:sdtPr>
                <w:id w:val="1094362635"/>
                <w:placeholder>
                  <w:docPart w:val="CAEE56517090EE4CB33CFEB71C08113B"/>
                </w:placeholder>
                <w:temporary/>
                <w:showingPlcHdr/>
                <w15:appearance w15:val="hidden"/>
              </w:sdtPr>
              <w:sdtEndPr/>
              <w:sdtContent>
                <w:r w:rsidR="00F01696" w:rsidRPr="0095453A">
                  <w:rPr>
                    <w:lang w:bidi="nl-NL"/>
                  </w:rPr>
                  <w:t>Meubilair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E7E032E"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34CC90A" w14:textId="77777777" w:rsidR="00194685" w:rsidRPr="0095453A" w:rsidRDefault="00E72C7A" w:rsidP="005235DF">
            <w:pPr>
              <w:pStyle w:val="Tabeltekst"/>
            </w:pPr>
            <w:sdt>
              <w:sdtPr>
                <w:id w:val="197123134"/>
                <w:placeholder>
                  <w:docPart w:val="F2767263C9D6B642B7ECB6D6F5DCD5F0"/>
                </w:placeholder>
                <w:temporary/>
                <w:showingPlcHdr/>
                <w15:appearance w15:val="hidden"/>
              </w:sdtPr>
              <w:sdtEndPr/>
              <w:sdtContent>
                <w:r w:rsidR="007F3CE4" w:rsidRPr="0095453A">
                  <w:rPr>
                    <w:lang w:bidi="nl-NL"/>
                  </w:rPr>
                  <w:t>€ 15.000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3C9497E"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C153DD6" w14:textId="77777777" w:rsidR="00194685" w:rsidRPr="0095453A" w:rsidRDefault="00194685" w:rsidP="005235DF">
            <w:pPr>
              <w:pStyle w:val="Tabeltekst"/>
            </w:pPr>
          </w:p>
        </w:tc>
      </w:tr>
      <w:tr w:rsidR="00194685" w:rsidRPr="0095453A" w14:paraId="7AFA6E2E"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92DE343" w14:textId="77777777" w:rsidR="00194685" w:rsidRPr="0095453A" w:rsidRDefault="00E72C7A" w:rsidP="005235DF">
            <w:pPr>
              <w:pStyle w:val="Tabeltekst"/>
            </w:pPr>
            <w:sdt>
              <w:sdtPr>
                <w:id w:val="1183476072"/>
                <w:placeholder>
                  <w:docPart w:val="CA8AE2B14A1FB943B55D6DAC64E8B587"/>
                </w:placeholder>
                <w:temporary/>
                <w:showingPlcHdr/>
                <w15:appearance w15:val="hidden"/>
              </w:sdtPr>
              <w:sdtEndPr/>
              <w:sdtContent>
                <w:r w:rsidR="00F01696" w:rsidRPr="0095453A">
                  <w:rPr>
                    <w:lang w:bidi="nl-NL"/>
                  </w:rPr>
                  <w:t>Medische apparatuur</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00746F0A"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DD4831D" w14:textId="77777777" w:rsidR="00194685" w:rsidRPr="0095453A" w:rsidRDefault="00E72C7A" w:rsidP="005235DF">
            <w:pPr>
              <w:pStyle w:val="Tabeltekst"/>
            </w:pPr>
            <w:sdt>
              <w:sdtPr>
                <w:id w:val="2113700942"/>
                <w:placeholder>
                  <w:docPart w:val="D9C5F60C561A30448D748B5827FB9D0E"/>
                </w:placeholder>
                <w:temporary/>
                <w:showingPlcHdr/>
                <w15:appearance w15:val="hidden"/>
              </w:sdtPr>
              <w:sdtEndPr/>
              <w:sdtContent>
                <w:r w:rsidR="007F3CE4" w:rsidRPr="0095453A">
                  <w:rPr>
                    <w:lang w:bidi="nl-NL"/>
                  </w:rPr>
                  <w:t>€ 150.000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CB6B705"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89804BB" w14:textId="77777777" w:rsidR="00194685" w:rsidRPr="0095453A" w:rsidRDefault="00194685" w:rsidP="005235DF">
            <w:pPr>
              <w:pStyle w:val="Tabeltekst"/>
            </w:pPr>
          </w:p>
        </w:tc>
      </w:tr>
      <w:tr w:rsidR="00194685" w:rsidRPr="0095453A" w14:paraId="76AD5FF1"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61E70C" w14:textId="77777777" w:rsidR="00194685" w:rsidRPr="0095453A" w:rsidRDefault="00E72C7A" w:rsidP="005235DF">
            <w:pPr>
              <w:pStyle w:val="Tabeltekst"/>
            </w:pPr>
            <w:sdt>
              <w:sdtPr>
                <w:id w:val="279464267"/>
                <w:placeholder>
                  <w:docPart w:val="52E83D9AC640B84D8C8CD09C17408625"/>
                </w:placeholder>
                <w:temporary/>
                <w:showingPlcHdr/>
                <w15:appearance w15:val="hidden"/>
              </w:sdtPr>
              <w:sdtEndPr/>
              <w:sdtContent>
                <w:r w:rsidR="00F01696" w:rsidRPr="0095453A">
                  <w:rPr>
                    <w:lang w:bidi="nl-NL"/>
                  </w:rPr>
                  <w:t>Hardware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AE9BFCD"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47012D6" w14:textId="77777777" w:rsidR="00194685" w:rsidRPr="0095453A" w:rsidRDefault="00E72C7A" w:rsidP="005235DF">
            <w:pPr>
              <w:pStyle w:val="Tabeltekst"/>
            </w:pPr>
            <w:sdt>
              <w:sdtPr>
                <w:id w:val="-103816551"/>
                <w:placeholder>
                  <w:docPart w:val="5DB97D726B0325478FBC080BCDAE479A"/>
                </w:placeholder>
                <w:temporary/>
                <w:showingPlcHdr/>
                <w15:appearance w15:val="hidden"/>
              </w:sdtPr>
              <w:sdtEndPr/>
              <w:sdtContent>
                <w:r w:rsidR="007F3CE4" w:rsidRPr="0095453A">
                  <w:rPr>
                    <w:lang w:bidi="nl-NL"/>
                  </w:rPr>
                  <w:t>€ 10.000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A8F5CDA"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8EA117A" w14:textId="77777777" w:rsidR="00194685" w:rsidRPr="0095453A" w:rsidRDefault="00194685" w:rsidP="005235DF">
            <w:pPr>
              <w:pStyle w:val="Tabeltekst"/>
            </w:pPr>
          </w:p>
        </w:tc>
      </w:tr>
      <w:tr w:rsidR="00194685" w:rsidRPr="0095453A" w14:paraId="221434CA"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4468C98" w14:textId="77777777" w:rsidR="00194685" w:rsidRPr="0095453A" w:rsidRDefault="00E72C7A" w:rsidP="005235DF">
            <w:pPr>
              <w:pStyle w:val="Tabeltekst"/>
            </w:pPr>
            <w:sdt>
              <w:sdtPr>
                <w:id w:val="-19015575"/>
                <w:placeholder>
                  <w:docPart w:val="C039FA35BB92AF4997D422118A571616"/>
                </w:placeholder>
                <w:temporary/>
                <w:showingPlcHdr/>
                <w15:appearance w15:val="hidden"/>
              </w:sdtPr>
              <w:sdtEndPr/>
              <w:sdtContent>
                <w:r w:rsidR="00F01696" w:rsidRPr="0095453A">
                  <w:rPr>
                    <w:lang w:bidi="nl-NL"/>
                  </w:rPr>
                  <w:t>Software (CRM, Imaging, enz.)</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18CA0B9"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AFEBCA4" w14:textId="77777777" w:rsidR="00194685" w:rsidRPr="0095453A" w:rsidRDefault="00E72C7A" w:rsidP="005235DF">
            <w:pPr>
              <w:pStyle w:val="Tabeltekst"/>
            </w:pPr>
            <w:sdt>
              <w:sdtPr>
                <w:id w:val="-1758596210"/>
                <w:placeholder>
                  <w:docPart w:val="BCA03DB79297BE4FB12CF5439EDF83F4"/>
                </w:placeholder>
                <w:temporary/>
                <w:showingPlcHdr/>
                <w15:appearance w15:val="hidden"/>
              </w:sdtPr>
              <w:sdtEndPr/>
              <w:sdtContent>
                <w:r w:rsidR="007F3CE4" w:rsidRPr="0095453A">
                  <w:rPr>
                    <w:lang w:bidi="nl-NL"/>
                  </w:rPr>
                  <w:t>€ 7.000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997947A"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727EF4E" w14:textId="77777777" w:rsidR="00194685" w:rsidRPr="0095453A" w:rsidRDefault="00194685" w:rsidP="005235DF">
            <w:pPr>
              <w:pStyle w:val="Tabeltekst"/>
            </w:pPr>
          </w:p>
        </w:tc>
      </w:tr>
      <w:tr w:rsidR="00194685" w:rsidRPr="0095453A" w14:paraId="31CDBEC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C39FEB9" w14:textId="77777777" w:rsidR="00194685" w:rsidRPr="0095453A" w:rsidRDefault="00E72C7A" w:rsidP="005235DF">
            <w:pPr>
              <w:pStyle w:val="Tabeltekst"/>
            </w:pPr>
            <w:sdt>
              <w:sdtPr>
                <w:id w:val="726960735"/>
                <w:placeholder>
                  <w:docPart w:val="C45C0046D8247048BC061D76FDE49287"/>
                </w:placeholder>
                <w:temporary/>
                <w:showingPlcHdr/>
                <w15:appearance w15:val="hidden"/>
              </w:sdtPr>
              <w:sdtEndPr/>
              <w:sdtContent>
                <w:r w:rsidR="00F01696" w:rsidRPr="0095453A">
                  <w:rPr>
                    <w:lang w:bidi="nl-NL"/>
                  </w:rPr>
                  <w:t>Installatiekosten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57EDFB23"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FC85856" w14:textId="77777777" w:rsidR="00194685" w:rsidRPr="0095453A" w:rsidRDefault="00E72C7A" w:rsidP="005235DF">
            <w:pPr>
              <w:pStyle w:val="Tabeltekst"/>
            </w:pPr>
            <w:sdt>
              <w:sdtPr>
                <w:id w:val="-1525089962"/>
                <w:placeholder>
                  <w:docPart w:val="88501431FAD76E46BAE2F9B24DE076FC"/>
                </w:placeholder>
                <w:temporary/>
                <w:showingPlcHdr/>
                <w15:appearance w15:val="hidden"/>
              </w:sdtPr>
              <w:sdtEndPr/>
              <w:sdtContent>
                <w:r w:rsidR="00C56DC6" w:rsidRPr="0095453A">
                  <w:rPr>
                    <w:lang w:bidi="nl-NL"/>
                  </w:rPr>
                  <w:t>€ 5.000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23F1C74A"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D7738E1" w14:textId="77777777" w:rsidR="00194685" w:rsidRPr="0095453A" w:rsidRDefault="00194685" w:rsidP="005235DF">
            <w:pPr>
              <w:pStyle w:val="Tabeltekst"/>
            </w:pPr>
          </w:p>
        </w:tc>
      </w:tr>
      <w:tr w:rsidR="00194685" w:rsidRPr="0095453A" w14:paraId="19527F8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D1D4E48" w14:textId="77777777" w:rsidR="00194685" w:rsidRPr="0095453A" w:rsidRDefault="00E72C7A" w:rsidP="005235DF">
            <w:pPr>
              <w:pStyle w:val="Tabeltekst"/>
            </w:pPr>
            <w:sdt>
              <w:sdtPr>
                <w:id w:val="1398782311"/>
                <w:placeholder>
                  <w:docPart w:val="69927EBDB1A13549B3A63815DD96BDE8"/>
                </w:placeholder>
                <w:temporary/>
                <w:showingPlcHdr/>
                <w15:appearance w15:val="hidden"/>
              </w:sdtPr>
              <w:sdtEndPr/>
              <w:sdtContent>
                <w:r w:rsidR="00F01696" w:rsidRPr="0095453A">
                  <w:rPr>
                    <w:lang w:bidi="nl-NL"/>
                  </w:rPr>
                  <w:t>Beginvoorraad (geneesmiddelen)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8510683"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77387B6" w14:textId="77777777" w:rsidR="00194685" w:rsidRPr="0095453A" w:rsidRDefault="00E72C7A" w:rsidP="005235DF">
            <w:pPr>
              <w:pStyle w:val="Tabeltekst"/>
            </w:pPr>
            <w:sdt>
              <w:sdtPr>
                <w:id w:val="1150249782"/>
                <w:placeholder>
                  <w:docPart w:val="8CAD063BB252904DB21EACA5C234E575"/>
                </w:placeholder>
                <w:temporary/>
                <w:showingPlcHdr/>
                <w15:appearance w15:val="hidden"/>
              </w:sdtPr>
              <w:sdtEndPr/>
              <w:sdtContent>
                <w:r w:rsidR="00C56DC6" w:rsidRPr="0095453A">
                  <w:rPr>
                    <w:lang w:bidi="nl-NL"/>
                  </w:rPr>
                  <w:t>€ 100.000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62A2CD5"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B06A772" w14:textId="77777777" w:rsidR="00194685" w:rsidRPr="0095453A" w:rsidRDefault="00194685" w:rsidP="005235DF">
            <w:pPr>
              <w:pStyle w:val="Tabeltekst"/>
            </w:pPr>
          </w:p>
        </w:tc>
      </w:tr>
      <w:tr w:rsidR="00194685" w:rsidRPr="0095453A" w14:paraId="0E13B13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CF24F75" w14:textId="77777777" w:rsidR="00194685" w:rsidRPr="0095453A" w:rsidRDefault="00E72C7A" w:rsidP="005235DF">
            <w:pPr>
              <w:pStyle w:val="Tabeltekst"/>
            </w:pPr>
            <w:sdt>
              <w:sdtPr>
                <w:id w:val="536163934"/>
                <w:placeholder>
                  <w:docPart w:val="709574067F1E264686C0CB50F063212D"/>
                </w:placeholder>
                <w:temporary/>
                <w:showingPlcHdr/>
                <w15:appearance w15:val="hidden"/>
              </w:sdtPr>
              <w:sdtEndPr/>
              <w:sdtContent>
                <w:r w:rsidR="00F01696" w:rsidRPr="0095453A">
                  <w:rPr>
                    <w:lang w:bidi="nl-NL"/>
                  </w:rPr>
                  <w:t>Verpleegbenodigdheden (handschoenen, enz.)</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6DEFBF1"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3742E7B" w14:textId="77777777" w:rsidR="00194685" w:rsidRPr="0095453A" w:rsidRDefault="00E72C7A" w:rsidP="005235DF">
            <w:pPr>
              <w:pStyle w:val="Tabeltekst"/>
            </w:pPr>
            <w:sdt>
              <w:sdtPr>
                <w:id w:val="1583789917"/>
                <w:placeholder>
                  <w:docPart w:val="FE6D3B2CF534D147BD87C30D721FABAA"/>
                </w:placeholder>
                <w:temporary/>
                <w:showingPlcHdr/>
                <w15:appearance w15:val="hidden"/>
              </w:sdtPr>
              <w:sdtEndPr/>
              <w:sdtContent>
                <w:r w:rsidR="00C56DC6" w:rsidRPr="0095453A">
                  <w:rPr>
                    <w:lang w:bidi="nl-NL"/>
                  </w:rPr>
                  <w:t>€ 5.000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B280E08"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AAF31BB" w14:textId="77777777" w:rsidR="00194685" w:rsidRPr="0095453A" w:rsidRDefault="00194685" w:rsidP="005235DF">
            <w:pPr>
              <w:pStyle w:val="Tabeltekst"/>
            </w:pPr>
          </w:p>
        </w:tc>
      </w:tr>
      <w:tr w:rsidR="00194685" w:rsidRPr="0095453A" w14:paraId="70CBD06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48191F9" w14:textId="77777777" w:rsidR="00194685" w:rsidRPr="0095453A" w:rsidRDefault="00E72C7A" w:rsidP="005235DF">
            <w:pPr>
              <w:pStyle w:val="Tabeltekst"/>
            </w:pPr>
            <w:sdt>
              <w:sdtPr>
                <w:id w:val="762180339"/>
                <w:placeholder>
                  <w:docPart w:val="35A9B9B62007AE4280D60D50EB65F35A"/>
                </w:placeholder>
                <w:temporary/>
                <w:showingPlcHdr/>
                <w15:appearance w15:val="hidden"/>
              </w:sdtPr>
              <w:sdtEndPr/>
              <w:sdtContent>
                <w:r w:rsidR="00F01696" w:rsidRPr="0095453A">
                  <w:rPr>
                    <w:lang w:bidi="nl-NL"/>
                  </w:rPr>
                  <w:t>Diversen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9C9C9E3"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6D52C76E" w14:textId="77777777" w:rsidR="00194685" w:rsidRPr="0095453A" w:rsidRDefault="00E72C7A" w:rsidP="005235DF">
            <w:pPr>
              <w:pStyle w:val="Tabeltekst"/>
            </w:pPr>
            <w:sdt>
              <w:sdtPr>
                <w:id w:val="996231504"/>
                <w:placeholder>
                  <w:docPart w:val="52702D0252F84247BC8D886BF33D14F8"/>
                </w:placeholder>
                <w:temporary/>
                <w:showingPlcHdr/>
                <w15:appearance w15:val="hidden"/>
              </w:sdtPr>
              <w:sdtEndPr/>
              <w:sdtContent>
                <w:r w:rsidR="00C56DC6" w:rsidRPr="0095453A">
                  <w:rPr>
                    <w:lang w:bidi="nl-NL"/>
                  </w:rPr>
                  <w:t>€ 10.000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BB9A91F"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C99BBF1" w14:textId="77777777" w:rsidR="00194685" w:rsidRPr="0095453A" w:rsidRDefault="00194685" w:rsidP="005235DF">
            <w:pPr>
              <w:pStyle w:val="Tabeltekst"/>
            </w:pPr>
          </w:p>
        </w:tc>
      </w:tr>
      <w:tr w:rsidR="00194685" w:rsidRPr="0095453A" w14:paraId="64C2B24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60821E4" w14:textId="77777777" w:rsidR="00194685" w:rsidRPr="0095453A" w:rsidRDefault="00E72C7A" w:rsidP="005235DF">
            <w:pPr>
              <w:pStyle w:val="Kop3"/>
            </w:pPr>
            <w:sdt>
              <w:sdtPr>
                <w:id w:val="910825165"/>
                <w:placeholder>
                  <w:docPart w:val="7B8D472F3761464591625D75F3E04858"/>
                </w:placeholder>
                <w:temporary/>
                <w:showingPlcHdr/>
                <w15:appearance w15:val="hidden"/>
              </w:sdtPr>
              <w:sdtEndPr/>
              <w:sdtContent>
                <w:r w:rsidR="00C56DCA" w:rsidRPr="0095453A">
                  <w:rPr>
                    <w:lang w:bidi="nl-NL"/>
                  </w:rPr>
                  <w:t>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1091381" w14:textId="77777777" w:rsidR="00194685" w:rsidRPr="0095453A" w:rsidRDefault="00194685" w:rsidP="005235DF">
            <w:pPr>
              <w:pStyle w:val="Kop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43DF004" w14:textId="77777777" w:rsidR="00194685" w:rsidRPr="0095453A" w:rsidRDefault="00194685" w:rsidP="005235DF">
            <w:pPr>
              <w:pStyle w:val="Kop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72D8D1C" w14:textId="77777777" w:rsidR="00194685" w:rsidRPr="0095453A" w:rsidRDefault="00194685" w:rsidP="005235DF">
            <w:pPr>
              <w:pStyle w:val="Kop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98B6C33" w14:textId="77777777" w:rsidR="00194685" w:rsidRPr="0095453A" w:rsidRDefault="00194685" w:rsidP="005235DF">
            <w:pPr>
              <w:pStyle w:val="Kop3"/>
            </w:pPr>
          </w:p>
        </w:tc>
      </w:tr>
      <w:tr w:rsidR="00194685" w:rsidRPr="0095453A" w14:paraId="08588AB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C3E07CA" w14:textId="77777777" w:rsidR="00194685" w:rsidRPr="0095453A" w:rsidRDefault="00E72C7A" w:rsidP="005235DF">
            <w:pPr>
              <w:pStyle w:val="Tabeltekst"/>
            </w:pPr>
            <w:sdt>
              <w:sdtPr>
                <w:id w:val="1477098368"/>
                <w:placeholder>
                  <w:docPart w:val="D91C23E34A526649AAFA5ADA131CB50B"/>
                </w:placeholder>
                <w:temporary/>
                <w:showingPlcHdr/>
                <w15:appearance w15:val="hidden"/>
              </w:sdtPr>
              <w:sdtEndPr/>
              <w:sdtContent>
                <w:r w:rsidR="00F01696" w:rsidRPr="0095453A">
                  <w:rPr>
                    <w:lang w:bidi="nl-NL"/>
                  </w:rPr>
                  <w:t>Logo, huisstijl, website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2BD9A7D"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EDC798A" w14:textId="77777777" w:rsidR="00194685" w:rsidRPr="0095453A" w:rsidRDefault="00E72C7A" w:rsidP="005235DF">
            <w:pPr>
              <w:pStyle w:val="Tabeltekst"/>
            </w:pPr>
            <w:sdt>
              <w:sdtPr>
                <w:id w:val="-435292809"/>
                <w:placeholder>
                  <w:docPart w:val="866B9219EE10CC40837B42F8248F4241"/>
                </w:placeholder>
                <w:temporary/>
                <w:showingPlcHdr/>
                <w15:appearance w15:val="hidden"/>
              </w:sdtPr>
              <w:sdtEndPr/>
              <w:sdtContent>
                <w:r w:rsidR="00C56DC6" w:rsidRPr="0095453A">
                  <w:rPr>
                    <w:lang w:bidi="nl-NL"/>
                  </w:rPr>
                  <w:t>€ 1.200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B2F6B97"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53F4C22" w14:textId="77777777" w:rsidR="00194685" w:rsidRPr="0095453A" w:rsidRDefault="00194685" w:rsidP="005235DF">
            <w:pPr>
              <w:pStyle w:val="Tabeltekst"/>
            </w:pPr>
          </w:p>
        </w:tc>
      </w:tr>
      <w:tr w:rsidR="00194685" w:rsidRPr="0095453A" w14:paraId="1A4807B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7CF856C" w14:textId="77777777" w:rsidR="00194685" w:rsidRPr="0095453A" w:rsidRDefault="00E72C7A" w:rsidP="005235DF">
            <w:pPr>
              <w:pStyle w:val="Tabeltekst"/>
            </w:pPr>
            <w:sdt>
              <w:sdtPr>
                <w:id w:val="1258327483"/>
                <w:placeholder>
                  <w:docPart w:val="CD2B38FB6520C34F92412E6409A84A75"/>
                </w:placeholder>
                <w:temporary/>
                <w:showingPlcHdr/>
                <w15:appearance w15:val="hidden"/>
              </w:sdtPr>
              <w:sdtEndPr/>
              <w:sdtContent>
                <w:r w:rsidR="00F01696" w:rsidRPr="0095453A">
                  <w:rPr>
                    <w:lang w:bidi="nl-NL"/>
                  </w:rPr>
                  <w:t>Reclame/aanbiedingskosten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F3E575F"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5AAE13C" w14:textId="77777777" w:rsidR="00194685" w:rsidRPr="0095453A" w:rsidRDefault="00E72C7A" w:rsidP="005235DF">
            <w:pPr>
              <w:pStyle w:val="Tabeltekst"/>
            </w:pPr>
            <w:sdt>
              <w:sdtPr>
                <w:id w:val="2096745132"/>
                <w:placeholder>
                  <w:docPart w:val="665CC87EDE8BA14B9A4138DF9DC8A4D7"/>
                </w:placeholder>
                <w:temporary/>
                <w:showingPlcHdr/>
                <w15:appearance w15:val="hidden"/>
              </w:sdtPr>
              <w:sdtEndPr/>
              <w:sdtContent>
                <w:r w:rsidR="00C56DC6" w:rsidRPr="0095453A">
                  <w:rPr>
                    <w:lang w:bidi="nl-NL"/>
                  </w:rPr>
                  <w:t>€ 10.300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578F68E0"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3B74E6A" w14:textId="77777777" w:rsidR="00194685" w:rsidRPr="0095453A" w:rsidRDefault="00194685" w:rsidP="005235DF">
            <w:pPr>
              <w:pStyle w:val="Tabeltekst"/>
            </w:pPr>
          </w:p>
        </w:tc>
      </w:tr>
      <w:tr w:rsidR="00194685" w:rsidRPr="0095453A" w14:paraId="570C60C9"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85C845E" w14:textId="77777777" w:rsidR="00194685" w:rsidRPr="0095453A" w:rsidRDefault="00E72C7A" w:rsidP="005235DF">
            <w:pPr>
              <w:pStyle w:val="Tabeltekst"/>
            </w:pPr>
            <w:sdt>
              <w:sdtPr>
                <w:id w:val="884520689"/>
                <w:placeholder>
                  <w:docPart w:val="85939572A3DA8A40BB31E3633971FD89"/>
                </w:placeholder>
                <w:temporary/>
                <w:showingPlcHdr/>
                <w15:appearance w15:val="hidden"/>
              </w:sdtPr>
              <w:sdtEndPr/>
              <w:sdtContent>
                <w:r w:rsidR="00F01696" w:rsidRPr="0095453A">
                  <w:rPr>
                    <w:lang w:bidi="nl-NL"/>
                  </w:rPr>
                  <w:t>Gedrukt marketingmateriaal</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04EED47"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EF1A28C" w14:textId="77777777" w:rsidR="00194685" w:rsidRPr="0095453A" w:rsidRDefault="00E72C7A" w:rsidP="005235DF">
            <w:pPr>
              <w:pStyle w:val="Tabeltekst"/>
            </w:pPr>
            <w:sdt>
              <w:sdtPr>
                <w:id w:val="-994188033"/>
                <w:placeholder>
                  <w:docPart w:val="83D8DAA329F9664BA1A8E9F62D425395"/>
                </w:placeholder>
                <w:temporary/>
                <w:showingPlcHdr/>
                <w15:appearance w15:val="hidden"/>
              </w:sdtPr>
              <w:sdtEndPr/>
              <w:sdtContent>
                <w:r w:rsidR="00C56DC6" w:rsidRPr="0095453A">
                  <w:rPr>
                    <w:lang w:bidi="nl-NL"/>
                  </w:rPr>
                  <w:t>€ 500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6F5A21C"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858F06E" w14:textId="77777777" w:rsidR="00194685" w:rsidRPr="0095453A" w:rsidRDefault="00194685" w:rsidP="005235DF">
            <w:pPr>
              <w:pStyle w:val="Tabeltekst"/>
            </w:pPr>
          </w:p>
        </w:tc>
      </w:tr>
      <w:tr w:rsidR="00194685" w:rsidRPr="0095453A" w14:paraId="12C5B0BF"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0E9DB09" w14:textId="77777777" w:rsidR="00194685" w:rsidRPr="0095453A" w:rsidRDefault="00E72C7A" w:rsidP="005235DF">
            <w:pPr>
              <w:pStyle w:val="Tabeltekst"/>
            </w:pPr>
            <w:sdt>
              <w:sdtPr>
                <w:id w:val="1272057621"/>
                <w:placeholder>
                  <w:docPart w:val="8045369600FE4C469C472630568EFBCA"/>
                </w:placeholder>
                <w:temporary/>
                <w:showingPlcHdr/>
                <w15:appearance w15:val="hidden"/>
              </w:sdtPr>
              <w:sdtEndPr/>
              <w:sdtContent>
                <w:r w:rsidR="00F01696" w:rsidRPr="0095453A">
                  <w:rPr>
                    <w:lang w:bidi="nl-NL"/>
                  </w:rPr>
                  <w:t>Internet/webmarketing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76849DD7"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8A83C70" w14:textId="77777777" w:rsidR="00194685" w:rsidRPr="0095453A" w:rsidRDefault="00E72C7A" w:rsidP="005235DF">
            <w:pPr>
              <w:pStyle w:val="Tabeltekst"/>
            </w:pPr>
            <w:sdt>
              <w:sdtPr>
                <w:id w:val="1508330082"/>
                <w:placeholder>
                  <w:docPart w:val="44784446FAD04B45842F41707A293D92"/>
                </w:placeholder>
                <w:temporary/>
                <w:showingPlcHdr/>
                <w15:appearance w15:val="hidden"/>
              </w:sdtPr>
              <w:sdtEndPr/>
              <w:sdtContent>
                <w:r w:rsidR="00C56DC6" w:rsidRPr="0095453A">
                  <w:rPr>
                    <w:lang w:bidi="nl-NL"/>
                  </w:rPr>
                  <w:t>€ 100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9236DED"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F3D03BF" w14:textId="77777777" w:rsidR="00194685" w:rsidRPr="0095453A" w:rsidRDefault="00194685" w:rsidP="005235DF">
            <w:pPr>
              <w:pStyle w:val="Tabeltekst"/>
            </w:pPr>
          </w:p>
        </w:tc>
      </w:tr>
      <w:tr w:rsidR="00194685" w:rsidRPr="0095453A" w14:paraId="1E0343DA"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51A5AB1" w14:textId="77777777" w:rsidR="00194685" w:rsidRPr="0095453A" w:rsidRDefault="00E72C7A" w:rsidP="005235DF">
            <w:pPr>
              <w:pStyle w:val="Tabeltekst"/>
            </w:pPr>
            <w:sdt>
              <w:sdtPr>
                <w:id w:val="-1879461300"/>
                <w:placeholder>
                  <w:docPart w:val="3EE1F449122651448BB671463C79C221"/>
                </w:placeholder>
                <w:temporary/>
                <w:showingPlcHdr/>
                <w15:appearance w15:val="hidden"/>
              </w:sdtPr>
              <w:sdtEndPr/>
              <w:sdtContent>
                <w:r w:rsidR="00F01696" w:rsidRPr="0095453A">
                  <w:rPr>
                    <w:lang w:bidi="nl-NL"/>
                  </w:rPr>
                  <w:t>Beurzen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F1600D5"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2A2ABEA0" w14:textId="77777777" w:rsidR="00194685" w:rsidRPr="0095453A" w:rsidRDefault="00E72C7A" w:rsidP="005235DF">
            <w:pPr>
              <w:pStyle w:val="Tabeltekst"/>
            </w:pPr>
            <w:sdt>
              <w:sdtPr>
                <w:id w:val="722337855"/>
                <w:placeholder>
                  <w:docPart w:val="29AF79062F36A9459C777A2800A88BA2"/>
                </w:placeholder>
                <w:temporary/>
                <w:showingPlcHdr/>
                <w15:appearance w15:val="hidden"/>
              </w:sdtPr>
              <w:sdtEndPr/>
              <w:sdtContent>
                <w:r w:rsidR="00C56DC6" w:rsidRPr="0095453A">
                  <w:rPr>
                    <w:lang w:bidi="nl-NL"/>
                  </w:rPr>
                  <w:t>€ 500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4DFD265"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9975777" w14:textId="77777777" w:rsidR="00194685" w:rsidRPr="0095453A" w:rsidRDefault="00194685" w:rsidP="005235DF">
            <w:pPr>
              <w:pStyle w:val="Tabeltekst"/>
            </w:pPr>
          </w:p>
        </w:tc>
      </w:tr>
      <w:tr w:rsidR="00194685" w:rsidRPr="0095453A" w14:paraId="388C3797"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E4ED0F1" w14:textId="77777777" w:rsidR="00194685" w:rsidRPr="0095453A" w:rsidRDefault="00E72C7A" w:rsidP="005235DF">
            <w:pPr>
              <w:pStyle w:val="Tabeltekst"/>
            </w:pPr>
            <w:sdt>
              <w:sdtPr>
                <w:id w:val="1680919999"/>
                <w:placeholder>
                  <w:docPart w:val="FE3A00A4BF1EA246A098ED2E2D99E1DB"/>
                </w:placeholder>
                <w:temporary/>
                <w:showingPlcHdr/>
                <w15:appearance w15:val="hidden"/>
              </w:sdtPr>
              <w:sdtEndPr/>
              <w:sdtContent>
                <w:r w:rsidR="00F01696" w:rsidRPr="0095453A">
                  <w:rPr>
                    <w:lang w:bidi="nl-NL"/>
                  </w:rPr>
                  <w:t>Netwerkevenementen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30B2AA15"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133BD45" w14:textId="77777777" w:rsidR="00194685" w:rsidRPr="0095453A" w:rsidRDefault="00E72C7A" w:rsidP="005235DF">
            <w:pPr>
              <w:pStyle w:val="Tabeltekst"/>
            </w:pPr>
            <w:sdt>
              <w:sdtPr>
                <w:id w:val="-841855410"/>
                <w:placeholder>
                  <w:docPart w:val="E7FD7387DF810F4BA72FBAF288B910A5"/>
                </w:placeholder>
                <w:temporary/>
                <w:showingPlcHdr/>
                <w15:appearance w15:val="hidden"/>
              </w:sdtPr>
              <w:sdtEndPr/>
              <w:sdtContent>
                <w:r w:rsidR="00C56DC6" w:rsidRPr="0095453A">
                  <w:rPr>
                    <w:lang w:bidi="nl-NL"/>
                  </w:rPr>
                  <w:t>€ 200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8F0F182"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5E6DE237" w14:textId="77777777" w:rsidR="00194685" w:rsidRPr="0095453A" w:rsidRDefault="00194685" w:rsidP="005235DF">
            <w:pPr>
              <w:pStyle w:val="Tabeltekst"/>
            </w:pPr>
          </w:p>
        </w:tc>
      </w:tr>
      <w:tr w:rsidR="00194685" w:rsidRPr="0095453A" w14:paraId="5FEEF20D"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63D6D00" w14:textId="77777777" w:rsidR="00194685" w:rsidRPr="0095453A" w:rsidRDefault="00E72C7A" w:rsidP="005235DF">
            <w:pPr>
              <w:pStyle w:val="Tabeltekst"/>
            </w:pPr>
            <w:sdt>
              <w:sdtPr>
                <w:id w:val="550422478"/>
                <w:placeholder>
                  <w:docPart w:val="C32808D26720A74291BFAB5CD4ECE569"/>
                </w:placeholder>
                <w:temporary/>
                <w:showingPlcHdr/>
                <w15:appearance w15:val="hidden"/>
              </w:sdtPr>
              <w:sdtEndPr/>
              <w:sdtContent>
                <w:r w:rsidR="00F01696" w:rsidRPr="0095453A">
                  <w:rPr>
                    <w:lang w:bidi="nl-NL"/>
                  </w:rPr>
                  <w:t>Diversen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D8B8E57"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5DE06477" w14:textId="77777777" w:rsidR="00194685" w:rsidRPr="0095453A" w:rsidRDefault="00194685" w:rsidP="005235DF">
            <w:pPr>
              <w:pStyle w:val="Tabelteks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047B004D"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7DC73FFE" w14:textId="77777777" w:rsidR="00194685" w:rsidRPr="0095453A" w:rsidRDefault="00194685" w:rsidP="005235DF">
            <w:pPr>
              <w:pStyle w:val="Tabeltekst"/>
            </w:pPr>
          </w:p>
        </w:tc>
      </w:tr>
      <w:tr w:rsidR="00194685" w:rsidRPr="0095453A" w14:paraId="38B2B68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CC8C372" w14:textId="77777777" w:rsidR="00194685" w:rsidRPr="0095453A" w:rsidRDefault="00E72C7A" w:rsidP="005235DF">
            <w:pPr>
              <w:pStyle w:val="Kop3"/>
            </w:pPr>
            <w:sdt>
              <w:sdtPr>
                <w:id w:val="-1875842710"/>
                <w:placeholder>
                  <w:docPart w:val="EB670502B5F2C244B05B14AC6628503C"/>
                </w:placeholder>
                <w:temporary/>
                <w:showingPlcHdr/>
                <w15:appearance w15:val="hidden"/>
              </w:sdtPr>
              <w:sdtEndPr/>
              <w:sdtContent>
                <w:r w:rsidR="00C56DCA" w:rsidRPr="0095453A">
                  <w:rPr>
                    <w:lang w:bidi="nl-NL"/>
                  </w:rPr>
                  <w:t>ARBEIDSKOSTEN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6CFEEDBD" w14:textId="77777777" w:rsidR="00194685" w:rsidRPr="0095453A" w:rsidRDefault="00194685" w:rsidP="005235DF">
            <w:pPr>
              <w:pStyle w:val="Kop3"/>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0AF35949" w14:textId="77777777" w:rsidR="00194685" w:rsidRPr="0095453A" w:rsidRDefault="00194685" w:rsidP="005235DF">
            <w:pPr>
              <w:pStyle w:val="Kop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4B4EF1B" w14:textId="77777777" w:rsidR="00194685" w:rsidRPr="0095453A" w:rsidRDefault="00194685" w:rsidP="005235DF">
            <w:pPr>
              <w:pStyle w:val="Kop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1C45B162" w14:textId="77777777" w:rsidR="00194685" w:rsidRPr="0095453A" w:rsidRDefault="00194685" w:rsidP="005235DF">
            <w:pPr>
              <w:pStyle w:val="Kop3"/>
            </w:pPr>
          </w:p>
        </w:tc>
      </w:tr>
      <w:tr w:rsidR="00194685" w:rsidRPr="0095453A" w14:paraId="27B3077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B10F5D1" w14:textId="77777777" w:rsidR="00194685" w:rsidRPr="0095453A" w:rsidRDefault="00E72C7A" w:rsidP="005235DF">
            <w:pPr>
              <w:pStyle w:val="Tabeltekst"/>
            </w:pPr>
            <w:sdt>
              <w:sdtPr>
                <w:id w:val="-281113829"/>
                <w:placeholder>
                  <w:docPart w:val="7269303EDD0CC7418D2F933C64DF3577"/>
                </w:placeholder>
                <w:temporary/>
                <w:showingPlcHdr/>
                <w15:appearance w15:val="hidden"/>
              </w:sdtPr>
              <w:sdtEndPr/>
              <w:sdtContent>
                <w:r w:rsidR="00F01696" w:rsidRPr="0095453A">
                  <w:rPr>
                    <w:lang w:bidi="nl-NL"/>
                  </w:rPr>
                  <w:t>Salarisadministratie</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14B3232D"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37593D6E" w14:textId="77777777" w:rsidR="00194685" w:rsidRPr="0095453A" w:rsidRDefault="00E72C7A" w:rsidP="005235DF">
            <w:pPr>
              <w:pStyle w:val="Tabeltekst"/>
            </w:pPr>
            <w:sdt>
              <w:sdtPr>
                <w:id w:val="-1525543999"/>
                <w:placeholder>
                  <w:docPart w:val="0651082CE6FE9549A7B7F314F7906C66"/>
                </w:placeholder>
                <w:temporary/>
                <w:showingPlcHdr/>
                <w15:appearance w15:val="hidden"/>
              </w:sdtPr>
              <w:sdtEndPr/>
              <w:sdtContent>
                <w:r w:rsidR="00C56DC6" w:rsidRPr="0095453A">
                  <w:rPr>
                    <w:lang w:bidi="nl-NL"/>
                  </w:rPr>
                  <w:t>€ 200.000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759674C2"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280A217A" w14:textId="77777777" w:rsidR="00194685" w:rsidRPr="0095453A" w:rsidRDefault="00194685" w:rsidP="005235DF">
            <w:pPr>
              <w:pStyle w:val="Tabeltekst"/>
            </w:pPr>
          </w:p>
        </w:tc>
      </w:tr>
      <w:tr w:rsidR="00194685" w:rsidRPr="0095453A" w14:paraId="04523272"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A32E270" w14:textId="77777777" w:rsidR="00194685" w:rsidRPr="0095453A" w:rsidRDefault="00E72C7A" w:rsidP="005235DF">
            <w:pPr>
              <w:pStyle w:val="Tabeltekst"/>
            </w:pPr>
            <w:sdt>
              <w:sdtPr>
                <w:id w:val="-710725188"/>
                <w:placeholder>
                  <w:docPart w:val="79FC7C365BD3F0498BC3AFB4CB597E18"/>
                </w:placeholder>
                <w:temporary/>
                <w:showingPlcHdr/>
                <w15:appearance w15:val="hidden"/>
              </w:sdtPr>
              <w:sdtEndPr/>
              <w:sdtContent>
                <w:r w:rsidR="00F01696" w:rsidRPr="0095453A">
                  <w:rPr>
                    <w:lang w:bidi="nl-NL"/>
                  </w:rPr>
                  <w:t>Training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2D25939E"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159CDF54" w14:textId="77777777" w:rsidR="00194685" w:rsidRPr="0095453A" w:rsidRDefault="00E72C7A" w:rsidP="005235DF">
            <w:pPr>
              <w:pStyle w:val="Tabeltekst"/>
            </w:pPr>
            <w:sdt>
              <w:sdtPr>
                <w:id w:val="1117566547"/>
                <w:placeholder>
                  <w:docPart w:val="45980F0C3471AB4FAECE700B3B5E361D"/>
                </w:placeholder>
                <w:temporary/>
                <w:showingPlcHdr/>
                <w15:appearance w15:val="hidden"/>
              </w:sdtPr>
              <w:sdtEndPr/>
              <w:sdtContent>
                <w:r w:rsidR="00C56DC6" w:rsidRPr="0095453A">
                  <w:rPr>
                    <w:lang w:bidi="nl-NL"/>
                  </w:rPr>
                  <w:t>€ 5.000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3E306591"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61B55386" w14:textId="77777777" w:rsidR="00194685" w:rsidRPr="0095453A" w:rsidRDefault="00194685" w:rsidP="005235DF">
            <w:pPr>
              <w:pStyle w:val="Tabeltekst"/>
            </w:pPr>
          </w:p>
        </w:tc>
      </w:tr>
      <w:tr w:rsidR="00194685" w:rsidRPr="0095453A" w14:paraId="08B8CDBB"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065EF11" w14:textId="77777777" w:rsidR="00194685" w:rsidRPr="0095453A" w:rsidRDefault="00E72C7A" w:rsidP="005235DF">
            <w:pPr>
              <w:pStyle w:val="Tabeltekst"/>
            </w:pPr>
            <w:sdt>
              <w:sdtPr>
                <w:id w:val="893159620"/>
                <w:placeholder>
                  <w:docPart w:val="C50E7D2A95B8E14FBB5F976AFDFC3891"/>
                </w:placeholder>
                <w:temporary/>
                <w:showingPlcHdr/>
                <w15:appearance w15:val="hidden"/>
              </w:sdtPr>
              <w:sdtEndPr/>
              <w:sdtContent>
                <w:r w:rsidR="00F01696" w:rsidRPr="0095453A">
                  <w:rPr>
                    <w:lang w:bidi="nl-NL"/>
                  </w:rPr>
                  <w:t>Diversen</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tcPr>
          <w:p w14:paraId="41914D19" w14:textId="77777777" w:rsidR="00194685" w:rsidRPr="0095453A" w:rsidRDefault="00194685" w:rsidP="005235DF">
            <w:pPr>
              <w:pStyle w:val="Tabeltekst"/>
            </w:pP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7E477D76" w14:textId="77777777" w:rsidR="00194685" w:rsidRPr="0095453A" w:rsidRDefault="00194685" w:rsidP="005235DF">
            <w:pPr>
              <w:pStyle w:val="Tabeltekst"/>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17A51FB7"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34BE6F18" w14:textId="77777777" w:rsidR="00194685" w:rsidRPr="0095453A" w:rsidRDefault="00194685" w:rsidP="005235DF">
            <w:pPr>
              <w:pStyle w:val="Tabeltekst"/>
            </w:pPr>
          </w:p>
        </w:tc>
      </w:tr>
      <w:tr w:rsidR="00194685" w:rsidRPr="0095453A" w14:paraId="2583540C"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4B92287" w14:textId="77777777" w:rsidR="00194685" w:rsidRPr="0095453A" w:rsidRDefault="00E72C7A" w:rsidP="005235DF">
            <w:pPr>
              <w:pStyle w:val="Kop3"/>
            </w:pPr>
            <w:sdt>
              <w:sdtPr>
                <w:id w:val="952060377"/>
                <w:placeholder>
                  <w:docPart w:val="019BE63FC374DC4A95C6FBC9DFD267B2"/>
                </w:placeholder>
                <w:temporary/>
                <w:showingPlcHdr/>
                <w15:appearance w15:val="hidden"/>
              </w:sdtPr>
              <w:sdtEndPr/>
              <w:sdtContent>
                <w:r w:rsidR="00C56DCA" w:rsidRPr="0095453A">
                  <w:rPr>
                    <w:lang w:bidi="nl-NL"/>
                  </w:rPr>
                  <w:t>OVERIG</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D6E533C" w14:textId="77777777" w:rsidR="00194685" w:rsidRPr="0095453A" w:rsidRDefault="00194685" w:rsidP="005235DF">
            <w:pPr>
              <w:pStyle w:val="Kop3"/>
            </w:pPr>
            <w:r w:rsidRPr="0095453A">
              <w:rPr>
                <w:lang w:bidi="nl-NL"/>
              </w:rPr>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tcPr>
          <w:p w14:paraId="4C7BF57F" w14:textId="77777777" w:rsidR="00194685" w:rsidRPr="0095453A" w:rsidRDefault="00194685" w:rsidP="005235DF">
            <w:pPr>
              <w:pStyle w:val="Kop3"/>
            </w:pPr>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tcPr>
          <w:p w14:paraId="4A85D4AA" w14:textId="77777777" w:rsidR="00194685" w:rsidRPr="0095453A" w:rsidRDefault="00194685" w:rsidP="005235DF">
            <w:pPr>
              <w:pStyle w:val="Kop3"/>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tcPr>
          <w:p w14:paraId="0B3C5B32" w14:textId="77777777" w:rsidR="00194685" w:rsidRPr="0095453A" w:rsidRDefault="00194685" w:rsidP="005235DF">
            <w:pPr>
              <w:pStyle w:val="Kop3"/>
            </w:pPr>
          </w:p>
        </w:tc>
      </w:tr>
      <w:tr w:rsidR="00194685" w:rsidRPr="0095453A" w14:paraId="455C0044"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3A3C23C1" w14:textId="77777777" w:rsidR="00194685" w:rsidRPr="0095453A" w:rsidRDefault="00E72C7A" w:rsidP="005235DF">
            <w:pPr>
              <w:pStyle w:val="Tabeltekst"/>
            </w:pPr>
            <w:sdt>
              <w:sdtPr>
                <w:id w:val="215782517"/>
                <w:placeholder>
                  <w:docPart w:val="DDB737658C53D740855DB7DB6C16C4FE"/>
                </w:placeholder>
                <w:temporary/>
                <w:showingPlcHdr/>
                <w15:appearance w15:val="hidden"/>
              </w:sdtPr>
              <w:sdtEndPr/>
              <w:sdtContent>
                <w:r w:rsidR="00F01696" w:rsidRPr="0095453A">
                  <w:rPr>
                    <w:lang w:bidi="nl-NL"/>
                  </w:rPr>
                  <w:t>Diversen (onvoorziene reserveringen/openingsfeest/enz.)</w:t>
                </w:r>
              </w:sdtContent>
            </w:sdt>
          </w:p>
        </w:tc>
        <w:tc>
          <w:tcPr>
            <w:tcW w:w="114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0348353" w14:textId="77777777" w:rsidR="00194685" w:rsidRPr="0095453A" w:rsidRDefault="00194685" w:rsidP="005235DF">
            <w:pPr>
              <w:pStyle w:val="Tabeltekst"/>
            </w:pPr>
            <w:r w:rsidRPr="0095453A">
              <w:rPr>
                <w:lang w:bidi="nl-NL"/>
              </w:rPr>
              <w:t> </w:t>
            </w:r>
          </w:p>
        </w:tc>
        <w:tc>
          <w:tcPr>
            <w:tcW w:w="108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9EC351" w14:textId="77777777" w:rsidR="00194685" w:rsidRPr="0095453A" w:rsidRDefault="00E72C7A" w:rsidP="005235DF">
            <w:pPr>
              <w:pStyle w:val="Tabeltekst"/>
            </w:pPr>
            <w:sdt>
              <w:sdtPr>
                <w:id w:val="706139984"/>
                <w:placeholder>
                  <w:docPart w:val="36D1D7512717F740975E86D598084D71"/>
                </w:placeholder>
                <w:temporary/>
                <w:showingPlcHdr/>
                <w15:appearance w15:val="hidden"/>
              </w:sdtPr>
              <w:sdtEndPr/>
              <w:sdtContent>
                <w:r w:rsidR="00C56DC6" w:rsidRPr="0095453A">
                  <w:rPr>
                    <w:lang w:bidi="nl-NL"/>
                  </w:rPr>
                  <w:t>€ 500</w:t>
                </w:r>
              </w:sdtContent>
            </w:sdt>
          </w:p>
        </w:tc>
        <w:tc>
          <w:tcPr>
            <w:tcW w:w="117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AB7F529" w14:textId="77777777" w:rsidR="00194685" w:rsidRPr="0095453A" w:rsidRDefault="00194685" w:rsidP="005235DF">
            <w:pPr>
              <w:pStyle w:val="Tabeltekst"/>
            </w:pPr>
          </w:p>
        </w:tc>
        <w:tc>
          <w:tcPr>
            <w:tcW w:w="312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44ED9A" w14:textId="77777777" w:rsidR="00194685" w:rsidRPr="0095453A" w:rsidRDefault="00194685" w:rsidP="005235DF">
            <w:pPr>
              <w:pStyle w:val="Tabeltekst"/>
            </w:pPr>
          </w:p>
        </w:tc>
      </w:tr>
      <w:tr w:rsidR="00194685" w:rsidRPr="0095453A" w14:paraId="1C511496" w14:textId="77777777" w:rsidTr="00585480">
        <w:trPr>
          <w:trHeight w:val="283"/>
        </w:trPr>
        <w:tc>
          <w:tcPr>
            <w:tcW w:w="4248"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758309F1" w14:textId="77777777" w:rsidR="00194685" w:rsidRPr="0095453A" w:rsidRDefault="00E72C7A" w:rsidP="00425C02">
            <w:pPr>
              <w:pStyle w:val="Tabeltotaal"/>
            </w:pPr>
            <w:sdt>
              <w:sdtPr>
                <w:id w:val="-2067099064"/>
                <w:placeholder>
                  <w:docPart w:val="ECCC1AD36B9F37409AD966C00A6FA345"/>
                </w:placeholder>
                <w:temporary/>
                <w:showingPlcHdr/>
                <w15:appearance w15:val="hidden"/>
              </w:sdtPr>
              <w:sdtEndPr/>
              <w:sdtContent>
                <w:r w:rsidR="007F3CE4" w:rsidRPr="0095453A">
                  <w:rPr>
                    <w:lang w:bidi="nl-NL"/>
                  </w:rPr>
                  <w:t>GESCHAT STARTBUDGET</w:t>
                </w:r>
              </w:sdtContent>
            </w:sdt>
          </w:p>
        </w:tc>
        <w:tc>
          <w:tcPr>
            <w:tcW w:w="1148" w:type="dxa"/>
            <w:tcBorders>
              <w:top w:val="nil"/>
              <w:left w:val="nil"/>
              <w:bottom w:val="single" w:sz="4" w:space="0" w:color="404040"/>
              <w:right w:val="single" w:sz="4" w:space="0" w:color="404040"/>
            </w:tcBorders>
            <w:shd w:val="clear" w:color="auto" w:fill="264D2B" w:themeFill="accent1"/>
            <w:noWrap/>
            <w:vAlign w:val="center"/>
            <w:hideMark/>
          </w:tcPr>
          <w:p w14:paraId="3F214934" w14:textId="77777777" w:rsidR="00194685" w:rsidRPr="0095453A" w:rsidRDefault="00194685" w:rsidP="00425C02">
            <w:pPr>
              <w:pStyle w:val="Tabeltotaal"/>
            </w:pPr>
            <w:r w:rsidRPr="0095453A">
              <w:rPr>
                <w:lang w:bidi="nl-NL"/>
              </w:rPr>
              <w:t> </w:t>
            </w:r>
          </w:p>
        </w:tc>
        <w:tc>
          <w:tcPr>
            <w:tcW w:w="1080" w:type="dxa"/>
            <w:tcBorders>
              <w:top w:val="nil"/>
              <w:left w:val="nil"/>
              <w:bottom w:val="single" w:sz="4" w:space="0" w:color="404040"/>
              <w:right w:val="single" w:sz="4" w:space="0" w:color="404040"/>
            </w:tcBorders>
            <w:shd w:val="clear" w:color="auto" w:fill="264D2B" w:themeFill="accent1"/>
            <w:noWrap/>
            <w:vAlign w:val="center"/>
            <w:hideMark/>
          </w:tcPr>
          <w:p w14:paraId="7B022408" w14:textId="77777777" w:rsidR="00194685" w:rsidRPr="0095453A" w:rsidRDefault="00E72C7A" w:rsidP="00425C02">
            <w:pPr>
              <w:pStyle w:val="Tabeltotaal"/>
            </w:pPr>
            <w:sdt>
              <w:sdtPr>
                <w:id w:val="1380430251"/>
                <w:placeholder>
                  <w:docPart w:val="8D00ABEFF702794D8A7EFA05A52256E1"/>
                </w:placeholder>
                <w:temporary/>
                <w:showingPlcHdr/>
                <w15:appearance w15:val="hidden"/>
              </w:sdtPr>
              <w:sdtEndPr/>
              <w:sdtContent>
                <w:r w:rsidR="00C56DC6" w:rsidRPr="0095453A">
                  <w:rPr>
                    <w:lang w:bidi="nl-NL"/>
                  </w:rPr>
                  <w:t>€ 584.660</w:t>
                </w:r>
              </w:sdtContent>
            </w:sdt>
          </w:p>
        </w:tc>
        <w:tc>
          <w:tcPr>
            <w:tcW w:w="1170" w:type="dxa"/>
            <w:tcBorders>
              <w:top w:val="nil"/>
              <w:left w:val="nil"/>
              <w:bottom w:val="single" w:sz="4" w:space="0" w:color="404040"/>
              <w:right w:val="single" w:sz="4" w:space="0" w:color="404040"/>
            </w:tcBorders>
            <w:shd w:val="clear" w:color="auto" w:fill="264D2B" w:themeFill="accent1"/>
            <w:noWrap/>
            <w:vAlign w:val="center"/>
            <w:hideMark/>
          </w:tcPr>
          <w:p w14:paraId="1C2D4670" w14:textId="77777777" w:rsidR="00194685" w:rsidRPr="0095453A" w:rsidRDefault="00194685" w:rsidP="00425C02">
            <w:pPr>
              <w:pStyle w:val="Tabeltotaal"/>
            </w:pPr>
            <w:r w:rsidRPr="0095453A">
              <w:rPr>
                <w:lang w:bidi="nl-NL"/>
              </w:rPr>
              <w:t> </w:t>
            </w:r>
          </w:p>
        </w:tc>
        <w:tc>
          <w:tcPr>
            <w:tcW w:w="3122" w:type="dxa"/>
            <w:tcBorders>
              <w:top w:val="nil"/>
              <w:left w:val="nil"/>
              <w:bottom w:val="single" w:sz="4" w:space="0" w:color="404040"/>
              <w:right w:val="single" w:sz="4" w:space="0" w:color="404040"/>
            </w:tcBorders>
            <w:shd w:val="clear" w:color="auto" w:fill="264D2B" w:themeFill="accent1"/>
            <w:noWrap/>
            <w:vAlign w:val="center"/>
            <w:hideMark/>
          </w:tcPr>
          <w:p w14:paraId="0FF3F029" w14:textId="77777777" w:rsidR="00194685" w:rsidRPr="0095453A" w:rsidRDefault="00194685" w:rsidP="00425C02">
            <w:pPr>
              <w:pStyle w:val="Tabeltotaal"/>
            </w:pPr>
          </w:p>
        </w:tc>
      </w:tr>
    </w:tbl>
    <w:p w14:paraId="6D8F811A" w14:textId="77777777" w:rsidR="00792405" w:rsidRPr="0095453A" w:rsidRDefault="00792405" w:rsidP="000A7CCA"/>
    <w:p w14:paraId="3558AEA5" w14:textId="77777777" w:rsidR="00B86DBD" w:rsidRPr="0095453A" w:rsidRDefault="00B86DBD" w:rsidP="000A7CCA">
      <w:pPr>
        <w:sectPr w:rsidR="00B86DBD" w:rsidRPr="0095453A" w:rsidSect="009A2D2F">
          <w:pgSz w:w="11906" w:h="16838" w:code="9"/>
          <w:pgMar w:top="1701" w:right="720" w:bottom="1672" w:left="720" w:header="432" w:footer="432" w:gutter="0"/>
          <w:cols w:space="720"/>
          <w:docGrid w:linePitch="360"/>
        </w:sectPr>
      </w:pPr>
    </w:p>
    <w:p w14:paraId="2630AE82" w14:textId="77777777" w:rsidR="00792405" w:rsidRPr="0095453A" w:rsidRDefault="00792405" w:rsidP="000A7CCA"/>
    <w:p w14:paraId="34A37E67" w14:textId="77777777" w:rsidR="00194685" w:rsidRPr="0095453A" w:rsidRDefault="00E72C7A" w:rsidP="00194685">
      <w:sdt>
        <w:sdtPr>
          <w:rPr>
            <w:rStyle w:val="Zwaar"/>
          </w:rPr>
          <w:id w:val="-765225713"/>
          <w:placeholder>
            <w:docPart w:val="586DF4D6CFA2244C9CA883CE1BA9F6E2"/>
          </w:placeholder>
          <w:temporary/>
          <w:showingPlcHdr/>
          <w15:appearance w15:val="hidden"/>
          <w:text/>
        </w:sdtPr>
        <w:sdtEndPr>
          <w:rPr>
            <w:rStyle w:val="Zwaar"/>
          </w:rPr>
        </w:sdtEndPr>
        <w:sdtContent>
          <w:r w:rsidR="00B86DBD" w:rsidRPr="0095453A">
            <w:rPr>
              <w:rStyle w:val="Zwaar"/>
              <w:lang w:bidi="nl-NL"/>
            </w:rPr>
            <w:t>Verwachte winst- en verliesmodel:</w:t>
          </w:r>
        </w:sdtContent>
      </w:sdt>
      <w:r w:rsidR="00B86DBD" w:rsidRPr="0095453A">
        <w:rPr>
          <w:lang w:bidi="nl-NL"/>
        </w:rPr>
        <w:t xml:space="preserve"> </w:t>
      </w:r>
      <w:sdt>
        <w:sdtPr>
          <w:id w:val="-2145883318"/>
          <w:placeholder>
            <w:docPart w:val="3A3D08DFEC58DA4AB49067BF5F9D57E0"/>
          </w:placeholder>
          <w:temporary/>
          <w:showingPlcHdr/>
          <w15:appearance w15:val="hidden"/>
          <w:text/>
        </w:sdtPr>
        <w:sdtEndPr/>
        <w:sdtContent>
          <w:r w:rsidR="0011677C" w:rsidRPr="0095453A">
            <w:rPr>
              <w:lang w:bidi="nl-NL"/>
            </w:rPr>
            <w:t>Het onderstaande model geeft een voorbeeld van de prognoses van een klein bedrijf tijdens de eerste 12 maanden. Het bovenste gedeelte van de tabel toont de verwachte omzet en brutowinst. Dit is een goede plek om te beginnen met het maken van uw verkoopprognose. In de volgende sectie worden de terugkerende uitgaven gespecificeerd die u voor dezelfde maanden projecteert. Deze moet overeenkomen met de geschatte startkosten die u in de vorige sectie hebt voltooid. Onderaan dit model kunt u zien wanneer u winstgevend wordt en welke uitgaven het meest impact hebben op de winstgevendheid. U vindt een lege tabel in de bijlage zodat u uw eigen opstartkostenprojecties kunt maken.</w:t>
          </w:r>
        </w:sdtContent>
      </w:sdt>
      <w:r w:rsidR="00B86DBD" w:rsidRPr="0095453A">
        <w:rPr>
          <w:lang w:bidi="nl-NL"/>
        </w:rPr>
        <w:t xml:space="preserve"> </w:t>
      </w:r>
    </w:p>
    <w:tbl>
      <w:tblPr>
        <w:tblW w:w="5000" w:type="pct"/>
        <w:tblLook w:val="04A0" w:firstRow="1" w:lastRow="0" w:firstColumn="1" w:lastColumn="0" w:noHBand="0" w:noVBand="1"/>
      </w:tblPr>
      <w:tblGrid>
        <w:gridCol w:w="2105"/>
        <w:gridCol w:w="931"/>
        <w:gridCol w:w="891"/>
        <w:gridCol w:w="959"/>
        <w:gridCol w:w="959"/>
        <w:gridCol w:w="958"/>
        <w:gridCol w:w="958"/>
        <w:gridCol w:w="958"/>
        <w:gridCol w:w="958"/>
        <w:gridCol w:w="958"/>
        <w:gridCol w:w="958"/>
        <w:gridCol w:w="958"/>
        <w:gridCol w:w="958"/>
        <w:gridCol w:w="1051"/>
      </w:tblGrid>
      <w:tr w:rsidR="00E23B8F" w:rsidRPr="0095453A" w14:paraId="2C410E43" w14:textId="77777777" w:rsidTr="00585480">
        <w:trPr>
          <w:trHeight w:val="269"/>
        </w:trPr>
        <w:tc>
          <w:tcPr>
            <w:tcW w:w="1962" w:type="dxa"/>
            <w:tcBorders>
              <w:top w:val="single" w:sz="4" w:space="0" w:color="auto"/>
              <w:left w:val="single" w:sz="4" w:space="0" w:color="auto"/>
              <w:bottom w:val="nil"/>
              <w:right w:val="nil"/>
            </w:tcBorders>
            <w:shd w:val="clear" w:color="auto" w:fill="264D2B" w:themeFill="accent1"/>
            <w:noWrap/>
            <w:vAlign w:val="center"/>
            <w:hideMark/>
          </w:tcPr>
          <w:p w14:paraId="7F3512B3" w14:textId="77777777" w:rsidR="00194685" w:rsidRPr="0095453A" w:rsidRDefault="00E72C7A" w:rsidP="00425C02">
            <w:pPr>
              <w:pStyle w:val="Tabeltotaal"/>
            </w:pPr>
            <w:sdt>
              <w:sdtPr>
                <w:id w:val="-1696838619"/>
                <w:placeholder>
                  <w:docPart w:val="CD9C41868DA1284DA830C18FFFC6A849"/>
                </w:placeholder>
                <w:temporary/>
                <w:showingPlcHdr/>
                <w15:appearance w15:val="hidden"/>
              </w:sdtPr>
              <w:sdtEndPr/>
              <w:sdtContent>
                <w:r w:rsidR="00E23B8F" w:rsidRPr="0095453A">
                  <w:rPr>
                    <w:lang w:bidi="nl-NL"/>
                  </w:rPr>
                  <w:t>MEDISCHE PRAKTIJK</w:t>
                </w:r>
              </w:sdtContent>
            </w:sdt>
          </w:p>
        </w:tc>
        <w:tc>
          <w:tcPr>
            <w:tcW w:w="868" w:type="dxa"/>
            <w:tcBorders>
              <w:top w:val="single" w:sz="4" w:space="0" w:color="auto"/>
              <w:left w:val="nil"/>
              <w:bottom w:val="nil"/>
              <w:right w:val="nil"/>
            </w:tcBorders>
            <w:shd w:val="clear" w:color="auto" w:fill="264D2B" w:themeFill="accent1"/>
            <w:noWrap/>
            <w:vAlign w:val="center"/>
            <w:hideMark/>
          </w:tcPr>
          <w:p w14:paraId="321B62B3" w14:textId="77777777" w:rsidR="00194685" w:rsidRPr="0095453A" w:rsidRDefault="00194685" w:rsidP="00425C02">
            <w:pPr>
              <w:pStyle w:val="Tabeltotaal"/>
            </w:pPr>
            <w:r w:rsidRPr="0095453A">
              <w:rPr>
                <w:lang w:bidi="nl-NL"/>
              </w:rPr>
              <w:t> </w:t>
            </w:r>
          </w:p>
        </w:tc>
        <w:tc>
          <w:tcPr>
            <w:tcW w:w="831" w:type="dxa"/>
            <w:tcBorders>
              <w:top w:val="single" w:sz="4" w:space="0" w:color="auto"/>
              <w:left w:val="nil"/>
              <w:bottom w:val="nil"/>
              <w:right w:val="nil"/>
            </w:tcBorders>
            <w:shd w:val="clear" w:color="auto" w:fill="264D2B" w:themeFill="accent1"/>
            <w:noWrap/>
            <w:vAlign w:val="center"/>
            <w:hideMark/>
          </w:tcPr>
          <w:p w14:paraId="5FA648AA" w14:textId="77777777" w:rsidR="00194685" w:rsidRPr="0095453A" w:rsidRDefault="00194685" w:rsidP="00425C02">
            <w:pPr>
              <w:pStyle w:val="Tabeltotaal"/>
            </w:pPr>
            <w:r w:rsidRPr="0095453A">
              <w:rPr>
                <w:lang w:bidi="nl-NL"/>
              </w:rPr>
              <w:t> </w:t>
            </w:r>
          </w:p>
        </w:tc>
        <w:tc>
          <w:tcPr>
            <w:tcW w:w="893" w:type="dxa"/>
            <w:tcBorders>
              <w:top w:val="single" w:sz="4" w:space="0" w:color="auto"/>
              <w:left w:val="nil"/>
              <w:bottom w:val="nil"/>
              <w:right w:val="nil"/>
            </w:tcBorders>
            <w:shd w:val="clear" w:color="auto" w:fill="264D2B" w:themeFill="accent1"/>
            <w:noWrap/>
            <w:vAlign w:val="center"/>
            <w:hideMark/>
          </w:tcPr>
          <w:p w14:paraId="093E8138" w14:textId="77777777" w:rsidR="00194685" w:rsidRPr="0095453A" w:rsidRDefault="00194685" w:rsidP="00425C02">
            <w:pPr>
              <w:pStyle w:val="Tabeltotaal"/>
            </w:pPr>
            <w:r w:rsidRPr="0095453A">
              <w:rPr>
                <w:lang w:bidi="nl-NL"/>
              </w:rPr>
              <w:t> </w:t>
            </w:r>
          </w:p>
        </w:tc>
        <w:tc>
          <w:tcPr>
            <w:tcW w:w="893" w:type="dxa"/>
            <w:tcBorders>
              <w:top w:val="single" w:sz="4" w:space="0" w:color="auto"/>
              <w:left w:val="nil"/>
              <w:bottom w:val="nil"/>
              <w:right w:val="nil"/>
            </w:tcBorders>
            <w:shd w:val="clear" w:color="auto" w:fill="264D2B" w:themeFill="accent1"/>
            <w:noWrap/>
            <w:vAlign w:val="center"/>
            <w:hideMark/>
          </w:tcPr>
          <w:p w14:paraId="3DF0048E"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3BEB92CE"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576BACCB"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58D0DE48"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5FEC57A1"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08EAB5C6"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2F4C3131"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1907EA7D" w14:textId="77777777" w:rsidR="00194685" w:rsidRPr="0095453A" w:rsidRDefault="00194685" w:rsidP="00425C02">
            <w:pPr>
              <w:pStyle w:val="Tabeltotaal"/>
            </w:pPr>
            <w:r w:rsidRPr="0095453A">
              <w:rPr>
                <w:lang w:bidi="nl-NL"/>
              </w:rPr>
              <w:t> </w:t>
            </w:r>
          </w:p>
        </w:tc>
        <w:tc>
          <w:tcPr>
            <w:tcW w:w="892" w:type="dxa"/>
            <w:tcBorders>
              <w:top w:val="single" w:sz="4" w:space="0" w:color="auto"/>
              <w:left w:val="nil"/>
              <w:bottom w:val="nil"/>
              <w:right w:val="nil"/>
            </w:tcBorders>
            <w:shd w:val="clear" w:color="auto" w:fill="264D2B" w:themeFill="accent1"/>
            <w:noWrap/>
            <w:vAlign w:val="center"/>
            <w:hideMark/>
          </w:tcPr>
          <w:p w14:paraId="5FBB6E09" w14:textId="77777777" w:rsidR="00194685" w:rsidRPr="0095453A" w:rsidRDefault="00194685" w:rsidP="00425C02">
            <w:pPr>
              <w:pStyle w:val="Tabeltotaal"/>
            </w:pPr>
            <w:r w:rsidRPr="0095453A">
              <w:rPr>
                <w:lang w:bidi="nl-NL"/>
              </w:rPr>
              <w:t> </w:t>
            </w:r>
          </w:p>
        </w:tc>
        <w:tc>
          <w:tcPr>
            <w:tcW w:w="979" w:type="dxa"/>
            <w:tcBorders>
              <w:top w:val="single" w:sz="4" w:space="0" w:color="auto"/>
              <w:left w:val="nil"/>
              <w:bottom w:val="nil"/>
              <w:right w:val="single" w:sz="4" w:space="0" w:color="auto"/>
            </w:tcBorders>
            <w:shd w:val="clear" w:color="auto" w:fill="264D2B" w:themeFill="accent1"/>
            <w:noWrap/>
            <w:vAlign w:val="center"/>
            <w:hideMark/>
          </w:tcPr>
          <w:p w14:paraId="34794B0D" w14:textId="77777777" w:rsidR="00194685" w:rsidRPr="0095453A" w:rsidRDefault="00194685" w:rsidP="00425C02">
            <w:pPr>
              <w:pStyle w:val="Tabeltotaal"/>
            </w:pPr>
            <w:r w:rsidRPr="0095453A">
              <w:rPr>
                <w:lang w:bidi="nl-NL"/>
              </w:rPr>
              <w:t> </w:t>
            </w:r>
          </w:p>
        </w:tc>
      </w:tr>
      <w:tr w:rsidR="00194685" w:rsidRPr="0095453A" w14:paraId="0CC6D501" w14:textId="77777777" w:rsidTr="00585480">
        <w:trPr>
          <w:trHeight w:val="180"/>
        </w:trPr>
        <w:tc>
          <w:tcPr>
            <w:tcW w:w="13562"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56CCE054" w14:textId="77777777" w:rsidR="00194685" w:rsidRPr="0095453A" w:rsidRDefault="00194685" w:rsidP="00123565">
            <w:pPr>
              <w:pStyle w:val="Tabeltekst"/>
              <w:rPr>
                <w:color w:val="F2F2F2"/>
                <w:sz w:val="10"/>
                <w:szCs w:val="10"/>
              </w:rPr>
            </w:pPr>
          </w:p>
        </w:tc>
      </w:tr>
      <w:tr w:rsidR="00E23B8F" w:rsidRPr="0095453A" w14:paraId="4B7824F7"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42E63CB6" w14:textId="77777777" w:rsidR="00194685" w:rsidRPr="0095453A" w:rsidRDefault="00E72C7A" w:rsidP="00425C02">
            <w:pPr>
              <w:pStyle w:val="Kop3"/>
            </w:pPr>
            <w:sdt>
              <w:sdtPr>
                <w:id w:val="1758871111"/>
                <w:placeholder>
                  <w:docPart w:val="285827C5DF314D4E878BAA0D4610FFFC"/>
                </w:placeholder>
                <w:temporary/>
                <w:showingPlcHdr/>
                <w15:appearance w15:val="hidden"/>
              </w:sdtPr>
              <w:sdtEndPr/>
              <w:sdtContent>
                <w:r w:rsidR="00E23B8F" w:rsidRPr="0095453A">
                  <w:rPr>
                    <w:lang w:bidi="nl-NL"/>
                  </w:rPr>
                  <w:t>OPBRENGST</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5B3F88C" w14:textId="77777777" w:rsidR="00194685" w:rsidRPr="0095453A" w:rsidRDefault="00E72C7A" w:rsidP="00425C02">
            <w:pPr>
              <w:pStyle w:val="Kop3"/>
            </w:pPr>
            <w:sdt>
              <w:sdtPr>
                <w:id w:val="-34196038"/>
                <w:placeholder>
                  <w:docPart w:val="37D11401B533864D98F65BF981BDB02A"/>
                </w:placeholder>
                <w:temporary/>
                <w:showingPlcHdr/>
                <w15:appearance w15:val="hidden"/>
              </w:sdtPr>
              <w:sdtEndPr/>
              <w:sdtContent>
                <w:r w:rsidR="00E23B8F" w:rsidRPr="0095453A">
                  <w:rPr>
                    <w:lang w:bidi="nl-NL"/>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452D1F3" w14:textId="77777777" w:rsidR="00194685" w:rsidRPr="0095453A" w:rsidRDefault="00E72C7A" w:rsidP="00425C02">
            <w:pPr>
              <w:pStyle w:val="Kop3"/>
            </w:pPr>
            <w:sdt>
              <w:sdtPr>
                <w:id w:val="-1577667177"/>
                <w:placeholder>
                  <w:docPart w:val="2243EB670501504C91D0CB7E0BFECA79"/>
                </w:placeholder>
                <w:temporary/>
                <w:showingPlcHdr/>
                <w15:appearance w15:val="hidden"/>
              </w:sdtPr>
              <w:sdtEndPr/>
              <w:sdtContent>
                <w:r w:rsidR="00E23B8F" w:rsidRPr="0095453A">
                  <w:rPr>
                    <w:lang w:bidi="nl-NL"/>
                  </w:rPr>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84D2EDE" w14:textId="77777777" w:rsidR="00194685" w:rsidRPr="0095453A" w:rsidRDefault="00E72C7A" w:rsidP="00425C02">
            <w:pPr>
              <w:pStyle w:val="Kop3"/>
            </w:pPr>
            <w:sdt>
              <w:sdtPr>
                <w:id w:val="-1567410184"/>
                <w:placeholder>
                  <w:docPart w:val="A39A5497EDEBA14F9038E9075E31FAB2"/>
                </w:placeholder>
                <w:temporary/>
                <w:showingPlcHdr/>
                <w15:appearance w15:val="hidden"/>
              </w:sdtPr>
              <w:sdtEndPr/>
              <w:sdtContent>
                <w:r w:rsidR="00E23B8F" w:rsidRPr="0095453A">
                  <w:rPr>
                    <w:lang w:bidi="nl-NL"/>
                  </w:rPr>
                  <w:t>MRT</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40BE172" w14:textId="77777777" w:rsidR="00194685" w:rsidRPr="0095453A" w:rsidRDefault="00E72C7A" w:rsidP="00425C02">
            <w:pPr>
              <w:pStyle w:val="Kop3"/>
            </w:pPr>
            <w:sdt>
              <w:sdtPr>
                <w:id w:val="530542950"/>
                <w:placeholder>
                  <w:docPart w:val="01D84C884A235746964DD4F80B293A4A"/>
                </w:placeholder>
                <w:temporary/>
                <w:showingPlcHdr/>
                <w15:appearance w15:val="hidden"/>
              </w:sdtPr>
              <w:sdtEndPr/>
              <w:sdtContent>
                <w:r w:rsidR="00E23B8F" w:rsidRPr="0095453A">
                  <w:rPr>
                    <w:lang w:bidi="nl-NL"/>
                  </w:rPr>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6D4DAB6" w14:textId="77777777" w:rsidR="00194685" w:rsidRPr="0095453A" w:rsidRDefault="00E72C7A" w:rsidP="00425C02">
            <w:pPr>
              <w:pStyle w:val="Kop3"/>
            </w:pPr>
            <w:sdt>
              <w:sdtPr>
                <w:id w:val="1097752124"/>
                <w:placeholder>
                  <w:docPart w:val="897A7D4E97F5594292A71F18D50C8812"/>
                </w:placeholder>
                <w:temporary/>
                <w:showingPlcHdr/>
                <w15:appearance w15:val="hidden"/>
              </w:sdtPr>
              <w:sdtEndPr/>
              <w:sdtContent>
                <w:r w:rsidR="00E23B8F" w:rsidRPr="0095453A">
                  <w:rPr>
                    <w:lang w:bidi="nl-NL"/>
                  </w:rPr>
                  <w:t>MEI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ED73B2E" w14:textId="77777777" w:rsidR="00194685" w:rsidRPr="0095453A" w:rsidRDefault="00E72C7A" w:rsidP="00425C02">
            <w:pPr>
              <w:pStyle w:val="Kop3"/>
            </w:pPr>
            <w:sdt>
              <w:sdtPr>
                <w:id w:val="-637346349"/>
                <w:placeholder>
                  <w:docPart w:val="CF360E26EF9FA64295132BF000128541"/>
                </w:placeholder>
                <w:temporary/>
                <w:showingPlcHdr/>
                <w15:appearance w15:val="hidden"/>
              </w:sdtPr>
              <w:sdtEndPr/>
              <w:sdtContent>
                <w:r w:rsidR="00E23B8F" w:rsidRPr="0095453A">
                  <w:rPr>
                    <w:lang w:bidi="nl-NL"/>
                  </w:rPr>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2061CFE" w14:textId="77777777" w:rsidR="00194685" w:rsidRPr="0095453A" w:rsidRDefault="00E72C7A" w:rsidP="00425C02">
            <w:pPr>
              <w:pStyle w:val="Kop3"/>
            </w:pPr>
            <w:sdt>
              <w:sdtPr>
                <w:id w:val="415451130"/>
                <w:placeholder>
                  <w:docPart w:val="8BC075C34D107E43995C3410865BD3CA"/>
                </w:placeholder>
                <w:temporary/>
                <w:showingPlcHdr/>
                <w15:appearance w15:val="hidden"/>
              </w:sdtPr>
              <w:sdtEndPr/>
              <w:sdtContent>
                <w:r w:rsidR="00E23B8F" w:rsidRPr="0095453A">
                  <w:rPr>
                    <w:lang w:bidi="nl-NL"/>
                  </w:rPr>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F93087B" w14:textId="77777777" w:rsidR="00194685" w:rsidRPr="0095453A" w:rsidRDefault="00E72C7A" w:rsidP="00425C02">
            <w:pPr>
              <w:pStyle w:val="Kop3"/>
            </w:pPr>
            <w:sdt>
              <w:sdtPr>
                <w:id w:val="-860659843"/>
                <w:placeholder>
                  <w:docPart w:val="D710C39A7551C549943EB3037BE3EE0B"/>
                </w:placeholder>
                <w:temporary/>
                <w:showingPlcHdr/>
                <w15:appearance w15:val="hidden"/>
              </w:sdtPr>
              <w:sdtEndPr/>
              <w:sdtContent>
                <w:r w:rsidR="00E23B8F" w:rsidRPr="0095453A">
                  <w:rPr>
                    <w:lang w:bidi="nl-NL"/>
                  </w:rPr>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B8FFBF" w14:textId="77777777" w:rsidR="00194685" w:rsidRPr="0095453A" w:rsidRDefault="00E72C7A" w:rsidP="00425C02">
            <w:pPr>
              <w:pStyle w:val="Kop3"/>
            </w:pPr>
            <w:sdt>
              <w:sdtPr>
                <w:id w:val="239294902"/>
                <w:placeholder>
                  <w:docPart w:val="80B236CE0A5ED645972A14D8AAAF1ECC"/>
                </w:placeholder>
                <w:temporary/>
                <w:showingPlcHdr/>
                <w15:appearance w15:val="hidden"/>
              </w:sdtPr>
              <w:sdtEndPr/>
              <w:sdtContent>
                <w:r w:rsidR="00E23B8F" w:rsidRPr="0095453A">
                  <w:rPr>
                    <w:lang w:bidi="nl-NL"/>
                  </w:rPr>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2380A8B" w14:textId="77777777" w:rsidR="00194685" w:rsidRPr="0095453A" w:rsidRDefault="00E72C7A" w:rsidP="00425C02">
            <w:pPr>
              <w:pStyle w:val="Kop3"/>
            </w:pPr>
            <w:sdt>
              <w:sdtPr>
                <w:id w:val="1889681968"/>
                <w:placeholder>
                  <w:docPart w:val="2C4BFA6076089E4DB3E32EAB70897689"/>
                </w:placeholder>
                <w:temporary/>
                <w:showingPlcHdr/>
                <w15:appearance w15:val="hidden"/>
              </w:sdtPr>
              <w:sdtEndPr/>
              <w:sdtContent>
                <w:r w:rsidR="00E23B8F" w:rsidRPr="0095453A">
                  <w:rPr>
                    <w:lang w:bidi="nl-NL"/>
                  </w:rPr>
                  <w:t>OKT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AF94D43" w14:textId="77777777" w:rsidR="00194685" w:rsidRPr="0095453A" w:rsidRDefault="00E72C7A" w:rsidP="00425C02">
            <w:pPr>
              <w:pStyle w:val="Kop3"/>
            </w:pPr>
            <w:sdt>
              <w:sdtPr>
                <w:id w:val="2050107466"/>
                <w:placeholder>
                  <w:docPart w:val="B7FE43931C9D464CB8877CAED9F63E7B"/>
                </w:placeholder>
                <w:temporary/>
                <w:showingPlcHdr/>
                <w15:appearance w15:val="hidden"/>
              </w:sdtPr>
              <w:sdtEndPr/>
              <w:sdtContent>
                <w:r w:rsidR="00E23B8F" w:rsidRPr="0095453A">
                  <w:rPr>
                    <w:lang w:bidi="nl-NL"/>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915EA37" w14:textId="77777777" w:rsidR="00194685" w:rsidRPr="0095453A" w:rsidRDefault="00E72C7A" w:rsidP="00425C02">
            <w:pPr>
              <w:pStyle w:val="Kop3"/>
            </w:pPr>
            <w:sdt>
              <w:sdtPr>
                <w:id w:val="-131638653"/>
                <w:placeholder>
                  <w:docPart w:val="9744EB0062036146A7A6499380C1F190"/>
                </w:placeholder>
                <w:temporary/>
                <w:showingPlcHdr/>
                <w15:appearance w15:val="hidden"/>
              </w:sdtPr>
              <w:sdtEndPr/>
              <w:sdtContent>
                <w:r w:rsidR="00E23B8F" w:rsidRPr="0095453A">
                  <w:rPr>
                    <w:lang w:bidi="nl-NL"/>
                  </w:rPr>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38C728E1" w14:textId="77777777" w:rsidR="00194685" w:rsidRPr="0095453A" w:rsidRDefault="00E72C7A" w:rsidP="00425C02">
            <w:pPr>
              <w:pStyle w:val="Kop3"/>
            </w:pPr>
            <w:sdt>
              <w:sdtPr>
                <w:id w:val="-1277562515"/>
                <w:placeholder>
                  <w:docPart w:val="C1EC2823F1567942B8460CFB4615BF1B"/>
                </w:placeholder>
                <w:temporary/>
                <w:showingPlcHdr/>
                <w15:appearance w15:val="hidden"/>
              </w:sdtPr>
              <w:sdtEndPr/>
              <w:sdtContent>
                <w:r w:rsidR="00E23B8F" w:rsidRPr="0095453A">
                  <w:rPr>
                    <w:lang w:bidi="nl-NL"/>
                  </w:rPr>
                  <w:t>JTD</w:t>
                </w:r>
              </w:sdtContent>
            </w:sdt>
          </w:p>
        </w:tc>
      </w:tr>
      <w:tr w:rsidR="00E23B8F" w:rsidRPr="0095453A" w14:paraId="31D41FFD"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5B2F00C7" w14:textId="77777777" w:rsidR="00194685" w:rsidRPr="0095453A" w:rsidRDefault="00E72C7A" w:rsidP="00425C02">
            <w:pPr>
              <w:pStyle w:val="Tabeltekst"/>
            </w:pPr>
            <w:sdt>
              <w:sdtPr>
                <w:id w:val="-849645076"/>
                <w:placeholder>
                  <w:docPart w:val="B3B1EE078A1E204789213E44461BB243"/>
                </w:placeholder>
                <w:temporary/>
                <w:showingPlcHdr/>
                <w15:appearance w15:val="hidden"/>
              </w:sdtPr>
              <w:sdtEndPr/>
              <w:sdtContent>
                <w:r w:rsidR="0092600A" w:rsidRPr="0095453A">
                  <w:rPr>
                    <w:lang w:bidi="nl-NL"/>
                  </w:rPr>
                  <w:t>Geschatte omzet</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3DC575" w14:textId="77777777" w:rsidR="00194685" w:rsidRPr="0095453A" w:rsidRDefault="00E72C7A" w:rsidP="00425C02">
            <w:pPr>
              <w:pStyle w:val="Tabeltekst"/>
            </w:pPr>
            <w:sdt>
              <w:sdtPr>
                <w:id w:val="1746687396"/>
                <w:placeholder>
                  <w:docPart w:val="DC3513ACF7204045ACE57474A9AC2E1A"/>
                </w:placeholder>
                <w:temporary/>
                <w:showingPlcHdr/>
                <w15:appearance w15:val="hidden"/>
              </w:sdtPr>
              <w:sdtEndPr/>
              <w:sdtContent>
                <w:r w:rsidR="007B6B58" w:rsidRPr="0095453A">
                  <w:rPr>
                    <w:lang w:bidi="nl-NL"/>
                  </w:rPr>
                  <w:t>€ 80.000</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DCCFA50" w14:textId="77777777" w:rsidR="00194685" w:rsidRPr="0095453A" w:rsidRDefault="00E72C7A" w:rsidP="00425C02">
            <w:pPr>
              <w:pStyle w:val="Tabeltekst"/>
            </w:pPr>
            <w:sdt>
              <w:sdtPr>
                <w:id w:val="-926337208"/>
                <w:placeholder>
                  <w:docPart w:val="41AEAB5FA0FBBC4796331779B08F2C96"/>
                </w:placeholder>
                <w:temporary/>
                <w:showingPlcHdr/>
                <w15:appearance w15:val="hidden"/>
              </w:sdtPr>
              <w:sdtEndPr/>
              <w:sdtContent>
                <w:r w:rsidR="007B6B58" w:rsidRPr="0095453A">
                  <w:rPr>
                    <w:lang w:bidi="nl-NL"/>
                  </w:rPr>
                  <w:t>€ 80.000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BAB9C9D" w14:textId="77777777" w:rsidR="00194685" w:rsidRPr="0095453A" w:rsidRDefault="00E72C7A" w:rsidP="00425C02">
            <w:pPr>
              <w:pStyle w:val="Tabeltekst"/>
            </w:pPr>
            <w:sdt>
              <w:sdtPr>
                <w:id w:val="505107002"/>
                <w:placeholder>
                  <w:docPart w:val="96E73C85C2F4E84B83BA6723D362C6CC"/>
                </w:placeholder>
                <w:temporary/>
                <w:showingPlcHdr/>
                <w15:appearance w15:val="hidden"/>
              </w:sdtPr>
              <w:sdtEndPr/>
              <w:sdtContent>
                <w:r w:rsidR="007B6B58" w:rsidRPr="0095453A">
                  <w:rPr>
                    <w:lang w:bidi="nl-NL"/>
                  </w:rPr>
                  <w:t>€ 80.000</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A40CCC" w14:textId="77777777" w:rsidR="00194685" w:rsidRPr="0095453A" w:rsidRDefault="00E72C7A" w:rsidP="00425C02">
            <w:pPr>
              <w:pStyle w:val="Tabeltekst"/>
            </w:pPr>
            <w:sdt>
              <w:sdtPr>
                <w:id w:val="-527099319"/>
                <w:placeholder>
                  <w:docPart w:val="AD7B5BB6CF3EF0459734A67B505AB9EF"/>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D8BDF2C" w14:textId="77777777" w:rsidR="00194685" w:rsidRPr="0095453A" w:rsidRDefault="00E72C7A" w:rsidP="00425C02">
            <w:pPr>
              <w:pStyle w:val="Tabeltekst"/>
            </w:pPr>
            <w:sdt>
              <w:sdtPr>
                <w:id w:val="1310747102"/>
                <w:placeholder>
                  <w:docPart w:val="6819A63469C79846A621868D2D7AFC92"/>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9FD9EDC" w14:textId="77777777" w:rsidR="00194685" w:rsidRPr="0095453A" w:rsidRDefault="00E72C7A" w:rsidP="00425C02">
            <w:pPr>
              <w:pStyle w:val="Tabeltekst"/>
            </w:pPr>
            <w:sdt>
              <w:sdtPr>
                <w:id w:val="-166409381"/>
                <w:placeholder>
                  <w:docPart w:val="A3786D2034E08F4D99A69A973B42E830"/>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1C42BC7" w14:textId="77777777" w:rsidR="00194685" w:rsidRPr="0095453A" w:rsidRDefault="00E72C7A" w:rsidP="00425C02">
            <w:pPr>
              <w:pStyle w:val="Tabeltekst"/>
            </w:pPr>
            <w:sdt>
              <w:sdtPr>
                <w:id w:val="-1390566843"/>
                <w:placeholder>
                  <w:docPart w:val="595F48FBC689B3499A647C790D574E79"/>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DD01A34" w14:textId="77777777" w:rsidR="00194685" w:rsidRPr="0095453A" w:rsidRDefault="00E72C7A" w:rsidP="00425C02">
            <w:pPr>
              <w:pStyle w:val="Tabeltekst"/>
            </w:pPr>
            <w:sdt>
              <w:sdtPr>
                <w:id w:val="2104231660"/>
                <w:placeholder>
                  <w:docPart w:val="7D4FC3E8FFF2DF4B91D9857F09B171DB"/>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38A1D7B" w14:textId="77777777" w:rsidR="00194685" w:rsidRPr="0095453A" w:rsidRDefault="00E72C7A" w:rsidP="00425C02">
            <w:pPr>
              <w:pStyle w:val="Tabeltekst"/>
            </w:pPr>
            <w:sdt>
              <w:sdtPr>
                <w:id w:val="-1530103663"/>
                <w:placeholder>
                  <w:docPart w:val="331515608C1F59478AC5F0D32CD88071"/>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499A0F8" w14:textId="77777777" w:rsidR="00194685" w:rsidRPr="0095453A" w:rsidRDefault="00E72C7A" w:rsidP="00425C02">
            <w:pPr>
              <w:pStyle w:val="Tabeltekst"/>
            </w:pPr>
            <w:sdt>
              <w:sdtPr>
                <w:id w:val="1619797622"/>
                <w:placeholder>
                  <w:docPart w:val="2BC3CF843679804384D0D2F063581900"/>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4C12729" w14:textId="77777777" w:rsidR="00194685" w:rsidRPr="0095453A" w:rsidRDefault="00E72C7A" w:rsidP="00425C02">
            <w:pPr>
              <w:pStyle w:val="Tabeltekst"/>
            </w:pPr>
            <w:sdt>
              <w:sdtPr>
                <w:id w:val="-1927490251"/>
                <w:placeholder>
                  <w:docPart w:val="7BD400726A6E704EB8D36621CB3A1673"/>
                </w:placeholder>
                <w:temporary/>
                <w:showingPlcHdr/>
                <w15:appearance w15:val="hidden"/>
              </w:sdtPr>
              <w:sdtEndPr/>
              <w:sdtContent>
                <w:r w:rsidR="007B6B58" w:rsidRPr="0095453A">
                  <w:rPr>
                    <w:lang w:bidi="nl-NL"/>
                  </w:rPr>
                  <w:t>€ 80.000</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107F3F0" w14:textId="77777777" w:rsidR="00194685" w:rsidRPr="0095453A" w:rsidRDefault="00E72C7A" w:rsidP="00425C02">
            <w:pPr>
              <w:pStyle w:val="Tabeltekst"/>
            </w:pPr>
            <w:sdt>
              <w:sdtPr>
                <w:id w:val="1332416839"/>
                <w:placeholder>
                  <w:docPart w:val="0D4A1ABCDF18924AAC592B736958189A"/>
                </w:placeholder>
                <w:temporary/>
                <w:showingPlcHdr/>
                <w15:appearance w15:val="hidden"/>
              </w:sdtPr>
              <w:sdtEndPr/>
              <w:sdtContent>
                <w:r w:rsidR="007B6B58" w:rsidRPr="0095453A">
                  <w:rPr>
                    <w:lang w:bidi="nl-NL"/>
                  </w:rPr>
                  <w:t>€ 80.000</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2925FFD4" w14:textId="77777777" w:rsidR="00194685" w:rsidRPr="0095453A" w:rsidRDefault="00E72C7A" w:rsidP="00425C02">
            <w:pPr>
              <w:pStyle w:val="Tabeltekst"/>
            </w:pPr>
            <w:sdt>
              <w:sdtPr>
                <w:id w:val="29383968"/>
                <w:placeholder>
                  <w:docPart w:val="E81E2725D7C65341A2EEDA27DAD6B725"/>
                </w:placeholder>
                <w:temporary/>
                <w:showingPlcHdr/>
                <w15:appearance w15:val="hidden"/>
              </w:sdtPr>
              <w:sdtEndPr/>
              <w:sdtContent>
                <w:r w:rsidR="007B6B58" w:rsidRPr="0095453A">
                  <w:rPr>
                    <w:lang w:bidi="nl-NL"/>
                  </w:rPr>
                  <w:t>€ 960.000</w:t>
                </w:r>
              </w:sdtContent>
            </w:sdt>
          </w:p>
        </w:tc>
      </w:tr>
      <w:tr w:rsidR="00E23B8F" w:rsidRPr="0095453A" w14:paraId="74CD29FF"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31DC0630" w14:textId="77777777" w:rsidR="00194685" w:rsidRPr="0095453A" w:rsidRDefault="00E72C7A" w:rsidP="00425C02">
            <w:pPr>
              <w:pStyle w:val="Tabeltekst"/>
            </w:pPr>
            <w:sdt>
              <w:sdtPr>
                <w:id w:val="-73516668"/>
                <w:placeholder>
                  <w:docPart w:val="7E8BF54BEFF8D646A675E2FC21CCF724"/>
                </w:placeholder>
                <w:temporary/>
                <w:showingPlcHdr/>
                <w15:appearance w15:val="hidden"/>
              </w:sdtPr>
              <w:sdtEndPr/>
              <w:sdtContent>
                <w:r w:rsidR="0092600A" w:rsidRPr="0095453A">
                  <w:rPr>
                    <w:lang w:bidi="nl-NL"/>
                  </w:rPr>
                  <w:t>Minus (kortingen, facturerings fouten, geweigerde verzekeringen, enz.)</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0E63664" w14:textId="77777777" w:rsidR="00194685" w:rsidRPr="0095453A" w:rsidRDefault="00E72C7A" w:rsidP="00425C02">
            <w:pPr>
              <w:pStyle w:val="Tabeltekst"/>
            </w:pPr>
            <w:sdt>
              <w:sdtPr>
                <w:id w:val="263581099"/>
                <w:placeholder>
                  <w:docPart w:val="388B863772942444BD891320C198CFBD"/>
                </w:placeholder>
                <w:temporary/>
                <w:showingPlcHdr/>
                <w15:appearance w15:val="hidden"/>
              </w:sdtPr>
              <w:sdtEndPr/>
              <w:sdtContent>
                <w:r w:rsidR="009128D7" w:rsidRPr="0095453A">
                  <w:rPr>
                    <w:lang w:bidi="nl-NL"/>
                  </w:rPr>
                  <w:t>(€ 5.000)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C17F71" w14:textId="77777777" w:rsidR="00194685" w:rsidRPr="0095453A" w:rsidRDefault="00E72C7A" w:rsidP="00425C02">
            <w:pPr>
              <w:pStyle w:val="Tabeltekst"/>
            </w:pPr>
            <w:sdt>
              <w:sdtPr>
                <w:id w:val="188961841"/>
                <w:placeholder>
                  <w:docPart w:val="2B125323DA90F3439438829E3607860E"/>
                </w:placeholder>
                <w:temporary/>
                <w:showingPlcHdr/>
                <w15:appearance w15:val="hidden"/>
              </w:sdtPr>
              <w:sdtEndPr/>
              <w:sdtContent>
                <w:r w:rsidR="009128D7" w:rsidRPr="0095453A">
                  <w:rPr>
                    <w:lang w:bidi="nl-NL"/>
                  </w:rPr>
                  <w:t>(€ 5.000)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4303CA" w14:textId="77777777" w:rsidR="00194685" w:rsidRPr="0095453A" w:rsidRDefault="00E72C7A" w:rsidP="00425C02">
            <w:pPr>
              <w:pStyle w:val="Tabeltekst"/>
            </w:pPr>
            <w:sdt>
              <w:sdtPr>
                <w:id w:val="-856575782"/>
                <w:placeholder>
                  <w:docPart w:val="7E0A1191C84BC6408AA48EC27084EB38"/>
                </w:placeholder>
                <w:temporary/>
                <w:showingPlcHdr/>
                <w15:appearance w15:val="hidden"/>
              </w:sdtPr>
              <w:sdtEndPr/>
              <w:sdtContent>
                <w:r w:rsidR="009128D7" w:rsidRPr="0095453A">
                  <w:rPr>
                    <w:lang w:bidi="nl-NL"/>
                  </w:rPr>
                  <w:t>(€ 5.000)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1F55265" w14:textId="77777777" w:rsidR="00194685" w:rsidRPr="0095453A" w:rsidRDefault="00E72C7A" w:rsidP="00425C02">
            <w:pPr>
              <w:pStyle w:val="Tabeltekst"/>
            </w:pPr>
            <w:sdt>
              <w:sdtPr>
                <w:id w:val="1390158842"/>
                <w:placeholder>
                  <w:docPart w:val="B792EEDF555AEC448C059994A27D5B8A"/>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B66C9D4" w14:textId="77777777" w:rsidR="00194685" w:rsidRPr="0095453A" w:rsidRDefault="00E72C7A" w:rsidP="00425C02">
            <w:pPr>
              <w:pStyle w:val="Tabeltekst"/>
            </w:pPr>
            <w:sdt>
              <w:sdtPr>
                <w:id w:val="1197049946"/>
                <w:placeholder>
                  <w:docPart w:val="3CF35A734BB32842A09E2FE7E4903446"/>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1599B63" w14:textId="77777777" w:rsidR="00194685" w:rsidRPr="0095453A" w:rsidRDefault="00E72C7A" w:rsidP="00425C02">
            <w:pPr>
              <w:pStyle w:val="Tabeltekst"/>
            </w:pPr>
            <w:sdt>
              <w:sdtPr>
                <w:id w:val="-735938998"/>
                <w:placeholder>
                  <w:docPart w:val="310EA922B6DE244483C3D8A30131E259"/>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5AB08D7" w14:textId="77777777" w:rsidR="00194685" w:rsidRPr="0095453A" w:rsidRDefault="00E72C7A" w:rsidP="00425C02">
            <w:pPr>
              <w:pStyle w:val="Tabeltekst"/>
            </w:pPr>
            <w:sdt>
              <w:sdtPr>
                <w:id w:val="1879045688"/>
                <w:placeholder>
                  <w:docPart w:val="4A1728968E2EC84F8951F8A808C8FDC7"/>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D7F252E" w14:textId="77777777" w:rsidR="00194685" w:rsidRPr="0095453A" w:rsidRDefault="00E72C7A" w:rsidP="00425C02">
            <w:pPr>
              <w:pStyle w:val="Tabeltekst"/>
            </w:pPr>
            <w:sdt>
              <w:sdtPr>
                <w:id w:val="1874572296"/>
                <w:placeholder>
                  <w:docPart w:val="EF63D0E252F4FD43BEC8C06CB95CA6D7"/>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1C21FF7" w14:textId="77777777" w:rsidR="00194685" w:rsidRPr="0095453A" w:rsidRDefault="00E72C7A" w:rsidP="00425C02">
            <w:pPr>
              <w:pStyle w:val="Tabeltekst"/>
            </w:pPr>
            <w:sdt>
              <w:sdtPr>
                <w:id w:val="1524209756"/>
                <w:placeholder>
                  <w:docPart w:val="8AE03DDEFA4EFB4880029043AF08928F"/>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F5120CC" w14:textId="77777777" w:rsidR="00194685" w:rsidRPr="0095453A" w:rsidRDefault="00E72C7A" w:rsidP="00425C02">
            <w:pPr>
              <w:pStyle w:val="Tabeltekst"/>
            </w:pPr>
            <w:sdt>
              <w:sdtPr>
                <w:id w:val="1622421411"/>
                <w:placeholder>
                  <w:docPart w:val="833CB0E48DCA9143A72DD3C1F56F9E66"/>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663F254" w14:textId="77777777" w:rsidR="00194685" w:rsidRPr="0095453A" w:rsidRDefault="00E72C7A" w:rsidP="00425C02">
            <w:pPr>
              <w:pStyle w:val="Tabeltekst"/>
            </w:pPr>
            <w:sdt>
              <w:sdtPr>
                <w:id w:val="-1751342361"/>
                <w:placeholder>
                  <w:docPart w:val="2ED54ABA5C74AF49A807E71DF5C950E9"/>
                </w:placeholder>
                <w:temporary/>
                <w:showingPlcHdr/>
                <w15:appearance w15:val="hidden"/>
              </w:sdtPr>
              <w:sdtEndPr/>
              <w:sdtContent>
                <w:r w:rsidR="009128D7" w:rsidRPr="0095453A">
                  <w:rPr>
                    <w:lang w:bidi="nl-NL"/>
                  </w:rPr>
                  <w:t>(€ 5.000)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354272E" w14:textId="77777777" w:rsidR="00194685" w:rsidRPr="0095453A" w:rsidRDefault="00E72C7A" w:rsidP="00425C02">
            <w:pPr>
              <w:pStyle w:val="Tabeltekst"/>
            </w:pPr>
            <w:sdt>
              <w:sdtPr>
                <w:id w:val="1004636808"/>
                <w:placeholder>
                  <w:docPart w:val="8BD591FE0956B64387B1855714DCEC22"/>
                </w:placeholder>
                <w:temporary/>
                <w:showingPlcHdr/>
                <w15:appearance w15:val="hidden"/>
              </w:sdtPr>
              <w:sdtEndPr/>
              <w:sdtContent>
                <w:r w:rsidR="009128D7" w:rsidRPr="0095453A">
                  <w:rPr>
                    <w:lang w:bidi="nl-NL"/>
                  </w:rPr>
                  <w:t>(€ 5.000)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E6FDF10" w14:textId="77777777" w:rsidR="00194685" w:rsidRPr="0095453A" w:rsidRDefault="00E72C7A" w:rsidP="00425C02">
            <w:pPr>
              <w:pStyle w:val="Tabeltekst"/>
            </w:pPr>
            <w:sdt>
              <w:sdtPr>
                <w:id w:val="1760178481"/>
                <w:placeholder>
                  <w:docPart w:val="0263ACFB53EB124A89094A458C78E2BB"/>
                </w:placeholder>
                <w:temporary/>
                <w:showingPlcHdr/>
                <w15:appearance w15:val="hidden"/>
              </w:sdtPr>
              <w:sdtEndPr/>
              <w:sdtContent>
                <w:r w:rsidR="009128D7" w:rsidRPr="0095453A">
                  <w:rPr>
                    <w:lang w:bidi="nl-NL"/>
                  </w:rPr>
                  <w:t>(€ 60.000)</w:t>
                </w:r>
              </w:sdtContent>
            </w:sdt>
          </w:p>
        </w:tc>
      </w:tr>
      <w:tr w:rsidR="00E23B8F" w:rsidRPr="0095453A" w14:paraId="17BF8036"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DD11CE2" w14:textId="77777777" w:rsidR="00194685" w:rsidRPr="0095453A" w:rsidRDefault="00E72C7A" w:rsidP="00425C02">
            <w:pPr>
              <w:pStyle w:val="Tabeltekst"/>
            </w:pPr>
            <w:sdt>
              <w:sdtPr>
                <w:id w:val="-483091906"/>
                <w:placeholder>
                  <w:docPart w:val="7696B93C5EDBB848B7FEB90D1EFECAA0"/>
                </w:placeholder>
                <w:temporary/>
                <w:showingPlcHdr/>
                <w15:appearance w15:val="hidden"/>
              </w:sdtPr>
              <w:sdtEndPr/>
              <w:sdtContent>
                <w:r w:rsidR="0092600A" w:rsidRPr="0095453A">
                  <w:rPr>
                    <w:lang w:bidi="nl-NL"/>
                  </w:rPr>
                  <w:t>Service-inkomsten</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4E170A" w14:textId="77777777" w:rsidR="00194685" w:rsidRPr="0095453A" w:rsidRDefault="00E72C7A" w:rsidP="00425C02">
            <w:pPr>
              <w:pStyle w:val="Tabeltekst"/>
            </w:pPr>
            <w:sdt>
              <w:sdtPr>
                <w:id w:val="-1122769714"/>
                <w:placeholder>
                  <w:docPart w:val="878097DCEE445644B45D966F620C5683"/>
                </w:placeholder>
                <w:temporary/>
                <w:showingPlcHdr/>
                <w15:appearance w15:val="hidden"/>
              </w:sdtPr>
              <w:sdtEndPr/>
              <w:sdtContent>
                <w:r w:rsidR="008A60B8" w:rsidRPr="0095453A">
                  <w:rPr>
                    <w:lang w:bidi="nl-NL"/>
                  </w:rPr>
                  <w:t>€ 0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0D6CE1A" w14:textId="77777777" w:rsidR="00194685" w:rsidRPr="0095453A" w:rsidRDefault="00E72C7A" w:rsidP="00425C02">
            <w:pPr>
              <w:pStyle w:val="Tabeltekst"/>
            </w:pPr>
            <w:sdt>
              <w:sdtPr>
                <w:id w:val="-1388103826"/>
                <w:placeholder>
                  <w:docPart w:val="946330F08072174A809D5D7C50DF28A4"/>
                </w:placeholder>
                <w:temporary/>
                <w:showingPlcHdr/>
                <w15:appearance w15:val="hidden"/>
              </w:sdtPr>
              <w:sdtEndPr/>
              <w:sdtContent>
                <w:r w:rsidR="008A60B8" w:rsidRPr="0095453A">
                  <w:rPr>
                    <w:lang w:bidi="nl-NL"/>
                  </w:rPr>
                  <w:t>€ 0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BAD6B66" w14:textId="77777777" w:rsidR="00194685" w:rsidRPr="0095453A" w:rsidRDefault="00E72C7A" w:rsidP="00425C02">
            <w:pPr>
              <w:pStyle w:val="Tabeltekst"/>
            </w:pPr>
            <w:sdt>
              <w:sdtPr>
                <w:id w:val="-875853201"/>
                <w:placeholder>
                  <w:docPart w:val="575DFD90233FAC419646CC387B2EBE9E"/>
                </w:placeholder>
                <w:temporary/>
                <w:showingPlcHdr/>
                <w15:appearance w15:val="hidden"/>
              </w:sdtPr>
              <w:sdtEndPr/>
              <w:sdtContent>
                <w:r w:rsidR="008A60B8" w:rsidRPr="0095453A">
                  <w:rPr>
                    <w:lang w:bidi="nl-NL"/>
                  </w:rPr>
                  <w:t>€ 0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FE0B7C" w14:textId="77777777" w:rsidR="00194685" w:rsidRPr="0095453A" w:rsidRDefault="00E72C7A" w:rsidP="00425C02">
            <w:pPr>
              <w:pStyle w:val="Tabeltekst"/>
            </w:pPr>
            <w:sdt>
              <w:sdtPr>
                <w:id w:val="-1866657783"/>
                <w:placeholder>
                  <w:docPart w:val="11E1464F608D5045B9D060F7924EF388"/>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0B7AC5" w14:textId="77777777" w:rsidR="00194685" w:rsidRPr="0095453A" w:rsidRDefault="00E72C7A" w:rsidP="00425C02">
            <w:pPr>
              <w:pStyle w:val="Tabeltekst"/>
            </w:pPr>
            <w:sdt>
              <w:sdtPr>
                <w:id w:val="-948779129"/>
                <w:placeholder>
                  <w:docPart w:val="65CA253165D84A45823905ABEA8E4F76"/>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271D8E5" w14:textId="77777777" w:rsidR="00194685" w:rsidRPr="0095453A" w:rsidRDefault="00E72C7A" w:rsidP="00425C02">
            <w:pPr>
              <w:pStyle w:val="Tabeltekst"/>
            </w:pPr>
            <w:sdt>
              <w:sdtPr>
                <w:id w:val="-1927880450"/>
                <w:placeholder>
                  <w:docPart w:val="E40E168D646452469B83A68F52A02CBB"/>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49A9073" w14:textId="77777777" w:rsidR="00194685" w:rsidRPr="0095453A" w:rsidRDefault="00E72C7A" w:rsidP="00425C02">
            <w:pPr>
              <w:pStyle w:val="Tabeltekst"/>
            </w:pPr>
            <w:sdt>
              <w:sdtPr>
                <w:id w:val="-182357846"/>
                <w:placeholder>
                  <w:docPart w:val="02DBAB9C14FA6742B37809FF5AE24E81"/>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8A45BA7" w14:textId="77777777" w:rsidR="00194685" w:rsidRPr="0095453A" w:rsidRDefault="00E72C7A" w:rsidP="00425C02">
            <w:pPr>
              <w:pStyle w:val="Tabeltekst"/>
            </w:pPr>
            <w:sdt>
              <w:sdtPr>
                <w:id w:val="1419062577"/>
                <w:placeholder>
                  <w:docPart w:val="89F4C8E923C31C4DA72C95D78409B044"/>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45CE145" w14:textId="77777777" w:rsidR="00194685" w:rsidRPr="0095453A" w:rsidRDefault="00E72C7A" w:rsidP="00425C02">
            <w:pPr>
              <w:pStyle w:val="Tabeltekst"/>
            </w:pPr>
            <w:sdt>
              <w:sdtPr>
                <w:id w:val="1041859869"/>
                <w:placeholder>
                  <w:docPart w:val="1F7B975AFAC25C498A6F2C0C769E59C2"/>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A3AF878" w14:textId="77777777" w:rsidR="00194685" w:rsidRPr="0095453A" w:rsidRDefault="00E72C7A" w:rsidP="00425C02">
            <w:pPr>
              <w:pStyle w:val="Tabeltekst"/>
            </w:pPr>
            <w:sdt>
              <w:sdtPr>
                <w:id w:val="1400013725"/>
                <w:placeholder>
                  <w:docPart w:val="DCC22552224147469F63B7DC23953A31"/>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35AFCB8" w14:textId="77777777" w:rsidR="00194685" w:rsidRPr="0095453A" w:rsidRDefault="00E72C7A" w:rsidP="00425C02">
            <w:pPr>
              <w:pStyle w:val="Tabeltekst"/>
            </w:pPr>
            <w:sdt>
              <w:sdtPr>
                <w:id w:val="-1593850869"/>
                <w:placeholder>
                  <w:docPart w:val="93FED5C20346AF40A5EBC0AF55F6FEEA"/>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9DF29C" w14:textId="77777777" w:rsidR="00194685" w:rsidRPr="0095453A" w:rsidRDefault="00E72C7A" w:rsidP="00425C02">
            <w:pPr>
              <w:pStyle w:val="Tabeltekst"/>
            </w:pPr>
            <w:sdt>
              <w:sdtPr>
                <w:id w:val="1887598922"/>
                <w:placeholder>
                  <w:docPart w:val="BBF7E826817E3043A9C5A334925E0693"/>
                </w:placeholder>
                <w:temporary/>
                <w:showingPlcHdr/>
                <w15:appearance w15:val="hidden"/>
              </w:sdtPr>
              <w:sdtEndPr/>
              <w:sdtContent>
                <w:r w:rsidR="008A60B8" w:rsidRPr="0095453A">
                  <w:rPr>
                    <w:lang w:bidi="nl-NL"/>
                  </w:rPr>
                  <w:t>€ 0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A714DB8" w14:textId="77777777" w:rsidR="00194685" w:rsidRPr="0095453A" w:rsidRDefault="00E72C7A" w:rsidP="00425C02">
            <w:pPr>
              <w:pStyle w:val="Tabeltekst"/>
            </w:pPr>
            <w:sdt>
              <w:sdtPr>
                <w:id w:val="-742411456"/>
                <w:placeholder>
                  <w:docPart w:val="4025AA9B0EFE754480DD02E598485860"/>
                </w:placeholder>
                <w:temporary/>
                <w:showingPlcHdr/>
                <w15:appearance w15:val="hidden"/>
              </w:sdtPr>
              <w:sdtEndPr/>
              <w:sdtContent>
                <w:r w:rsidR="008A60B8" w:rsidRPr="0095453A">
                  <w:rPr>
                    <w:lang w:bidi="nl-NL"/>
                  </w:rPr>
                  <w:t>€ 0</w:t>
                </w:r>
              </w:sdtContent>
            </w:sdt>
          </w:p>
        </w:tc>
      </w:tr>
      <w:tr w:rsidR="00E23B8F" w:rsidRPr="0095453A" w14:paraId="61610344"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28A64E77" w14:textId="77777777" w:rsidR="00194685" w:rsidRPr="0095453A" w:rsidRDefault="00E72C7A" w:rsidP="00425C02">
            <w:pPr>
              <w:pStyle w:val="Tabeltekst"/>
            </w:pPr>
            <w:sdt>
              <w:sdtPr>
                <w:id w:val="-1902436966"/>
                <w:placeholder>
                  <w:docPart w:val="3F3607771A104345B3F706B7D03AF507"/>
                </w:placeholder>
                <w:temporary/>
                <w:showingPlcHdr/>
                <w15:appearance w15:val="hidden"/>
              </w:sdtPr>
              <w:sdtEndPr/>
              <w:sdtContent>
                <w:r w:rsidR="0092600A" w:rsidRPr="0095453A">
                  <w:rPr>
                    <w:lang w:bidi="nl-NL"/>
                  </w:rPr>
                  <w:t>Overige inkomsten</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F1D0393" w14:textId="77777777" w:rsidR="00194685" w:rsidRPr="0095453A" w:rsidRDefault="00E72C7A" w:rsidP="00425C02">
            <w:pPr>
              <w:pStyle w:val="Tabeltekst"/>
            </w:pPr>
            <w:sdt>
              <w:sdtPr>
                <w:id w:val="712085571"/>
                <w:placeholder>
                  <w:docPart w:val="AA6C0B38FDB86A40B42EFE062AF2EDAD"/>
                </w:placeholder>
                <w:temporary/>
                <w:showingPlcHdr/>
                <w15:appearance w15:val="hidden"/>
              </w:sdtPr>
              <w:sdtEndPr/>
              <w:sdtContent>
                <w:r w:rsidR="008A60B8" w:rsidRPr="0095453A">
                  <w:rPr>
                    <w:lang w:bidi="nl-NL"/>
                  </w:rPr>
                  <w:t>€ 0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71ED7CC" w14:textId="77777777" w:rsidR="00194685" w:rsidRPr="0095453A" w:rsidRDefault="00E72C7A" w:rsidP="00425C02">
            <w:pPr>
              <w:pStyle w:val="Tabeltekst"/>
            </w:pPr>
            <w:sdt>
              <w:sdtPr>
                <w:id w:val="154186712"/>
                <w:placeholder>
                  <w:docPart w:val="1E9A0B39DD4C224CA592CCCC631618F5"/>
                </w:placeholder>
                <w:temporary/>
                <w:showingPlcHdr/>
                <w15:appearance w15:val="hidden"/>
              </w:sdtPr>
              <w:sdtEndPr/>
              <w:sdtContent>
                <w:r w:rsidR="008A60B8" w:rsidRPr="0095453A">
                  <w:rPr>
                    <w:lang w:bidi="nl-NL"/>
                  </w:rPr>
                  <w:t>€ 0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498C32" w14:textId="77777777" w:rsidR="00194685" w:rsidRPr="0095453A" w:rsidRDefault="00E72C7A" w:rsidP="00425C02">
            <w:pPr>
              <w:pStyle w:val="Tabeltekst"/>
            </w:pPr>
            <w:sdt>
              <w:sdtPr>
                <w:id w:val="1113789760"/>
                <w:placeholder>
                  <w:docPart w:val="56B92162BB9FB64A807D7D8A023995DE"/>
                </w:placeholder>
                <w:temporary/>
                <w:showingPlcHdr/>
                <w15:appearance w15:val="hidden"/>
              </w:sdtPr>
              <w:sdtEndPr/>
              <w:sdtContent>
                <w:r w:rsidR="008A60B8" w:rsidRPr="0095453A">
                  <w:rPr>
                    <w:lang w:bidi="nl-NL"/>
                  </w:rPr>
                  <w:t>€ 0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19420E6" w14:textId="77777777" w:rsidR="00194685" w:rsidRPr="0095453A" w:rsidRDefault="00E72C7A" w:rsidP="00425C02">
            <w:pPr>
              <w:pStyle w:val="Tabeltekst"/>
            </w:pPr>
            <w:sdt>
              <w:sdtPr>
                <w:id w:val="-1628078661"/>
                <w:placeholder>
                  <w:docPart w:val="6F201ACCC4EAB14DBF89E42C5ACBC79C"/>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BEDD03" w14:textId="77777777" w:rsidR="00194685" w:rsidRPr="0095453A" w:rsidRDefault="00E72C7A" w:rsidP="00425C02">
            <w:pPr>
              <w:pStyle w:val="Tabeltekst"/>
            </w:pPr>
            <w:sdt>
              <w:sdtPr>
                <w:id w:val="-1981453609"/>
                <w:placeholder>
                  <w:docPart w:val="6127C7FD1C753441A347635679652A2B"/>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31A48B" w14:textId="77777777" w:rsidR="00194685" w:rsidRPr="0095453A" w:rsidRDefault="00E72C7A" w:rsidP="00425C02">
            <w:pPr>
              <w:pStyle w:val="Tabeltekst"/>
            </w:pPr>
            <w:sdt>
              <w:sdtPr>
                <w:id w:val="-2000264643"/>
                <w:placeholder>
                  <w:docPart w:val="0BF00F24538E0F4787824B69C620C751"/>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6822411" w14:textId="77777777" w:rsidR="00194685" w:rsidRPr="0095453A" w:rsidRDefault="00E72C7A" w:rsidP="00425C02">
            <w:pPr>
              <w:pStyle w:val="Tabeltekst"/>
            </w:pPr>
            <w:sdt>
              <w:sdtPr>
                <w:id w:val="-353491148"/>
                <w:placeholder>
                  <w:docPart w:val="D6F10EAB0959D34D972EED0FD44F2DE7"/>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9AE632A" w14:textId="77777777" w:rsidR="00194685" w:rsidRPr="0095453A" w:rsidRDefault="00E72C7A" w:rsidP="00425C02">
            <w:pPr>
              <w:pStyle w:val="Tabeltekst"/>
            </w:pPr>
            <w:sdt>
              <w:sdtPr>
                <w:id w:val="-1042515084"/>
                <w:placeholder>
                  <w:docPart w:val="5FB0C31E8198AB41B63E41F47C103B49"/>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21F0492" w14:textId="77777777" w:rsidR="00194685" w:rsidRPr="0095453A" w:rsidRDefault="00E72C7A" w:rsidP="00425C02">
            <w:pPr>
              <w:pStyle w:val="Tabeltekst"/>
            </w:pPr>
            <w:sdt>
              <w:sdtPr>
                <w:id w:val="-419795812"/>
                <w:placeholder>
                  <w:docPart w:val="C4C86CDDAB86B6449024D50E53D76858"/>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AFF255E" w14:textId="77777777" w:rsidR="00194685" w:rsidRPr="0095453A" w:rsidRDefault="00E72C7A" w:rsidP="00425C02">
            <w:pPr>
              <w:pStyle w:val="Tabeltekst"/>
            </w:pPr>
            <w:sdt>
              <w:sdtPr>
                <w:id w:val="-1172869529"/>
                <w:placeholder>
                  <w:docPart w:val="B3DB584A8E6C434DB7AF20C8619265B6"/>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9492FD5" w14:textId="77777777" w:rsidR="00194685" w:rsidRPr="0095453A" w:rsidRDefault="00E72C7A" w:rsidP="00425C02">
            <w:pPr>
              <w:pStyle w:val="Tabeltekst"/>
            </w:pPr>
            <w:sdt>
              <w:sdtPr>
                <w:id w:val="2020727541"/>
                <w:placeholder>
                  <w:docPart w:val="CBA4FCCC53A45D48B1EF76E6A51CEA31"/>
                </w:placeholder>
                <w:temporary/>
                <w:showingPlcHdr/>
                <w15:appearance w15:val="hidden"/>
              </w:sdtPr>
              <w:sdtEndPr/>
              <w:sdtContent>
                <w:r w:rsidR="008A60B8" w:rsidRPr="0095453A">
                  <w:rPr>
                    <w:lang w:bidi="nl-NL"/>
                  </w:rPr>
                  <w:t>€ 0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7BCF06C" w14:textId="77777777" w:rsidR="00194685" w:rsidRPr="0095453A" w:rsidRDefault="00E72C7A" w:rsidP="00425C02">
            <w:pPr>
              <w:pStyle w:val="Tabeltekst"/>
            </w:pPr>
            <w:sdt>
              <w:sdtPr>
                <w:id w:val="1067148561"/>
                <w:placeholder>
                  <w:docPart w:val="730D9630505A4845B68236E8628D2EEE"/>
                </w:placeholder>
                <w:temporary/>
                <w:showingPlcHdr/>
                <w15:appearance w15:val="hidden"/>
              </w:sdtPr>
              <w:sdtEndPr/>
              <w:sdtContent>
                <w:r w:rsidR="008A60B8" w:rsidRPr="0095453A">
                  <w:rPr>
                    <w:lang w:bidi="nl-NL"/>
                  </w:rPr>
                  <w:t>€ 0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76602464" w14:textId="77777777" w:rsidR="00194685" w:rsidRPr="0095453A" w:rsidRDefault="00E72C7A" w:rsidP="00425C02">
            <w:pPr>
              <w:pStyle w:val="Tabeltekst"/>
            </w:pPr>
            <w:sdt>
              <w:sdtPr>
                <w:id w:val="-479688603"/>
                <w:placeholder>
                  <w:docPart w:val="4D8FC77751F5BB49B5582AFBFB0315B9"/>
                </w:placeholder>
                <w:temporary/>
                <w:showingPlcHdr/>
                <w15:appearance w15:val="hidden"/>
              </w:sdtPr>
              <w:sdtEndPr/>
              <w:sdtContent>
                <w:r w:rsidR="008A60B8" w:rsidRPr="0095453A">
                  <w:rPr>
                    <w:lang w:bidi="nl-NL"/>
                  </w:rPr>
                  <w:t>€ 0</w:t>
                </w:r>
              </w:sdtContent>
            </w:sdt>
          </w:p>
        </w:tc>
      </w:tr>
      <w:tr w:rsidR="00E23B8F" w:rsidRPr="0095453A" w14:paraId="21593517"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61C73A1E" w14:textId="77777777" w:rsidR="00194685" w:rsidRPr="0095453A" w:rsidRDefault="00E72C7A" w:rsidP="00425C02">
            <w:pPr>
              <w:pStyle w:val="Tabeltekst"/>
            </w:pPr>
            <w:sdt>
              <w:sdtPr>
                <w:id w:val="-1500424184"/>
                <w:placeholder>
                  <w:docPart w:val="CC6C97C11619BE46B19976BAC428D265"/>
                </w:placeholder>
                <w:temporary/>
                <w:showingPlcHdr/>
                <w15:appearance w15:val="hidden"/>
              </w:sdtPr>
              <w:sdtEndPr/>
              <w:sdtContent>
                <w:r w:rsidR="0092600A" w:rsidRPr="0095453A">
                  <w:rPr>
                    <w:lang w:bidi="nl-NL"/>
                  </w:rPr>
                  <w:t>Netto verkopen</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30D78C0" w14:textId="77777777" w:rsidR="00194685" w:rsidRPr="0095453A" w:rsidRDefault="00E72C7A" w:rsidP="00425C02">
            <w:pPr>
              <w:pStyle w:val="Tabeltekst"/>
            </w:pPr>
            <w:sdt>
              <w:sdtPr>
                <w:id w:val="-1382008194"/>
                <w:placeholder>
                  <w:docPart w:val="17C0D402A9A76F488C1CD996B3AA2473"/>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6DE2E26" w14:textId="77777777" w:rsidR="00194685" w:rsidRPr="0095453A" w:rsidRDefault="00E72C7A" w:rsidP="00425C02">
            <w:pPr>
              <w:pStyle w:val="Tabeltekst"/>
            </w:pPr>
            <w:sdt>
              <w:sdtPr>
                <w:id w:val="720174156"/>
                <w:placeholder>
                  <w:docPart w:val="CF6FB75E8D0A1641A9291FA671BCDF40"/>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49D3DD3" w14:textId="77777777" w:rsidR="00194685" w:rsidRPr="0095453A" w:rsidRDefault="00E72C7A" w:rsidP="00425C02">
            <w:pPr>
              <w:pStyle w:val="Tabeltekst"/>
            </w:pPr>
            <w:sdt>
              <w:sdtPr>
                <w:id w:val="172699627"/>
                <w:placeholder>
                  <w:docPart w:val="83CC367FA2B31847AFD7749AD0AB0960"/>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F598F36" w14:textId="77777777" w:rsidR="00194685" w:rsidRPr="0095453A" w:rsidRDefault="00E72C7A" w:rsidP="00425C02">
            <w:pPr>
              <w:pStyle w:val="Tabeltekst"/>
            </w:pPr>
            <w:sdt>
              <w:sdtPr>
                <w:id w:val="1730960215"/>
                <w:placeholder>
                  <w:docPart w:val="3F7681C88FC1034FBD86EE38D672A81B"/>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9D7CFFF" w14:textId="77777777" w:rsidR="00194685" w:rsidRPr="0095453A" w:rsidRDefault="00E72C7A" w:rsidP="00425C02">
            <w:pPr>
              <w:pStyle w:val="Tabeltekst"/>
            </w:pPr>
            <w:sdt>
              <w:sdtPr>
                <w:id w:val="480205200"/>
                <w:placeholder>
                  <w:docPart w:val="3F69404C2E7CC843AB9B891BF628705E"/>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753717B" w14:textId="77777777" w:rsidR="00194685" w:rsidRPr="0095453A" w:rsidRDefault="00E72C7A" w:rsidP="00425C02">
            <w:pPr>
              <w:pStyle w:val="Tabeltekst"/>
            </w:pPr>
            <w:sdt>
              <w:sdtPr>
                <w:id w:val="-222675383"/>
                <w:placeholder>
                  <w:docPart w:val="266E96923D7DA847A95864095940A5D6"/>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73561AA" w14:textId="77777777" w:rsidR="00194685" w:rsidRPr="0095453A" w:rsidRDefault="00E72C7A" w:rsidP="00425C02">
            <w:pPr>
              <w:pStyle w:val="Tabeltekst"/>
            </w:pPr>
            <w:sdt>
              <w:sdtPr>
                <w:id w:val="-1933805963"/>
                <w:placeholder>
                  <w:docPart w:val="5F0ACB411599F147A043342C7B2969EB"/>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5F07267" w14:textId="77777777" w:rsidR="00194685" w:rsidRPr="0095453A" w:rsidRDefault="00E72C7A" w:rsidP="00425C02">
            <w:pPr>
              <w:pStyle w:val="Tabeltekst"/>
            </w:pPr>
            <w:sdt>
              <w:sdtPr>
                <w:id w:val="-911847287"/>
                <w:placeholder>
                  <w:docPart w:val="84BF454918659A48B541D144F494950A"/>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461A360" w14:textId="77777777" w:rsidR="00194685" w:rsidRPr="0095453A" w:rsidRDefault="00E72C7A" w:rsidP="00425C02">
            <w:pPr>
              <w:pStyle w:val="Tabeltekst"/>
            </w:pPr>
            <w:sdt>
              <w:sdtPr>
                <w:id w:val="1946577991"/>
                <w:placeholder>
                  <w:docPart w:val="323C0E8B69C78540A36E544768C04968"/>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C55812" w14:textId="77777777" w:rsidR="00194685" w:rsidRPr="0095453A" w:rsidRDefault="00E72C7A" w:rsidP="00425C02">
            <w:pPr>
              <w:pStyle w:val="Tabeltekst"/>
            </w:pPr>
            <w:sdt>
              <w:sdtPr>
                <w:id w:val="-1711949236"/>
                <w:placeholder>
                  <w:docPart w:val="4690E99E794E884CAD383A28061688B2"/>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DD054E0" w14:textId="77777777" w:rsidR="00194685" w:rsidRPr="0095453A" w:rsidRDefault="00E72C7A" w:rsidP="00425C02">
            <w:pPr>
              <w:pStyle w:val="Tabeltekst"/>
            </w:pPr>
            <w:sdt>
              <w:sdtPr>
                <w:id w:val="-177352036"/>
                <w:placeholder>
                  <w:docPart w:val="9FD4042050CDE44FA6BF1FE69FCD8286"/>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C54E0E8" w14:textId="77777777" w:rsidR="00194685" w:rsidRPr="0095453A" w:rsidRDefault="00E72C7A" w:rsidP="00425C02">
            <w:pPr>
              <w:pStyle w:val="Tabeltekst"/>
            </w:pPr>
            <w:sdt>
              <w:sdtPr>
                <w:id w:val="-805085798"/>
                <w:placeholder>
                  <w:docPart w:val="AEB2F38C72C3D243B402F4BD6433504B"/>
                </w:placeholder>
                <w:temporary/>
                <w:showingPlcHdr/>
                <w15:appearance w15:val="hidden"/>
              </w:sdtPr>
              <w:sdtEndPr/>
              <w:sdtContent>
                <w:r w:rsidR="008A60B8" w:rsidRPr="0095453A">
                  <w:rPr>
                    <w:lang w:bidi="nl-NL"/>
                  </w:rPr>
                  <w:t>€75.0</w:t>
                </w:r>
                <w:r w:rsidR="009A2D2F" w:rsidRPr="0095453A">
                  <w:rPr>
                    <w:lang w:bidi="nl-NL"/>
                  </w:rPr>
                  <w:t>0</w:t>
                </w:r>
                <w:r w:rsidR="008A60B8" w:rsidRPr="0095453A">
                  <w:rPr>
                    <w:lang w:bidi="nl-NL"/>
                  </w:rPr>
                  <w:t>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4F44E6DB" w14:textId="77777777" w:rsidR="00194685" w:rsidRPr="0095453A" w:rsidRDefault="00E72C7A" w:rsidP="00425C02">
            <w:pPr>
              <w:pStyle w:val="Tabeltekst"/>
            </w:pPr>
            <w:sdt>
              <w:sdtPr>
                <w:id w:val="-654994369"/>
                <w:placeholder>
                  <w:docPart w:val="E076A4824A9BB141A9041E4CF684E7B6"/>
                </w:placeholder>
                <w:temporary/>
                <w:showingPlcHdr/>
                <w15:appearance w15:val="hidden"/>
              </w:sdtPr>
              <w:sdtEndPr/>
              <w:sdtContent>
                <w:r w:rsidR="008A60B8" w:rsidRPr="0095453A">
                  <w:rPr>
                    <w:lang w:bidi="nl-NL"/>
                  </w:rPr>
                  <w:t>€ 900.000</w:t>
                </w:r>
              </w:sdtContent>
            </w:sdt>
          </w:p>
        </w:tc>
      </w:tr>
      <w:tr w:rsidR="00E23B8F" w:rsidRPr="0095453A" w14:paraId="0F59CA16"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656871F" w14:textId="77777777" w:rsidR="00194685" w:rsidRPr="0095453A" w:rsidRDefault="00E72C7A" w:rsidP="00425C02">
            <w:pPr>
              <w:pStyle w:val="Tabeltekst"/>
            </w:pPr>
            <w:sdt>
              <w:sdtPr>
                <w:id w:val="-1892953334"/>
                <w:placeholder>
                  <w:docPart w:val="36A97043AD5A9440BCF31A14700D4C7C"/>
                </w:placeholder>
                <w:temporary/>
                <w:showingPlcHdr/>
                <w15:appearance w15:val="hidden"/>
              </w:sdtPr>
              <w:sdtEndPr/>
              <w:sdtContent>
                <w:r w:rsidR="0092600A" w:rsidRPr="0095453A">
                  <w:rPr>
                    <w:lang w:bidi="nl-NL"/>
                  </w:rPr>
                  <w:t>Kostprijs van verkochte goederen</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08AB34F" w14:textId="77777777" w:rsidR="00194685" w:rsidRPr="0095453A" w:rsidRDefault="00E72C7A" w:rsidP="00425C02">
            <w:pPr>
              <w:pStyle w:val="Tabeltekst"/>
            </w:pPr>
            <w:sdt>
              <w:sdtPr>
                <w:id w:val="843214337"/>
                <w:placeholder>
                  <w:docPart w:val="89630D7082A8494AA6D14B2CCD082FB4"/>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0DD211" w14:textId="77777777" w:rsidR="00194685" w:rsidRPr="0095453A" w:rsidRDefault="00E72C7A" w:rsidP="00425C02">
            <w:pPr>
              <w:pStyle w:val="Tabeltekst"/>
            </w:pPr>
            <w:sdt>
              <w:sdtPr>
                <w:id w:val="-1145736656"/>
                <w:placeholder>
                  <w:docPart w:val="AFA7C212635E1E448255E1B45F4C9082"/>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1408D18" w14:textId="77777777" w:rsidR="00194685" w:rsidRPr="0095453A" w:rsidRDefault="00E72C7A" w:rsidP="00425C02">
            <w:pPr>
              <w:pStyle w:val="Tabeltekst"/>
            </w:pPr>
            <w:sdt>
              <w:sdtPr>
                <w:id w:val="-1606500443"/>
                <w:placeholder>
                  <w:docPart w:val="98EC9476B5BD48458933FC94681DC901"/>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471D764" w14:textId="77777777" w:rsidR="00194685" w:rsidRPr="0095453A" w:rsidRDefault="00E72C7A" w:rsidP="00425C02">
            <w:pPr>
              <w:pStyle w:val="Tabeltekst"/>
            </w:pPr>
            <w:sdt>
              <w:sdtPr>
                <w:id w:val="1105857377"/>
                <w:placeholder>
                  <w:docPart w:val="64262429EA7EEF4FB030FF548D13B30E"/>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E60F2F8" w14:textId="77777777" w:rsidR="00194685" w:rsidRPr="0095453A" w:rsidRDefault="00E72C7A" w:rsidP="00425C02">
            <w:pPr>
              <w:pStyle w:val="Tabeltekst"/>
            </w:pPr>
            <w:sdt>
              <w:sdtPr>
                <w:id w:val="-53086007"/>
                <w:placeholder>
                  <w:docPart w:val="21F669884CFC3146AAC303564ADFCF47"/>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855CD30" w14:textId="77777777" w:rsidR="00194685" w:rsidRPr="0095453A" w:rsidRDefault="00E72C7A" w:rsidP="00425C02">
            <w:pPr>
              <w:pStyle w:val="Tabeltekst"/>
            </w:pPr>
            <w:sdt>
              <w:sdtPr>
                <w:id w:val="361552477"/>
                <w:placeholder>
                  <w:docPart w:val="B91E80BFB6000940B70CD425FBE3FAD1"/>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EAD9402" w14:textId="77777777" w:rsidR="00194685" w:rsidRPr="0095453A" w:rsidRDefault="00E72C7A" w:rsidP="00425C02">
            <w:pPr>
              <w:pStyle w:val="Tabeltekst"/>
            </w:pPr>
            <w:sdt>
              <w:sdtPr>
                <w:id w:val="-834136162"/>
                <w:placeholder>
                  <w:docPart w:val="5C95AF13E62B8C41A0CDC9333A781428"/>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140E4F" w14:textId="77777777" w:rsidR="00194685" w:rsidRPr="0095453A" w:rsidRDefault="00E72C7A" w:rsidP="00425C02">
            <w:pPr>
              <w:pStyle w:val="Tabeltekst"/>
            </w:pPr>
            <w:sdt>
              <w:sdtPr>
                <w:id w:val="988670021"/>
                <w:placeholder>
                  <w:docPart w:val="C794BC754A0A7649875048760187B923"/>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075B0A8" w14:textId="77777777" w:rsidR="00194685" w:rsidRPr="0095453A" w:rsidRDefault="00E72C7A" w:rsidP="00425C02">
            <w:pPr>
              <w:pStyle w:val="Tabeltekst"/>
            </w:pPr>
            <w:sdt>
              <w:sdtPr>
                <w:id w:val="726811661"/>
                <w:placeholder>
                  <w:docPart w:val="F8FC04FF009D394DB45CC41049F353D0"/>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E071392" w14:textId="77777777" w:rsidR="00194685" w:rsidRPr="0095453A" w:rsidRDefault="00E72C7A" w:rsidP="00425C02">
            <w:pPr>
              <w:pStyle w:val="Tabeltekst"/>
            </w:pPr>
            <w:sdt>
              <w:sdtPr>
                <w:id w:val="-1074120994"/>
                <w:placeholder>
                  <w:docPart w:val="F946AAD873DB8B4AB4388BD3437878F0"/>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0868928" w14:textId="77777777" w:rsidR="00194685" w:rsidRPr="0095453A" w:rsidRDefault="00E72C7A" w:rsidP="00425C02">
            <w:pPr>
              <w:pStyle w:val="Tabeltekst"/>
            </w:pPr>
            <w:sdt>
              <w:sdtPr>
                <w:id w:val="-2077509170"/>
                <w:placeholder>
                  <w:docPart w:val="75A30EDC00018B4BAB23219C4E232580"/>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4487117" w14:textId="77777777" w:rsidR="00194685" w:rsidRPr="0095453A" w:rsidRDefault="00E72C7A" w:rsidP="00425C02">
            <w:pPr>
              <w:pStyle w:val="Tabeltekst"/>
            </w:pPr>
            <w:sdt>
              <w:sdtPr>
                <w:id w:val="-768850782"/>
                <w:placeholder>
                  <w:docPart w:val="ACD8B61E5081EA4B9062F2EAFBA4006C"/>
                </w:placeholder>
                <w:temporary/>
                <w:showingPlcHdr/>
                <w15:appearance w15:val="hidden"/>
              </w:sdtPr>
              <w:sdtEndPr/>
              <w:sdtContent>
                <w:r w:rsidR="008A60B8" w:rsidRPr="0095453A">
                  <w:rPr>
                    <w:lang w:bidi="nl-NL"/>
                  </w:rPr>
                  <w:t>€</w:t>
                </w:r>
                <w:r w:rsidR="009A2D2F" w:rsidRPr="0095453A">
                  <w:rPr>
                    <w:lang w:bidi="nl-NL"/>
                  </w:rPr>
                  <w:t>1.0</w:t>
                </w:r>
                <w:r w:rsidR="008A60B8" w:rsidRPr="0095453A">
                  <w:rPr>
                    <w:lang w:bidi="nl-NL"/>
                  </w:rPr>
                  <w:t>00</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3A27439E" w14:textId="77777777" w:rsidR="00194685" w:rsidRPr="0095453A" w:rsidRDefault="00E72C7A" w:rsidP="00425C02">
            <w:pPr>
              <w:pStyle w:val="Tabeltekst"/>
            </w:pPr>
            <w:sdt>
              <w:sdtPr>
                <w:id w:val="1891683234"/>
                <w:placeholder>
                  <w:docPart w:val="3A43A9E14C72C0439FD32740AE7208A7"/>
                </w:placeholder>
                <w:temporary/>
                <w:showingPlcHdr/>
                <w15:appearance w15:val="hidden"/>
              </w:sdtPr>
              <w:sdtEndPr/>
              <w:sdtContent>
                <w:r w:rsidR="008A60B8" w:rsidRPr="0095453A">
                  <w:rPr>
                    <w:lang w:bidi="nl-NL"/>
                  </w:rPr>
                  <w:t>€12.0</w:t>
                </w:r>
                <w:r w:rsidR="009A2D2F" w:rsidRPr="0095453A">
                  <w:rPr>
                    <w:lang w:bidi="nl-NL"/>
                  </w:rPr>
                  <w:t>0</w:t>
                </w:r>
                <w:r w:rsidR="008A60B8" w:rsidRPr="0095453A">
                  <w:rPr>
                    <w:lang w:bidi="nl-NL"/>
                  </w:rPr>
                  <w:t>0</w:t>
                </w:r>
              </w:sdtContent>
            </w:sdt>
          </w:p>
        </w:tc>
      </w:tr>
      <w:tr w:rsidR="00E23B8F" w:rsidRPr="0095453A" w14:paraId="264BBA44"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02AA5EA0" w14:textId="77777777" w:rsidR="00194685" w:rsidRPr="0095453A" w:rsidRDefault="00E72C7A" w:rsidP="00425C02">
            <w:pPr>
              <w:pStyle w:val="Tabeltekst"/>
            </w:pPr>
            <w:sdt>
              <w:sdtPr>
                <w:id w:val="1544935434"/>
                <w:placeholder>
                  <w:docPart w:val="3591D9C257E2CB4DB35CF4482DE99D11"/>
                </w:placeholder>
                <w:temporary/>
                <w:showingPlcHdr/>
                <w15:appearance w15:val="hidden"/>
              </w:sdtPr>
              <w:sdtEndPr/>
              <w:sdtContent>
                <w:r w:rsidR="0092600A" w:rsidRPr="0095453A">
                  <w:rPr>
                    <w:lang w:bidi="nl-NL"/>
                  </w:rPr>
                  <w:t>Brutowinst</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FCCF2E" w14:textId="77777777" w:rsidR="00194685" w:rsidRPr="0095453A" w:rsidRDefault="00E72C7A" w:rsidP="00425C02">
            <w:pPr>
              <w:pStyle w:val="Tabeltekst"/>
            </w:pPr>
            <w:sdt>
              <w:sdtPr>
                <w:id w:val="-1586450255"/>
                <w:placeholder>
                  <w:docPart w:val="FE2747DCCDF8864086348C21ADA67C17"/>
                </w:placeholder>
                <w:temporary/>
                <w:showingPlcHdr/>
                <w15:appearance w15:val="hidden"/>
              </w:sdtPr>
              <w:sdtEndPr/>
              <w:sdtContent>
                <w:r w:rsidR="008A60B8" w:rsidRPr="0095453A">
                  <w:rPr>
                    <w:lang w:bidi="nl-NL"/>
                  </w:rPr>
                  <w:t>€74.0</w:t>
                </w:r>
                <w:r w:rsidR="009A2D2F" w:rsidRPr="0095453A">
                  <w:rPr>
                    <w:lang w:bidi="nl-NL"/>
                  </w:rPr>
                  <w:t>0</w:t>
                </w:r>
                <w:r w:rsidR="008A60B8" w:rsidRPr="0095453A">
                  <w:rPr>
                    <w:lang w:bidi="nl-NL"/>
                  </w:rPr>
                  <w:t>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9A4F43F" w14:textId="77777777" w:rsidR="00194685" w:rsidRPr="0095453A" w:rsidRDefault="00E72C7A" w:rsidP="00425C02">
            <w:pPr>
              <w:pStyle w:val="Tabeltekst"/>
            </w:pPr>
            <w:sdt>
              <w:sdtPr>
                <w:id w:val="233902983"/>
                <w:placeholder>
                  <w:docPart w:val="75B52143D9B03F45AE620F0ADE7A6AED"/>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83B123D" w14:textId="77777777" w:rsidR="00194685" w:rsidRPr="0095453A" w:rsidRDefault="00E72C7A" w:rsidP="00425C02">
            <w:pPr>
              <w:pStyle w:val="Tabeltekst"/>
            </w:pPr>
            <w:sdt>
              <w:sdtPr>
                <w:id w:val="1876880366"/>
                <w:placeholder>
                  <w:docPart w:val="55F0C4467AE1F44F95F934198BB83B10"/>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D37A9F2" w14:textId="77777777" w:rsidR="00194685" w:rsidRPr="0095453A" w:rsidRDefault="00E72C7A" w:rsidP="00425C02">
            <w:pPr>
              <w:pStyle w:val="Tabeltekst"/>
            </w:pPr>
            <w:sdt>
              <w:sdtPr>
                <w:id w:val="-587694512"/>
                <w:placeholder>
                  <w:docPart w:val="3F066C7C3866AB4189D630A7C18E0BC3"/>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B7F5F17" w14:textId="77777777" w:rsidR="00194685" w:rsidRPr="0095453A" w:rsidRDefault="00E72C7A" w:rsidP="00425C02">
            <w:pPr>
              <w:pStyle w:val="Tabeltekst"/>
            </w:pPr>
            <w:sdt>
              <w:sdtPr>
                <w:id w:val="-1918783940"/>
                <w:placeholder>
                  <w:docPart w:val="7367D29FF35E924693E3933AF30F5744"/>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6FB558" w14:textId="77777777" w:rsidR="00194685" w:rsidRPr="0095453A" w:rsidRDefault="00E72C7A" w:rsidP="00425C02">
            <w:pPr>
              <w:pStyle w:val="Tabeltekst"/>
            </w:pPr>
            <w:sdt>
              <w:sdtPr>
                <w:id w:val="804504910"/>
                <w:placeholder>
                  <w:docPart w:val="09E162871AEA4C4C847F95FFFBD503F4"/>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88CCF74" w14:textId="77777777" w:rsidR="00194685" w:rsidRPr="0095453A" w:rsidRDefault="00E72C7A" w:rsidP="00425C02">
            <w:pPr>
              <w:pStyle w:val="Tabeltekst"/>
            </w:pPr>
            <w:sdt>
              <w:sdtPr>
                <w:id w:val="950214151"/>
                <w:placeholder>
                  <w:docPart w:val="32FAAFCD4D4DF843A439AD56E75C62BF"/>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CFF70D9" w14:textId="77777777" w:rsidR="00194685" w:rsidRPr="0095453A" w:rsidRDefault="00E72C7A" w:rsidP="00425C02">
            <w:pPr>
              <w:pStyle w:val="Tabeltekst"/>
            </w:pPr>
            <w:sdt>
              <w:sdtPr>
                <w:id w:val="-967737030"/>
                <w:placeholder>
                  <w:docPart w:val="556BADFC004ACB469BED2D2C34BDF30D"/>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E99419F" w14:textId="77777777" w:rsidR="00194685" w:rsidRPr="0095453A" w:rsidRDefault="00E72C7A" w:rsidP="00425C02">
            <w:pPr>
              <w:pStyle w:val="Tabeltekst"/>
            </w:pPr>
            <w:sdt>
              <w:sdtPr>
                <w:id w:val="1269887225"/>
                <w:placeholder>
                  <w:docPart w:val="FB2F2C716A92AF48AC8125C6BC58964B"/>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877564B" w14:textId="77777777" w:rsidR="00194685" w:rsidRPr="0095453A" w:rsidRDefault="00E72C7A" w:rsidP="00425C02">
            <w:pPr>
              <w:pStyle w:val="Tabeltekst"/>
            </w:pPr>
            <w:sdt>
              <w:sdtPr>
                <w:id w:val="-1405836155"/>
                <w:placeholder>
                  <w:docPart w:val="A4D6AEFB716D514CB193C7FAA478E4B8"/>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5363384" w14:textId="77777777" w:rsidR="00194685" w:rsidRPr="0095453A" w:rsidRDefault="00E72C7A" w:rsidP="00425C02">
            <w:pPr>
              <w:pStyle w:val="Tabeltekst"/>
            </w:pPr>
            <w:sdt>
              <w:sdtPr>
                <w:id w:val="-2070713792"/>
                <w:placeholder>
                  <w:docPart w:val="3FB2C003CEEFB84DB8B46BC43188DBF9"/>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B63389A" w14:textId="77777777" w:rsidR="00194685" w:rsidRPr="0095453A" w:rsidRDefault="00E72C7A" w:rsidP="00425C02">
            <w:pPr>
              <w:pStyle w:val="Tabeltekst"/>
            </w:pPr>
            <w:sdt>
              <w:sdtPr>
                <w:id w:val="501091412"/>
                <w:placeholder>
                  <w:docPart w:val="5DCD5F4BFD257B4888E2F60C20F3D00A"/>
                </w:placeholder>
                <w:temporary/>
                <w:showingPlcHdr/>
                <w15:appearance w15:val="hidden"/>
              </w:sdtPr>
              <w:sdtEndPr/>
              <w:sdtContent>
                <w:r w:rsidR="00B6591A" w:rsidRPr="0095453A">
                  <w:rPr>
                    <w:lang w:bidi="nl-NL"/>
                  </w:rPr>
                  <w:t>€74.0</w:t>
                </w:r>
                <w:r w:rsidR="009A2D2F" w:rsidRPr="0095453A">
                  <w:rPr>
                    <w:lang w:bidi="nl-NL"/>
                  </w:rPr>
                  <w:t>0</w:t>
                </w:r>
                <w:r w:rsidR="00B6591A" w:rsidRPr="0095453A">
                  <w:rPr>
                    <w:lang w:bidi="nl-NL"/>
                  </w:rPr>
                  <w:t>0</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587F4A21" w14:textId="77777777" w:rsidR="00194685" w:rsidRPr="0095453A" w:rsidRDefault="00E72C7A" w:rsidP="00425C02">
            <w:pPr>
              <w:pStyle w:val="Tabeltekst"/>
            </w:pPr>
            <w:sdt>
              <w:sdtPr>
                <w:id w:val="326572913"/>
                <w:placeholder>
                  <w:docPart w:val="0D439E25784A11438751B5DBD15A7B70"/>
                </w:placeholder>
                <w:temporary/>
                <w:showingPlcHdr/>
                <w15:appearance w15:val="hidden"/>
              </w:sdtPr>
              <w:sdtEndPr/>
              <w:sdtContent>
                <w:r w:rsidR="00B6591A" w:rsidRPr="0095453A">
                  <w:rPr>
                    <w:lang w:bidi="nl-NL"/>
                  </w:rPr>
                  <w:t>€888.000</w:t>
                </w:r>
              </w:sdtContent>
            </w:sdt>
          </w:p>
        </w:tc>
      </w:tr>
      <w:tr w:rsidR="00194685" w:rsidRPr="0095453A" w14:paraId="1D6A362E"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42359A38" w14:textId="77777777" w:rsidR="00194685" w:rsidRPr="0095453A" w:rsidRDefault="00194685" w:rsidP="00425C02">
            <w:pPr>
              <w:pStyle w:val="Tabeltekst"/>
            </w:pPr>
            <w:r w:rsidRPr="0095453A">
              <w:rPr>
                <w:lang w:bidi="nl-NL"/>
              </w:rPr>
              <w:t> </w:t>
            </w:r>
          </w:p>
        </w:tc>
      </w:tr>
      <w:tr w:rsidR="00E23B8F" w:rsidRPr="0095453A" w14:paraId="0511E921" w14:textId="77777777" w:rsidTr="00585480">
        <w:trPr>
          <w:trHeight w:val="283"/>
        </w:trPr>
        <w:tc>
          <w:tcPr>
            <w:tcW w:w="1962" w:type="dxa"/>
            <w:tcBorders>
              <w:top w:val="single" w:sz="4" w:space="0" w:color="404040"/>
              <w:left w:val="single" w:sz="4" w:space="0" w:color="auto"/>
              <w:bottom w:val="single" w:sz="4" w:space="0" w:color="auto"/>
              <w:right w:val="single" w:sz="4" w:space="0" w:color="404040"/>
            </w:tcBorders>
            <w:shd w:val="clear" w:color="000000" w:fill="E6E6E6"/>
            <w:vAlign w:val="center"/>
            <w:hideMark/>
          </w:tcPr>
          <w:p w14:paraId="0EAD4267" w14:textId="77777777" w:rsidR="00194685" w:rsidRPr="0095453A" w:rsidRDefault="00E72C7A" w:rsidP="00425C02">
            <w:pPr>
              <w:pStyle w:val="Kop3"/>
            </w:pPr>
            <w:sdt>
              <w:sdtPr>
                <w:id w:val="451831606"/>
                <w:placeholder>
                  <w:docPart w:val="5C9F9F18FE1E234B997CFBEB6A50E9C1"/>
                </w:placeholder>
                <w:temporary/>
                <w:showingPlcHdr/>
                <w15:appearance w15:val="hidden"/>
              </w:sdtPr>
              <w:sdtEndPr/>
              <w:sdtContent>
                <w:r w:rsidR="00E23B8F" w:rsidRPr="0095453A">
                  <w:rPr>
                    <w:lang w:bidi="nl-NL"/>
                  </w:rPr>
                  <w:t>ONKOSTEN</w:t>
                </w:r>
              </w:sdtContent>
            </w:sdt>
          </w:p>
        </w:tc>
        <w:tc>
          <w:tcPr>
            <w:tcW w:w="868"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7D92C08" w14:textId="77777777" w:rsidR="00194685" w:rsidRPr="0095453A" w:rsidRDefault="00E72C7A" w:rsidP="00425C02">
            <w:pPr>
              <w:pStyle w:val="Kop3"/>
            </w:pPr>
            <w:sdt>
              <w:sdtPr>
                <w:id w:val="2082250072"/>
                <w:placeholder>
                  <w:docPart w:val="49C40D7332F10F40B40B0EA7E770A4DD"/>
                </w:placeholder>
                <w:temporary/>
                <w:showingPlcHdr/>
                <w15:appearance w15:val="hidden"/>
              </w:sdtPr>
              <w:sdtEndPr/>
              <w:sdtContent>
                <w:r w:rsidR="00E23B8F" w:rsidRPr="0095453A">
                  <w:rPr>
                    <w:lang w:bidi="nl-NL"/>
                  </w:rPr>
                  <w:t>JAN</w:t>
                </w:r>
              </w:sdtContent>
            </w:sdt>
          </w:p>
        </w:tc>
        <w:tc>
          <w:tcPr>
            <w:tcW w:w="831"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17AF4BD" w14:textId="77777777" w:rsidR="00194685" w:rsidRPr="0095453A" w:rsidRDefault="00E72C7A" w:rsidP="00425C02">
            <w:pPr>
              <w:pStyle w:val="Kop3"/>
            </w:pPr>
            <w:sdt>
              <w:sdtPr>
                <w:id w:val="1385447093"/>
                <w:placeholder>
                  <w:docPart w:val="EDFB6D382F291A47A7236AB7B36C1D3C"/>
                </w:placeholder>
                <w:temporary/>
                <w:showingPlcHdr/>
                <w15:appearance w15:val="hidden"/>
              </w:sdtPr>
              <w:sdtEndPr/>
              <w:sdtContent>
                <w:r w:rsidR="00E23B8F" w:rsidRPr="0095453A">
                  <w:rPr>
                    <w:lang w:bidi="nl-NL"/>
                  </w:rPr>
                  <w:t>FEB</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50BDB96" w14:textId="77777777" w:rsidR="00194685" w:rsidRPr="0095453A" w:rsidRDefault="00E72C7A" w:rsidP="00425C02">
            <w:pPr>
              <w:pStyle w:val="Kop3"/>
            </w:pPr>
            <w:sdt>
              <w:sdtPr>
                <w:id w:val="1898771806"/>
                <w:placeholder>
                  <w:docPart w:val="F4D70E54E866E644BC77A5737DA61666"/>
                </w:placeholder>
                <w:temporary/>
                <w:showingPlcHdr/>
                <w15:appearance w15:val="hidden"/>
              </w:sdtPr>
              <w:sdtEndPr/>
              <w:sdtContent>
                <w:r w:rsidR="00E23B8F" w:rsidRPr="0095453A">
                  <w:rPr>
                    <w:lang w:bidi="nl-NL"/>
                  </w:rPr>
                  <w:t>MRT</w:t>
                </w:r>
              </w:sdtContent>
            </w:sdt>
          </w:p>
        </w:tc>
        <w:tc>
          <w:tcPr>
            <w:tcW w:w="893"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2F3FD08" w14:textId="77777777" w:rsidR="00194685" w:rsidRPr="0095453A" w:rsidRDefault="00E72C7A" w:rsidP="00425C02">
            <w:pPr>
              <w:pStyle w:val="Kop3"/>
            </w:pPr>
            <w:sdt>
              <w:sdtPr>
                <w:id w:val="-313952952"/>
                <w:placeholder>
                  <w:docPart w:val="3F4FA01FCF22544F9A92992BC17EC769"/>
                </w:placeholder>
                <w:temporary/>
                <w:showingPlcHdr/>
                <w15:appearance w15:val="hidden"/>
              </w:sdtPr>
              <w:sdtEndPr/>
              <w:sdtContent>
                <w:r w:rsidR="00E23B8F" w:rsidRPr="0095453A">
                  <w:rPr>
                    <w:lang w:bidi="nl-NL"/>
                  </w:rPr>
                  <w:t>APR</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53EF958" w14:textId="77777777" w:rsidR="00194685" w:rsidRPr="0095453A" w:rsidRDefault="00E72C7A" w:rsidP="00425C02">
            <w:pPr>
              <w:pStyle w:val="Kop3"/>
            </w:pPr>
            <w:sdt>
              <w:sdtPr>
                <w:id w:val="-1558546298"/>
                <w:placeholder>
                  <w:docPart w:val="7F9A569C8AE6074990A437D61C5AD2BB"/>
                </w:placeholder>
                <w:temporary/>
                <w:showingPlcHdr/>
                <w15:appearance w15:val="hidden"/>
              </w:sdtPr>
              <w:sdtEndPr/>
              <w:sdtContent>
                <w:r w:rsidR="00E23B8F" w:rsidRPr="0095453A">
                  <w:rPr>
                    <w:lang w:bidi="nl-NL"/>
                  </w:rPr>
                  <w:t>MEI</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BF06BDA" w14:textId="77777777" w:rsidR="00194685" w:rsidRPr="0095453A" w:rsidRDefault="00E72C7A" w:rsidP="00425C02">
            <w:pPr>
              <w:pStyle w:val="Kop3"/>
            </w:pPr>
            <w:sdt>
              <w:sdtPr>
                <w:id w:val="-716349871"/>
                <w:placeholder>
                  <w:docPart w:val="6FFF7B8B0833D34BA19369D2EB9F23E0"/>
                </w:placeholder>
                <w:temporary/>
                <w:showingPlcHdr/>
                <w15:appearance w15:val="hidden"/>
              </w:sdtPr>
              <w:sdtEndPr/>
              <w:sdtContent>
                <w:r w:rsidR="00E23B8F" w:rsidRPr="0095453A">
                  <w:rPr>
                    <w:lang w:bidi="nl-NL"/>
                  </w:rPr>
                  <w:t>JUN</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1665D96" w14:textId="77777777" w:rsidR="00194685" w:rsidRPr="0095453A" w:rsidRDefault="00E72C7A" w:rsidP="00425C02">
            <w:pPr>
              <w:pStyle w:val="Kop3"/>
            </w:pPr>
            <w:sdt>
              <w:sdtPr>
                <w:id w:val="892695057"/>
                <w:placeholder>
                  <w:docPart w:val="5EC81BA3BF2B0E47A3B6D95E14936404"/>
                </w:placeholder>
                <w:temporary/>
                <w:showingPlcHdr/>
                <w15:appearance w15:val="hidden"/>
              </w:sdtPr>
              <w:sdtEndPr/>
              <w:sdtContent>
                <w:r w:rsidR="00E23B8F" w:rsidRPr="0095453A">
                  <w:rPr>
                    <w:lang w:bidi="nl-NL"/>
                  </w:rPr>
                  <w:t>JUL</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F214A0F" w14:textId="77777777" w:rsidR="00194685" w:rsidRPr="0095453A" w:rsidRDefault="00E72C7A" w:rsidP="00425C02">
            <w:pPr>
              <w:pStyle w:val="Kop3"/>
            </w:pPr>
            <w:sdt>
              <w:sdtPr>
                <w:id w:val="-1527169866"/>
                <w:placeholder>
                  <w:docPart w:val="DA7FBFC6F3A3E645B0AC617ABB721E76"/>
                </w:placeholder>
                <w:temporary/>
                <w:showingPlcHdr/>
                <w15:appearance w15:val="hidden"/>
              </w:sdtPr>
              <w:sdtEndPr/>
              <w:sdtContent>
                <w:r w:rsidR="00E23B8F" w:rsidRPr="0095453A">
                  <w:rPr>
                    <w:lang w:bidi="nl-NL"/>
                  </w:rPr>
                  <w:t>AUG</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3B232A58" w14:textId="77777777" w:rsidR="00194685" w:rsidRPr="0095453A" w:rsidRDefault="00E72C7A" w:rsidP="00425C02">
            <w:pPr>
              <w:pStyle w:val="Kop3"/>
            </w:pPr>
            <w:sdt>
              <w:sdtPr>
                <w:id w:val="1220096038"/>
                <w:placeholder>
                  <w:docPart w:val="438815C15B8AA447B5E0815F2A0F37FC"/>
                </w:placeholder>
                <w:temporary/>
                <w:showingPlcHdr/>
                <w15:appearance w15:val="hidden"/>
              </w:sdtPr>
              <w:sdtEndPr/>
              <w:sdtContent>
                <w:r w:rsidR="00E23B8F" w:rsidRPr="0095453A">
                  <w:rPr>
                    <w:lang w:bidi="nl-NL"/>
                  </w:rPr>
                  <w:t>SEP</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F1C466A" w14:textId="77777777" w:rsidR="00194685" w:rsidRPr="0095453A" w:rsidRDefault="00E72C7A" w:rsidP="00425C02">
            <w:pPr>
              <w:pStyle w:val="Kop3"/>
            </w:pPr>
            <w:sdt>
              <w:sdtPr>
                <w:id w:val="1633670735"/>
                <w:placeholder>
                  <w:docPart w:val="9ADFACB233408043BE5702D43D0ABDCD"/>
                </w:placeholder>
                <w:temporary/>
                <w:showingPlcHdr/>
                <w15:appearance w15:val="hidden"/>
              </w:sdtPr>
              <w:sdtEndPr/>
              <w:sdtContent>
                <w:r w:rsidR="00E23B8F" w:rsidRPr="0095453A">
                  <w:rPr>
                    <w:lang w:bidi="nl-NL"/>
                  </w:rPr>
                  <w:t>OKT</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AC61F30" w14:textId="77777777" w:rsidR="00194685" w:rsidRPr="0095453A" w:rsidRDefault="00E72C7A" w:rsidP="00425C02">
            <w:pPr>
              <w:pStyle w:val="Kop3"/>
            </w:pPr>
            <w:sdt>
              <w:sdtPr>
                <w:id w:val="1124968525"/>
                <w:placeholder>
                  <w:docPart w:val="3B98659F007C2A4BB3895377F26E3418"/>
                </w:placeholder>
                <w:temporary/>
                <w:showingPlcHdr/>
                <w15:appearance w15:val="hidden"/>
              </w:sdtPr>
              <w:sdtEndPr/>
              <w:sdtContent>
                <w:r w:rsidR="00E23B8F" w:rsidRPr="0095453A">
                  <w:rPr>
                    <w:lang w:bidi="nl-NL"/>
                  </w:rPr>
                  <w:t>NOV</w:t>
                </w:r>
              </w:sdtContent>
            </w:sdt>
          </w:p>
        </w:tc>
        <w:tc>
          <w:tcPr>
            <w:tcW w:w="892" w:type="dxa"/>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DA71D45" w14:textId="77777777" w:rsidR="00194685" w:rsidRPr="0095453A" w:rsidRDefault="00E72C7A" w:rsidP="00425C02">
            <w:pPr>
              <w:pStyle w:val="Kop3"/>
            </w:pPr>
            <w:sdt>
              <w:sdtPr>
                <w:id w:val="-380791544"/>
                <w:placeholder>
                  <w:docPart w:val="DDF59349A1F5CB4EAC4AB82C114EE580"/>
                </w:placeholder>
                <w:temporary/>
                <w:showingPlcHdr/>
                <w15:appearance w15:val="hidden"/>
              </w:sdtPr>
              <w:sdtEndPr/>
              <w:sdtContent>
                <w:r w:rsidR="00E23B8F" w:rsidRPr="0095453A">
                  <w:rPr>
                    <w:lang w:bidi="nl-NL"/>
                  </w:rPr>
                  <w:t>DEC</w:t>
                </w:r>
              </w:sdtContent>
            </w:sdt>
          </w:p>
        </w:tc>
        <w:tc>
          <w:tcPr>
            <w:tcW w:w="979" w:type="dxa"/>
            <w:tcBorders>
              <w:top w:val="single" w:sz="4" w:space="0" w:color="404040"/>
              <w:left w:val="single" w:sz="4" w:space="0" w:color="404040"/>
              <w:bottom w:val="single" w:sz="4" w:space="0" w:color="auto"/>
              <w:right w:val="single" w:sz="4" w:space="0" w:color="auto"/>
            </w:tcBorders>
            <w:shd w:val="clear" w:color="000000" w:fill="E6E6E6"/>
            <w:vAlign w:val="center"/>
            <w:hideMark/>
          </w:tcPr>
          <w:p w14:paraId="3F1AE00B" w14:textId="77777777" w:rsidR="00194685" w:rsidRPr="0095453A" w:rsidRDefault="00E72C7A" w:rsidP="00425C02">
            <w:pPr>
              <w:pStyle w:val="Kop3"/>
            </w:pPr>
            <w:sdt>
              <w:sdtPr>
                <w:id w:val="1743681922"/>
                <w:placeholder>
                  <w:docPart w:val="7144BBB8428D294FA3ECEDD024BC3AA2"/>
                </w:placeholder>
                <w:temporary/>
                <w:showingPlcHdr/>
                <w15:appearance w15:val="hidden"/>
              </w:sdtPr>
              <w:sdtEndPr/>
              <w:sdtContent>
                <w:r w:rsidR="00E23B8F" w:rsidRPr="0095453A">
                  <w:rPr>
                    <w:lang w:bidi="nl-NL"/>
                  </w:rPr>
                  <w:t>JTD</w:t>
                </w:r>
              </w:sdtContent>
            </w:sdt>
          </w:p>
        </w:tc>
      </w:tr>
      <w:tr w:rsidR="00E23B8F" w:rsidRPr="0095453A" w14:paraId="04643049" w14:textId="77777777" w:rsidTr="00585480">
        <w:trPr>
          <w:trHeight w:val="283"/>
        </w:trPr>
        <w:tc>
          <w:tcPr>
            <w:tcW w:w="1962" w:type="dxa"/>
            <w:tcBorders>
              <w:top w:val="single" w:sz="4" w:space="0" w:color="auto"/>
              <w:left w:val="single" w:sz="4" w:space="0" w:color="auto"/>
              <w:bottom w:val="single" w:sz="4" w:space="0" w:color="404040"/>
              <w:right w:val="single" w:sz="4" w:space="0" w:color="404040"/>
            </w:tcBorders>
            <w:shd w:val="clear" w:color="auto" w:fill="F2F2F2" w:themeFill="background1" w:themeFillShade="F2"/>
            <w:vAlign w:val="center"/>
            <w:hideMark/>
          </w:tcPr>
          <w:p w14:paraId="1B295661" w14:textId="77777777" w:rsidR="00194685" w:rsidRPr="0095453A" w:rsidRDefault="00E72C7A" w:rsidP="00425C02">
            <w:pPr>
              <w:pStyle w:val="Tabeltekst"/>
            </w:pPr>
            <w:sdt>
              <w:sdtPr>
                <w:id w:val="1152337223"/>
                <w:placeholder>
                  <w:docPart w:val="A90AC4DA30417346BF052A6EC666D1F0"/>
                </w:placeholder>
                <w:temporary/>
                <w:showingPlcHdr/>
                <w15:appearance w15:val="hidden"/>
              </w:sdtPr>
              <w:sdtEndPr/>
              <w:sdtContent>
                <w:r w:rsidR="0092600A" w:rsidRPr="0095453A">
                  <w:rPr>
                    <w:lang w:bidi="nl-NL"/>
                  </w:rPr>
                  <w:t>Administratief algemeen</w:t>
                </w:r>
              </w:sdtContent>
            </w:sdt>
          </w:p>
        </w:tc>
        <w:tc>
          <w:tcPr>
            <w:tcW w:w="868"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1BE39458" w14:textId="77777777" w:rsidR="00194685" w:rsidRPr="0095453A" w:rsidRDefault="00E72C7A" w:rsidP="00425C02">
            <w:pPr>
              <w:pStyle w:val="Tabeltekst"/>
            </w:pPr>
            <w:sdt>
              <w:sdtPr>
                <w:id w:val="1420836474"/>
                <w:placeholder>
                  <w:docPart w:val="7D299506E250D0489E60D1AC37B9895B"/>
                </w:placeholder>
                <w:temporary/>
                <w:showingPlcHdr/>
                <w15:appearance w15:val="hidden"/>
              </w:sdtPr>
              <w:sdtEndPr/>
              <w:sdtContent>
                <w:r w:rsidR="00CA3BE4" w:rsidRPr="0095453A">
                  <w:rPr>
                    <w:lang w:bidi="nl-NL"/>
                  </w:rPr>
                  <w:t>€ 913</w:t>
                </w:r>
              </w:sdtContent>
            </w:sdt>
          </w:p>
        </w:tc>
        <w:tc>
          <w:tcPr>
            <w:tcW w:w="831"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4BEA3ED" w14:textId="77777777" w:rsidR="00194685" w:rsidRPr="0095453A" w:rsidRDefault="00E72C7A" w:rsidP="00425C02">
            <w:pPr>
              <w:pStyle w:val="Tabeltekst"/>
            </w:pPr>
            <w:sdt>
              <w:sdtPr>
                <w:id w:val="-937981082"/>
                <w:placeholder>
                  <w:docPart w:val="C6984629495C834AB8BD36B63691073A"/>
                </w:placeholder>
                <w:temporary/>
                <w:showingPlcHdr/>
                <w15:appearance w15:val="hidden"/>
              </w:sdtPr>
              <w:sdtEndPr/>
              <w:sdtContent>
                <w:r w:rsidR="00CA3BE4" w:rsidRPr="0095453A">
                  <w:rPr>
                    <w:lang w:bidi="nl-NL"/>
                  </w:rPr>
                  <w:t>€ 913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0A3782B" w14:textId="77777777" w:rsidR="00194685" w:rsidRPr="0095453A" w:rsidRDefault="00E72C7A" w:rsidP="00425C02">
            <w:pPr>
              <w:pStyle w:val="Tabeltekst"/>
            </w:pPr>
            <w:sdt>
              <w:sdtPr>
                <w:id w:val="489530924"/>
                <w:placeholder>
                  <w:docPart w:val="E717163F43959F46A7B4EB30E19BF2CA"/>
                </w:placeholder>
                <w:temporary/>
                <w:showingPlcHdr/>
                <w15:appearance w15:val="hidden"/>
              </w:sdtPr>
              <w:sdtEndPr/>
              <w:sdtContent>
                <w:r w:rsidR="00CA3BE4" w:rsidRPr="0095453A">
                  <w:rPr>
                    <w:lang w:bidi="nl-NL"/>
                  </w:rPr>
                  <w:t>€ 913</w:t>
                </w:r>
              </w:sdtContent>
            </w:sdt>
          </w:p>
        </w:tc>
        <w:tc>
          <w:tcPr>
            <w:tcW w:w="893"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A45BE85" w14:textId="77777777" w:rsidR="00194685" w:rsidRPr="0095453A" w:rsidRDefault="00E72C7A" w:rsidP="00425C02">
            <w:pPr>
              <w:pStyle w:val="Tabeltekst"/>
            </w:pPr>
            <w:sdt>
              <w:sdtPr>
                <w:id w:val="198821785"/>
                <w:placeholder>
                  <w:docPart w:val="FB854E8A4608A54B809835E79A356E0B"/>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0AAD74D" w14:textId="77777777" w:rsidR="00194685" w:rsidRPr="0095453A" w:rsidRDefault="00E72C7A" w:rsidP="00425C02">
            <w:pPr>
              <w:pStyle w:val="Tabeltekst"/>
            </w:pPr>
            <w:sdt>
              <w:sdtPr>
                <w:id w:val="2011333870"/>
                <w:placeholder>
                  <w:docPart w:val="C49FA0F79FF17049BA51877BD2302A98"/>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512566D" w14:textId="77777777" w:rsidR="00194685" w:rsidRPr="0095453A" w:rsidRDefault="00E72C7A" w:rsidP="00425C02">
            <w:pPr>
              <w:pStyle w:val="Tabeltekst"/>
            </w:pPr>
            <w:sdt>
              <w:sdtPr>
                <w:id w:val="-1299535263"/>
                <w:placeholder>
                  <w:docPart w:val="80E8C2004F448B409E909D43D4AAA55F"/>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B8A68F1" w14:textId="77777777" w:rsidR="00194685" w:rsidRPr="0095453A" w:rsidRDefault="00E72C7A" w:rsidP="00425C02">
            <w:pPr>
              <w:pStyle w:val="Tabeltekst"/>
            </w:pPr>
            <w:sdt>
              <w:sdtPr>
                <w:id w:val="145789550"/>
                <w:placeholder>
                  <w:docPart w:val="9F3C03CD476EDD4BA4BB7FF95710145E"/>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7E8BB1E" w14:textId="77777777" w:rsidR="00194685" w:rsidRPr="0095453A" w:rsidRDefault="00E72C7A" w:rsidP="00425C02">
            <w:pPr>
              <w:pStyle w:val="Tabeltekst"/>
            </w:pPr>
            <w:sdt>
              <w:sdtPr>
                <w:id w:val="710549657"/>
                <w:placeholder>
                  <w:docPart w:val="7C595DC3FD87654CBD2D61A79BEE6329"/>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5F585F" w14:textId="77777777" w:rsidR="00194685" w:rsidRPr="0095453A" w:rsidRDefault="00E72C7A" w:rsidP="00425C02">
            <w:pPr>
              <w:pStyle w:val="Tabeltekst"/>
            </w:pPr>
            <w:sdt>
              <w:sdtPr>
                <w:id w:val="-528490866"/>
                <w:placeholder>
                  <w:docPart w:val="638B26D0582A3E4FB097FBB323928CAD"/>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2CE129F" w14:textId="77777777" w:rsidR="00194685" w:rsidRPr="0095453A" w:rsidRDefault="00E72C7A" w:rsidP="00425C02">
            <w:pPr>
              <w:pStyle w:val="Tabeltekst"/>
            </w:pPr>
            <w:sdt>
              <w:sdtPr>
                <w:id w:val="-1129625790"/>
                <w:placeholder>
                  <w:docPart w:val="515151E8795EFA44A4413552C1353CF7"/>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6AD3CFF" w14:textId="77777777" w:rsidR="00194685" w:rsidRPr="0095453A" w:rsidRDefault="00E72C7A" w:rsidP="00425C02">
            <w:pPr>
              <w:pStyle w:val="Tabeltekst"/>
            </w:pPr>
            <w:sdt>
              <w:sdtPr>
                <w:id w:val="-1307160975"/>
                <w:placeholder>
                  <w:docPart w:val="AD7E5B74E68DB544A80A96C6FCB9410F"/>
                </w:placeholder>
                <w:temporary/>
                <w:showingPlcHdr/>
                <w15:appearance w15:val="hidden"/>
              </w:sdtPr>
              <w:sdtEndPr/>
              <w:sdtContent>
                <w:r w:rsidR="00CA3BE4" w:rsidRPr="0095453A">
                  <w:rPr>
                    <w:lang w:bidi="nl-NL"/>
                  </w:rPr>
                  <w:t>€ 913</w:t>
                </w:r>
              </w:sdtContent>
            </w:sdt>
          </w:p>
        </w:tc>
        <w:tc>
          <w:tcPr>
            <w:tcW w:w="892" w:type="dxa"/>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F09D74D" w14:textId="77777777" w:rsidR="00194685" w:rsidRPr="0095453A" w:rsidRDefault="00E72C7A" w:rsidP="00425C02">
            <w:pPr>
              <w:pStyle w:val="Tabeltekst"/>
            </w:pPr>
            <w:sdt>
              <w:sdtPr>
                <w:id w:val="1401249390"/>
                <w:placeholder>
                  <w:docPart w:val="B4AC89170958EA40B90987269F7A6BC9"/>
                </w:placeholder>
                <w:temporary/>
                <w:showingPlcHdr/>
                <w15:appearance w15:val="hidden"/>
              </w:sdtPr>
              <w:sdtEndPr/>
              <w:sdtContent>
                <w:r w:rsidR="00CA3BE4" w:rsidRPr="0095453A">
                  <w:rPr>
                    <w:lang w:bidi="nl-NL"/>
                  </w:rPr>
                  <w:t>€ 913</w:t>
                </w:r>
              </w:sdtContent>
            </w:sdt>
          </w:p>
        </w:tc>
        <w:tc>
          <w:tcPr>
            <w:tcW w:w="979" w:type="dxa"/>
            <w:tcBorders>
              <w:top w:val="single" w:sz="4" w:space="0" w:color="auto"/>
              <w:left w:val="single" w:sz="4" w:space="0" w:color="404040"/>
              <w:bottom w:val="single" w:sz="4" w:space="0" w:color="404040"/>
              <w:right w:val="single" w:sz="4" w:space="0" w:color="auto"/>
            </w:tcBorders>
            <w:shd w:val="clear" w:color="auto" w:fill="F2F2F2" w:themeFill="background1" w:themeFillShade="F2"/>
            <w:noWrap/>
            <w:vAlign w:val="center"/>
            <w:hideMark/>
          </w:tcPr>
          <w:p w14:paraId="3795AEEB" w14:textId="77777777" w:rsidR="00194685" w:rsidRPr="0095453A" w:rsidRDefault="00E72C7A" w:rsidP="00425C02">
            <w:pPr>
              <w:pStyle w:val="Tabeltekst"/>
            </w:pPr>
            <w:sdt>
              <w:sdtPr>
                <w:id w:val="-1031416452"/>
                <w:placeholder>
                  <w:docPart w:val="46925CB053A7BB48B63B6E0D1BC7D091"/>
                </w:placeholder>
                <w:temporary/>
                <w:showingPlcHdr/>
                <w15:appearance w15:val="hidden"/>
              </w:sdtPr>
              <w:sdtEndPr/>
              <w:sdtContent>
                <w:r w:rsidR="00CA3BE4" w:rsidRPr="0095453A">
                  <w:rPr>
                    <w:lang w:bidi="nl-NL"/>
                  </w:rPr>
                  <w:t>€ 10.950</w:t>
                </w:r>
              </w:sdtContent>
            </w:sdt>
          </w:p>
        </w:tc>
      </w:tr>
      <w:tr w:rsidR="00E23B8F" w:rsidRPr="0095453A" w14:paraId="2D3D4E43"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29D1BDE" w14:textId="77777777" w:rsidR="00194685" w:rsidRPr="0095453A" w:rsidRDefault="00E72C7A" w:rsidP="00425C02">
            <w:pPr>
              <w:pStyle w:val="Tabeltekst"/>
            </w:pPr>
            <w:sdt>
              <w:sdtPr>
                <w:id w:val="1735592543"/>
                <w:placeholder>
                  <w:docPart w:val="132CD28C5C82794CA7A1F5D74D449FE3"/>
                </w:placeholder>
                <w:temporary/>
                <w:showingPlcHdr/>
                <w15:appearance w15:val="hidden"/>
              </w:sdtPr>
              <w:sdtEndPr/>
              <w:sdtContent>
                <w:r w:rsidR="0092600A" w:rsidRPr="0095453A">
                  <w:rPr>
                    <w:lang w:bidi="nl-NL"/>
                  </w:rPr>
                  <w:t>Locatie/kantoor</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042C1BB" w14:textId="77777777" w:rsidR="00194685" w:rsidRPr="0095453A" w:rsidRDefault="00E72C7A" w:rsidP="00425C02">
            <w:pPr>
              <w:pStyle w:val="Tabeltekst"/>
            </w:pPr>
            <w:sdt>
              <w:sdtPr>
                <w:id w:val="1379053505"/>
                <w:placeholder>
                  <w:docPart w:val="F4B894E3FFE62C4A9DE9D75D3C08E13C"/>
                </w:placeholder>
                <w:temporary/>
                <w:showingPlcHdr/>
                <w15:appearance w15:val="hidden"/>
              </w:sdtPr>
              <w:sdtEndPr/>
              <w:sdtContent>
                <w:r w:rsidR="00CA3BE4" w:rsidRPr="0095453A">
                  <w:rPr>
                    <w:lang w:bidi="nl-NL"/>
                  </w:rPr>
                  <w:t>€ 29.575</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C0EF19D" w14:textId="77777777" w:rsidR="00194685" w:rsidRPr="0095453A" w:rsidRDefault="00E72C7A" w:rsidP="00425C02">
            <w:pPr>
              <w:pStyle w:val="Tabeltekst"/>
            </w:pPr>
            <w:sdt>
              <w:sdtPr>
                <w:id w:val="-34507421"/>
                <w:placeholder>
                  <w:docPart w:val="C94B848BD2B5AE458E254548B033D267"/>
                </w:placeholder>
                <w:temporary/>
                <w:showingPlcHdr/>
                <w15:appearance w15:val="hidden"/>
              </w:sdtPr>
              <w:sdtEndPr/>
              <w:sdtContent>
                <w:r w:rsidR="00CA3BE4" w:rsidRPr="0095453A">
                  <w:rPr>
                    <w:lang w:bidi="nl-NL"/>
                  </w:rPr>
                  <w:t>€ 29.575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57BCDF" w14:textId="77777777" w:rsidR="00194685" w:rsidRPr="0095453A" w:rsidRDefault="00E72C7A" w:rsidP="00425C02">
            <w:pPr>
              <w:pStyle w:val="Tabeltekst"/>
            </w:pPr>
            <w:sdt>
              <w:sdtPr>
                <w:id w:val="783612608"/>
                <w:placeholder>
                  <w:docPart w:val="2F8E6FF5FABD8C48967144867EFEF701"/>
                </w:placeholder>
                <w:temporary/>
                <w:showingPlcHdr/>
                <w15:appearance w15:val="hidden"/>
              </w:sdtPr>
              <w:sdtEndPr/>
              <w:sdtContent>
                <w:r w:rsidR="00CA3BE4" w:rsidRPr="0095453A">
                  <w:rPr>
                    <w:lang w:bidi="nl-NL"/>
                  </w:rPr>
                  <w:t>€ 29.575</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4F590A1" w14:textId="77777777" w:rsidR="00194685" w:rsidRPr="0095453A" w:rsidRDefault="00E72C7A" w:rsidP="00425C02">
            <w:pPr>
              <w:pStyle w:val="Tabeltekst"/>
            </w:pPr>
            <w:sdt>
              <w:sdtPr>
                <w:id w:val="1912741805"/>
                <w:placeholder>
                  <w:docPart w:val="A138188F602CB143BB636C921FE64269"/>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BBA2D40" w14:textId="77777777" w:rsidR="00194685" w:rsidRPr="0095453A" w:rsidRDefault="00E72C7A" w:rsidP="00425C02">
            <w:pPr>
              <w:pStyle w:val="Tabeltekst"/>
            </w:pPr>
            <w:sdt>
              <w:sdtPr>
                <w:id w:val="1779067008"/>
                <w:placeholder>
                  <w:docPart w:val="F690EC2EDC0A3B4482CB18599C09F39E"/>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066FC5E" w14:textId="77777777" w:rsidR="00194685" w:rsidRPr="0095453A" w:rsidRDefault="00E72C7A" w:rsidP="00425C02">
            <w:pPr>
              <w:pStyle w:val="Tabeltekst"/>
            </w:pPr>
            <w:sdt>
              <w:sdtPr>
                <w:id w:val="1993445990"/>
                <w:placeholder>
                  <w:docPart w:val="D99145D40E1C754C9A8327218AE7A3A9"/>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9EC6F65" w14:textId="77777777" w:rsidR="00194685" w:rsidRPr="0095453A" w:rsidRDefault="00E72C7A" w:rsidP="00425C02">
            <w:pPr>
              <w:pStyle w:val="Tabeltekst"/>
            </w:pPr>
            <w:sdt>
              <w:sdtPr>
                <w:id w:val="-1770925605"/>
                <w:placeholder>
                  <w:docPart w:val="878DFA5381765C4D9CF2F7F2EF275D9D"/>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E7A804E" w14:textId="77777777" w:rsidR="00194685" w:rsidRPr="0095453A" w:rsidRDefault="00E72C7A" w:rsidP="00425C02">
            <w:pPr>
              <w:pStyle w:val="Tabeltekst"/>
            </w:pPr>
            <w:sdt>
              <w:sdtPr>
                <w:id w:val="-1945068962"/>
                <w:placeholder>
                  <w:docPart w:val="DB05408DCACB5742A72AC5AAE6A16382"/>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C99320A" w14:textId="77777777" w:rsidR="00194685" w:rsidRPr="0095453A" w:rsidRDefault="00E72C7A" w:rsidP="00425C02">
            <w:pPr>
              <w:pStyle w:val="Tabeltekst"/>
            </w:pPr>
            <w:sdt>
              <w:sdtPr>
                <w:id w:val="364263965"/>
                <w:placeholder>
                  <w:docPart w:val="AB89BC5191ABA74CB3B6A8648DAB3BD3"/>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C216D4B" w14:textId="77777777" w:rsidR="00194685" w:rsidRPr="0095453A" w:rsidRDefault="00E72C7A" w:rsidP="00425C02">
            <w:pPr>
              <w:pStyle w:val="Tabeltekst"/>
            </w:pPr>
            <w:sdt>
              <w:sdtPr>
                <w:id w:val="42185994"/>
                <w:placeholder>
                  <w:docPart w:val="908A2D23B87E684CA789CC6E6380349D"/>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96AB0EA" w14:textId="77777777" w:rsidR="00194685" w:rsidRPr="0095453A" w:rsidRDefault="00E72C7A" w:rsidP="00425C02">
            <w:pPr>
              <w:pStyle w:val="Tabeltekst"/>
            </w:pPr>
            <w:sdt>
              <w:sdtPr>
                <w:id w:val="-2134232282"/>
                <w:placeholder>
                  <w:docPart w:val="3F72DFA9284FD646BD83571FE10F6F58"/>
                </w:placeholder>
                <w:temporary/>
                <w:showingPlcHdr/>
                <w15:appearance w15:val="hidden"/>
              </w:sdtPr>
              <w:sdtEndPr/>
              <w:sdtContent>
                <w:r w:rsidR="00CA3BE4" w:rsidRPr="0095453A">
                  <w:rPr>
                    <w:lang w:bidi="nl-NL"/>
                  </w:rPr>
                  <w:t>€ 29.575</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D11AC3D" w14:textId="77777777" w:rsidR="00194685" w:rsidRPr="0095453A" w:rsidRDefault="00E72C7A" w:rsidP="00425C02">
            <w:pPr>
              <w:pStyle w:val="Tabeltekst"/>
            </w:pPr>
            <w:sdt>
              <w:sdtPr>
                <w:id w:val="758414424"/>
                <w:placeholder>
                  <w:docPart w:val="9EC81EAEC9341F459CA786FA865CC78A"/>
                </w:placeholder>
                <w:temporary/>
                <w:showingPlcHdr/>
                <w15:appearance w15:val="hidden"/>
              </w:sdtPr>
              <w:sdtEndPr/>
              <w:sdtContent>
                <w:r w:rsidR="00CA3BE4" w:rsidRPr="0095453A">
                  <w:rPr>
                    <w:lang w:bidi="nl-NL"/>
                  </w:rPr>
                  <w:t>€ 29.575</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A0998F3" w14:textId="77777777" w:rsidR="00194685" w:rsidRPr="0095453A" w:rsidRDefault="00E72C7A" w:rsidP="00425C02">
            <w:pPr>
              <w:pStyle w:val="Tabeltekst"/>
            </w:pPr>
            <w:sdt>
              <w:sdtPr>
                <w:id w:val="-689751501"/>
                <w:placeholder>
                  <w:docPart w:val="144791A75016624D8D2A144B4B8B7753"/>
                </w:placeholder>
                <w:temporary/>
                <w:showingPlcHdr/>
                <w15:appearance w15:val="hidden"/>
              </w:sdtPr>
              <w:sdtEndPr/>
              <w:sdtContent>
                <w:r w:rsidR="00CA3BE4" w:rsidRPr="0095453A">
                  <w:rPr>
                    <w:lang w:bidi="nl-NL"/>
                  </w:rPr>
                  <w:t>€ 354.900</w:t>
                </w:r>
              </w:sdtContent>
            </w:sdt>
          </w:p>
        </w:tc>
      </w:tr>
      <w:tr w:rsidR="00E23B8F" w:rsidRPr="0095453A" w14:paraId="0481ECB8"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23F02BB8" w14:textId="77777777" w:rsidR="00194685" w:rsidRPr="0095453A" w:rsidRDefault="00E72C7A" w:rsidP="00425C02">
            <w:pPr>
              <w:pStyle w:val="Tabeltekst"/>
            </w:pPr>
            <w:sdt>
              <w:sdtPr>
                <w:id w:val="1660114613"/>
                <w:placeholder>
                  <w:docPart w:val="1395B5CFE52B5144A08FA1298CB15696"/>
                </w:placeholder>
                <w:temporary/>
                <w:showingPlcHdr/>
                <w15:appearance w15:val="hidden"/>
              </w:sdtPr>
              <w:sdtEndPr/>
              <w:sdtContent>
                <w:r w:rsidR="0092600A" w:rsidRPr="0095453A">
                  <w:rPr>
                    <w:lang w:bidi="nl-NL"/>
                  </w:rPr>
                  <w:t>Marketing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FCA0158" w14:textId="77777777" w:rsidR="00194685" w:rsidRPr="0095453A" w:rsidRDefault="00E72C7A" w:rsidP="00425C02">
            <w:pPr>
              <w:pStyle w:val="Tabeltekst"/>
            </w:pPr>
            <w:sdt>
              <w:sdtPr>
                <w:id w:val="-1665937929"/>
                <w:placeholder>
                  <w:docPart w:val="7DF0ABCA9306AA4F9A276AD1523136F6"/>
                </w:placeholder>
                <w:temporary/>
                <w:showingPlcHdr/>
                <w15:appearance w15:val="hidden"/>
              </w:sdtPr>
              <w:sdtEndPr/>
              <w:sdtContent>
                <w:r w:rsidR="00CA3BE4" w:rsidRPr="0095453A">
                  <w:rPr>
                    <w:lang w:bidi="nl-NL"/>
                  </w:rPr>
                  <w:t>€ 1.108</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3A25C19" w14:textId="77777777" w:rsidR="00194685" w:rsidRPr="0095453A" w:rsidRDefault="00E72C7A" w:rsidP="00425C02">
            <w:pPr>
              <w:pStyle w:val="Tabeltekst"/>
            </w:pPr>
            <w:sdt>
              <w:sdtPr>
                <w:id w:val="-1108196738"/>
                <w:placeholder>
                  <w:docPart w:val="9CEFB8E04989B64D8FED857B41024656"/>
                </w:placeholder>
                <w:temporary/>
                <w:showingPlcHdr/>
                <w15:appearance w15:val="hidden"/>
              </w:sdtPr>
              <w:sdtEndPr/>
              <w:sdtContent>
                <w:r w:rsidR="00CA3BE4" w:rsidRPr="0095453A">
                  <w:rPr>
                    <w:lang w:bidi="nl-NL"/>
                  </w:rPr>
                  <w:t>€ 1.108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B3D75D" w14:textId="77777777" w:rsidR="00194685" w:rsidRPr="0095453A" w:rsidRDefault="00E72C7A" w:rsidP="00425C02">
            <w:pPr>
              <w:pStyle w:val="Tabeltekst"/>
            </w:pPr>
            <w:sdt>
              <w:sdtPr>
                <w:id w:val="-496962415"/>
                <w:placeholder>
                  <w:docPart w:val="7025019E5D00C64BB2981566355B2F68"/>
                </w:placeholder>
                <w:temporary/>
                <w:showingPlcHdr/>
                <w15:appearance w15:val="hidden"/>
              </w:sdtPr>
              <w:sdtEndPr/>
              <w:sdtContent>
                <w:r w:rsidR="00CA3BE4" w:rsidRPr="0095453A">
                  <w:rPr>
                    <w:lang w:bidi="nl-NL"/>
                  </w:rPr>
                  <w:t>€ 1.108</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59F209" w14:textId="77777777" w:rsidR="00194685" w:rsidRPr="0095453A" w:rsidRDefault="00E72C7A" w:rsidP="00425C02">
            <w:pPr>
              <w:pStyle w:val="Tabeltekst"/>
            </w:pPr>
            <w:sdt>
              <w:sdtPr>
                <w:id w:val="1427384796"/>
                <w:placeholder>
                  <w:docPart w:val="F38DC3C18610BE4AB1C27E28C040F916"/>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1A728A6" w14:textId="77777777" w:rsidR="00194685" w:rsidRPr="0095453A" w:rsidRDefault="00E72C7A" w:rsidP="00425C02">
            <w:pPr>
              <w:pStyle w:val="Tabeltekst"/>
            </w:pPr>
            <w:sdt>
              <w:sdtPr>
                <w:id w:val="-1059401949"/>
                <w:placeholder>
                  <w:docPart w:val="8E44DBCCEAA60E43B1A005C511B626B0"/>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CF38ED" w14:textId="77777777" w:rsidR="00194685" w:rsidRPr="0095453A" w:rsidRDefault="00E72C7A" w:rsidP="00425C02">
            <w:pPr>
              <w:pStyle w:val="Tabeltekst"/>
            </w:pPr>
            <w:sdt>
              <w:sdtPr>
                <w:id w:val="-538133431"/>
                <w:placeholder>
                  <w:docPart w:val="3659B9F15BFCF642AA05DFBA41D33996"/>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CC7C705" w14:textId="77777777" w:rsidR="00194685" w:rsidRPr="0095453A" w:rsidRDefault="00E72C7A" w:rsidP="00425C02">
            <w:pPr>
              <w:pStyle w:val="Tabeltekst"/>
            </w:pPr>
            <w:sdt>
              <w:sdtPr>
                <w:id w:val="339667160"/>
                <w:placeholder>
                  <w:docPart w:val="4F7910DF3D969A4C8CF95F0C8AF51D7A"/>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72AEC73" w14:textId="77777777" w:rsidR="00194685" w:rsidRPr="0095453A" w:rsidRDefault="00E72C7A" w:rsidP="00425C02">
            <w:pPr>
              <w:pStyle w:val="Tabeltekst"/>
            </w:pPr>
            <w:sdt>
              <w:sdtPr>
                <w:id w:val="-199637967"/>
                <w:placeholder>
                  <w:docPart w:val="96FF86AB8E409740909921140B8F6D39"/>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BDC541" w14:textId="77777777" w:rsidR="00194685" w:rsidRPr="0095453A" w:rsidRDefault="00E72C7A" w:rsidP="00425C02">
            <w:pPr>
              <w:pStyle w:val="Tabeltekst"/>
            </w:pPr>
            <w:sdt>
              <w:sdtPr>
                <w:id w:val="1043786885"/>
                <w:placeholder>
                  <w:docPart w:val="9494D2B0BB70474EAE6DE7045337665B"/>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452168" w14:textId="77777777" w:rsidR="00194685" w:rsidRPr="0095453A" w:rsidRDefault="00E72C7A" w:rsidP="00425C02">
            <w:pPr>
              <w:pStyle w:val="Tabeltekst"/>
            </w:pPr>
            <w:sdt>
              <w:sdtPr>
                <w:id w:val="1850684266"/>
                <w:placeholder>
                  <w:docPart w:val="CAFCBCE4486F9040A6FAF938C80C9C7E"/>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A1F87F8" w14:textId="77777777" w:rsidR="00194685" w:rsidRPr="0095453A" w:rsidRDefault="00E72C7A" w:rsidP="00425C02">
            <w:pPr>
              <w:pStyle w:val="Tabeltekst"/>
            </w:pPr>
            <w:sdt>
              <w:sdtPr>
                <w:id w:val="1117256439"/>
                <w:placeholder>
                  <w:docPart w:val="3401B5C7305FD446B9FDFDE30850B3BB"/>
                </w:placeholder>
                <w:temporary/>
                <w:showingPlcHdr/>
                <w15:appearance w15:val="hidden"/>
              </w:sdtPr>
              <w:sdtEndPr/>
              <w:sdtContent>
                <w:r w:rsidR="00CA3BE4" w:rsidRPr="0095453A">
                  <w:rPr>
                    <w:lang w:bidi="nl-NL"/>
                  </w:rPr>
                  <w:t>€ 1.108</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6B0123B" w14:textId="77777777" w:rsidR="00194685" w:rsidRPr="0095453A" w:rsidRDefault="00E72C7A" w:rsidP="00425C02">
            <w:pPr>
              <w:pStyle w:val="Tabeltekst"/>
            </w:pPr>
            <w:sdt>
              <w:sdtPr>
                <w:id w:val="-1851948438"/>
                <w:placeholder>
                  <w:docPart w:val="0CF4662FAEF0BB419F2CB7262018FB86"/>
                </w:placeholder>
                <w:temporary/>
                <w:showingPlcHdr/>
                <w15:appearance w15:val="hidden"/>
              </w:sdtPr>
              <w:sdtEndPr/>
              <w:sdtContent>
                <w:r w:rsidR="00CA3BE4" w:rsidRPr="0095453A">
                  <w:rPr>
                    <w:lang w:bidi="nl-NL"/>
                  </w:rPr>
                  <w:t>€ 1.108</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1BB832CF" w14:textId="77777777" w:rsidR="00194685" w:rsidRPr="0095453A" w:rsidRDefault="00E72C7A" w:rsidP="00425C02">
            <w:pPr>
              <w:pStyle w:val="Tabeltekst"/>
            </w:pPr>
            <w:sdt>
              <w:sdtPr>
                <w:id w:val="-1351720395"/>
                <w:placeholder>
                  <w:docPart w:val="67660BA7C886814DB109A3115820D0B7"/>
                </w:placeholder>
                <w:temporary/>
                <w:showingPlcHdr/>
                <w15:appearance w15:val="hidden"/>
              </w:sdtPr>
              <w:sdtEndPr/>
              <w:sdtContent>
                <w:r w:rsidR="00CA3BE4" w:rsidRPr="0095453A">
                  <w:rPr>
                    <w:lang w:bidi="nl-NL"/>
                  </w:rPr>
                  <w:t>€ 13.296</w:t>
                </w:r>
              </w:sdtContent>
            </w:sdt>
          </w:p>
        </w:tc>
      </w:tr>
      <w:tr w:rsidR="00E23B8F" w:rsidRPr="0095453A" w14:paraId="4DC9A29C"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07630732" w14:textId="77777777" w:rsidR="00194685" w:rsidRPr="0095453A" w:rsidRDefault="00E72C7A" w:rsidP="00425C02">
            <w:pPr>
              <w:pStyle w:val="Tabeltekst"/>
            </w:pPr>
            <w:sdt>
              <w:sdtPr>
                <w:id w:val="-1935506189"/>
                <w:placeholder>
                  <w:docPart w:val="7516DC6B16CD3B4AB7AC994D8ED4FC06"/>
                </w:placeholder>
                <w:temporary/>
                <w:showingPlcHdr/>
                <w15:appearance w15:val="hidden"/>
              </w:sdtPr>
              <w:sdtEndPr/>
              <w:sdtContent>
                <w:r w:rsidR="0092600A" w:rsidRPr="0095453A">
                  <w:rPr>
                    <w:lang w:bidi="nl-NL"/>
                  </w:rPr>
                  <w:t>Arbeid</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D17AD0D" w14:textId="77777777" w:rsidR="00194685" w:rsidRPr="0095453A" w:rsidRDefault="00E72C7A" w:rsidP="00425C02">
            <w:pPr>
              <w:pStyle w:val="Tabeltekst"/>
            </w:pPr>
            <w:sdt>
              <w:sdtPr>
                <w:id w:val="-973904207"/>
                <w:placeholder>
                  <w:docPart w:val="C846F87E1456DB419588229D73F5B874"/>
                </w:placeholder>
                <w:temporary/>
                <w:showingPlcHdr/>
                <w15:appearance w15:val="hidden"/>
              </w:sdtPr>
              <w:sdtEndPr/>
              <w:sdtContent>
                <w:r w:rsidR="00D06101" w:rsidRPr="0095453A">
                  <w:rPr>
                    <w:lang w:bidi="nl-NL"/>
                  </w:rPr>
                  <w:t>€ 17.083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056CC27" w14:textId="77777777" w:rsidR="00194685" w:rsidRPr="0095453A" w:rsidRDefault="00E72C7A" w:rsidP="00425C02">
            <w:pPr>
              <w:pStyle w:val="Tabeltekst"/>
            </w:pPr>
            <w:sdt>
              <w:sdtPr>
                <w:id w:val="501630892"/>
                <w:placeholder>
                  <w:docPart w:val="232ED249BF18484BBECFAA2C2D4630B1"/>
                </w:placeholder>
                <w:temporary/>
                <w:showingPlcHdr/>
                <w15:appearance w15:val="hidden"/>
              </w:sdtPr>
              <w:sdtEndPr/>
              <w:sdtContent>
                <w:r w:rsidR="00D06101" w:rsidRPr="0095453A">
                  <w:rPr>
                    <w:lang w:bidi="nl-NL"/>
                  </w:rPr>
                  <w:t>€ 17.083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CE2B487" w14:textId="77777777" w:rsidR="00194685" w:rsidRPr="0095453A" w:rsidRDefault="00E72C7A" w:rsidP="00425C02">
            <w:pPr>
              <w:pStyle w:val="Tabeltekst"/>
            </w:pPr>
            <w:sdt>
              <w:sdtPr>
                <w:id w:val="554127647"/>
                <w:placeholder>
                  <w:docPart w:val="D03EFB58375DFF47822D7AA43F2BCDCB"/>
                </w:placeholder>
                <w:temporary/>
                <w:showingPlcHdr/>
                <w15:appearance w15:val="hidden"/>
              </w:sdtPr>
              <w:sdtEndPr/>
              <w:sdtContent>
                <w:r w:rsidR="00D06101" w:rsidRPr="0095453A">
                  <w:rPr>
                    <w:lang w:bidi="nl-NL"/>
                  </w:rPr>
                  <w:t>€ 17.083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034A05E" w14:textId="77777777" w:rsidR="00194685" w:rsidRPr="0095453A" w:rsidRDefault="00E72C7A" w:rsidP="00425C02">
            <w:pPr>
              <w:pStyle w:val="Tabeltekst"/>
            </w:pPr>
            <w:sdt>
              <w:sdtPr>
                <w:id w:val="1881747229"/>
                <w:placeholder>
                  <w:docPart w:val="E041F680404E7A468A6A36215AA41E02"/>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DF923C6" w14:textId="77777777" w:rsidR="00194685" w:rsidRPr="0095453A" w:rsidRDefault="00E72C7A" w:rsidP="00425C02">
            <w:pPr>
              <w:pStyle w:val="Tabeltekst"/>
            </w:pPr>
            <w:sdt>
              <w:sdtPr>
                <w:id w:val="-1741167478"/>
                <w:placeholder>
                  <w:docPart w:val="C3088424915F4E48A742959CFD37B5E3"/>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9DE0C71" w14:textId="77777777" w:rsidR="00194685" w:rsidRPr="0095453A" w:rsidRDefault="00E72C7A" w:rsidP="00425C02">
            <w:pPr>
              <w:pStyle w:val="Tabeltekst"/>
            </w:pPr>
            <w:sdt>
              <w:sdtPr>
                <w:id w:val="-1251816156"/>
                <w:placeholder>
                  <w:docPart w:val="B1AF604B0043804193D80D7BC180EEEE"/>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9016A7" w14:textId="77777777" w:rsidR="00194685" w:rsidRPr="0095453A" w:rsidRDefault="00E72C7A" w:rsidP="00425C02">
            <w:pPr>
              <w:pStyle w:val="Tabeltekst"/>
            </w:pPr>
            <w:sdt>
              <w:sdtPr>
                <w:id w:val="418295318"/>
                <w:placeholder>
                  <w:docPart w:val="033AEF95855F16498BB4A4959E9ADAF1"/>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C1E913" w14:textId="77777777" w:rsidR="00194685" w:rsidRPr="0095453A" w:rsidRDefault="00E72C7A" w:rsidP="00425C02">
            <w:pPr>
              <w:pStyle w:val="Tabeltekst"/>
            </w:pPr>
            <w:sdt>
              <w:sdtPr>
                <w:id w:val="829717788"/>
                <w:placeholder>
                  <w:docPart w:val="89B78E1A36BA254CB1050B4A7DCE3B6B"/>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A1740AA" w14:textId="77777777" w:rsidR="00194685" w:rsidRPr="0095453A" w:rsidRDefault="00E72C7A" w:rsidP="00425C02">
            <w:pPr>
              <w:pStyle w:val="Tabeltekst"/>
            </w:pPr>
            <w:sdt>
              <w:sdtPr>
                <w:id w:val="-2098630661"/>
                <w:placeholder>
                  <w:docPart w:val="7459A78BD9A5774883F61F1C9253856A"/>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9188D86" w14:textId="77777777" w:rsidR="00194685" w:rsidRPr="0095453A" w:rsidRDefault="00E72C7A" w:rsidP="00425C02">
            <w:pPr>
              <w:pStyle w:val="Tabeltekst"/>
            </w:pPr>
            <w:sdt>
              <w:sdtPr>
                <w:id w:val="-108672592"/>
                <w:placeholder>
                  <w:docPart w:val="BD45C0A16BAB3A4E9EA34E5561DCECB2"/>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DFA50BB" w14:textId="77777777" w:rsidR="00194685" w:rsidRPr="0095453A" w:rsidRDefault="00E72C7A" w:rsidP="00425C02">
            <w:pPr>
              <w:pStyle w:val="Tabeltekst"/>
            </w:pPr>
            <w:sdt>
              <w:sdtPr>
                <w:id w:val="833876359"/>
                <w:placeholder>
                  <w:docPart w:val="100B950DA76A9A499C04EDEA29409182"/>
                </w:placeholder>
                <w:temporary/>
                <w:showingPlcHdr/>
                <w15:appearance w15:val="hidden"/>
              </w:sdtPr>
              <w:sdtEndPr/>
              <w:sdtContent>
                <w:r w:rsidR="00D06101" w:rsidRPr="0095453A">
                  <w:rPr>
                    <w:lang w:bidi="nl-NL"/>
                  </w:rPr>
                  <w:t>€ 17.083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6F7E3EF" w14:textId="77777777" w:rsidR="00194685" w:rsidRPr="0095453A" w:rsidRDefault="00E72C7A" w:rsidP="00425C02">
            <w:pPr>
              <w:pStyle w:val="Tabeltekst"/>
            </w:pPr>
            <w:sdt>
              <w:sdtPr>
                <w:id w:val="-367300023"/>
                <w:placeholder>
                  <w:docPart w:val="DBABF55038B8CD4997A588B11D51CE30"/>
                </w:placeholder>
                <w:temporary/>
                <w:showingPlcHdr/>
                <w15:appearance w15:val="hidden"/>
              </w:sdtPr>
              <w:sdtEndPr/>
              <w:sdtContent>
                <w:r w:rsidR="00D06101" w:rsidRPr="0095453A">
                  <w:rPr>
                    <w:lang w:bidi="nl-NL"/>
                  </w:rPr>
                  <w:t>€ 17.083</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2EF02509" w14:textId="77777777" w:rsidR="00194685" w:rsidRPr="0095453A" w:rsidRDefault="00E72C7A" w:rsidP="00425C02">
            <w:pPr>
              <w:pStyle w:val="Tabeltekst"/>
            </w:pPr>
            <w:sdt>
              <w:sdtPr>
                <w:id w:val="-1069653002"/>
                <w:placeholder>
                  <w:docPart w:val="1E53E72108A97B439005C63A88FAD734"/>
                </w:placeholder>
                <w:temporary/>
                <w:showingPlcHdr/>
                <w15:appearance w15:val="hidden"/>
              </w:sdtPr>
              <w:sdtEndPr/>
              <w:sdtContent>
                <w:r w:rsidR="00D06101" w:rsidRPr="0095453A">
                  <w:rPr>
                    <w:lang w:bidi="nl-NL"/>
                  </w:rPr>
                  <w:t>€ 205.000</w:t>
                </w:r>
              </w:sdtContent>
            </w:sdt>
          </w:p>
        </w:tc>
      </w:tr>
      <w:tr w:rsidR="00E23B8F" w:rsidRPr="0095453A" w14:paraId="37C97379"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4B701A6E" w14:textId="77777777" w:rsidR="00194685" w:rsidRPr="0095453A" w:rsidRDefault="00E72C7A" w:rsidP="00425C02">
            <w:pPr>
              <w:pStyle w:val="Tabeltekst"/>
            </w:pPr>
            <w:sdt>
              <w:sdtPr>
                <w:id w:val="-1402436633"/>
                <w:placeholder>
                  <w:docPart w:val="5A1B7C1496AA764DBCBD7AE3E64EEB51"/>
                </w:placeholder>
                <w:temporary/>
                <w:showingPlcHdr/>
                <w15:appearance w15:val="hidden"/>
              </w:sdtPr>
              <w:sdtEndPr/>
              <w:sdtContent>
                <w:r w:rsidR="0092600A" w:rsidRPr="0095453A">
                  <w:rPr>
                    <w:lang w:bidi="nl-NL"/>
                  </w:rPr>
                  <w:t>Overig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6B2CD0C" w14:textId="77777777" w:rsidR="00194685" w:rsidRPr="0095453A" w:rsidRDefault="00E72C7A" w:rsidP="00425C02">
            <w:pPr>
              <w:pStyle w:val="Tabeltekst"/>
            </w:pPr>
            <w:sdt>
              <w:sdtPr>
                <w:id w:val="1436566233"/>
                <w:placeholder>
                  <w:docPart w:val="BCC558D7AF10B344B094EEC516EB4D6C"/>
                </w:placeholder>
                <w:temporary/>
                <w:showingPlcHdr/>
                <w15:appearance w15:val="hidden"/>
              </w:sdtPr>
              <w:sdtEndPr/>
              <w:sdtContent>
                <w:r w:rsidR="00D06101" w:rsidRPr="0095453A">
                  <w:rPr>
                    <w:lang w:bidi="nl-NL"/>
                  </w:rPr>
                  <w:t>€ 500</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710C18" w14:textId="77777777" w:rsidR="00194685" w:rsidRPr="0095453A" w:rsidRDefault="00E72C7A" w:rsidP="00425C02">
            <w:pPr>
              <w:pStyle w:val="Tabeltekst"/>
            </w:pPr>
            <w:sdt>
              <w:sdtPr>
                <w:id w:val="1788778827"/>
                <w:placeholder>
                  <w:docPart w:val="16DCAFD1D9CC09418DB669415BE7A435"/>
                </w:placeholder>
                <w:temporary/>
                <w:showingPlcHdr/>
                <w15:appearance w15:val="hidden"/>
              </w:sdtPr>
              <w:sdtEndPr/>
              <w:sdtContent>
                <w:r w:rsidR="00D06101" w:rsidRPr="0095453A">
                  <w:rPr>
                    <w:lang w:bidi="nl-NL"/>
                  </w:rPr>
                  <w:t>€ 500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FE9BA2D" w14:textId="77777777" w:rsidR="00194685" w:rsidRPr="0095453A" w:rsidRDefault="00E72C7A" w:rsidP="00425C02">
            <w:pPr>
              <w:pStyle w:val="Tabeltekst"/>
            </w:pPr>
            <w:sdt>
              <w:sdtPr>
                <w:id w:val="1272890828"/>
                <w:placeholder>
                  <w:docPart w:val="DD4D3E0D4AEDD84CB411C3B7288258C4"/>
                </w:placeholder>
                <w:temporary/>
                <w:showingPlcHdr/>
                <w15:appearance w15:val="hidden"/>
              </w:sdtPr>
              <w:sdtEndPr/>
              <w:sdtContent>
                <w:r w:rsidR="00D06101" w:rsidRPr="0095453A">
                  <w:rPr>
                    <w:lang w:bidi="nl-NL"/>
                  </w:rPr>
                  <w:t>€ 500</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49838CB" w14:textId="77777777" w:rsidR="00194685" w:rsidRPr="0095453A" w:rsidRDefault="00E72C7A" w:rsidP="00425C02">
            <w:pPr>
              <w:pStyle w:val="Tabeltekst"/>
            </w:pPr>
            <w:sdt>
              <w:sdtPr>
                <w:id w:val="-520391332"/>
                <w:placeholder>
                  <w:docPart w:val="EA20B1C6879BD042AA8A5FE3CC4735A4"/>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C7CC0B" w14:textId="77777777" w:rsidR="00194685" w:rsidRPr="0095453A" w:rsidRDefault="00E72C7A" w:rsidP="00425C02">
            <w:pPr>
              <w:pStyle w:val="Tabeltekst"/>
            </w:pPr>
            <w:sdt>
              <w:sdtPr>
                <w:id w:val="-1953396874"/>
                <w:placeholder>
                  <w:docPart w:val="005E0FDBACB41344B96F91048AEA6599"/>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EB850F" w14:textId="77777777" w:rsidR="00194685" w:rsidRPr="0095453A" w:rsidRDefault="00E72C7A" w:rsidP="00425C02">
            <w:pPr>
              <w:pStyle w:val="Tabeltekst"/>
            </w:pPr>
            <w:sdt>
              <w:sdtPr>
                <w:id w:val="-1552768798"/>
                <w:placeholder>
                  <w:docPart w:val="24D235A0E251054EB36B573BF73AABA1"/>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35C59BA" w14:textId="77777777" w:rsidR="00194685" w:rsidRPr="0095453A" w:rsidRDefault="00E72C7A" w:rsidP="00425C02">
            <w:pPr>
              <w:pStyle w:val="Tabeltekst"/>
            </w:pPr>
            <w:sdt>
              <w:sdtPr>
                <w:id w:val="-1692758303"/>
                <w:placeholder>
                  <w:docPart w:val="570D95CB39820940B0604D44BD2542E0"/>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8EB2722" w14:textId="77777777" w:rsidR="00194685" w:rsidRPr="0095453A" w:rsidRDefault="00E72C7A" w:rsidP="00425C02">
            <w:pPr>
              <w:pStyle w:val="Tabeltekst"/>
            </w:pPr>
            <w:sdt>
              <w:sdtPr>
                <w:id w:val="-1759279571"/>
                <w:placeholder>
                  <w:docPart w:val="B8A786E83D82644B9F00DEA275DF590B"/>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0493924" w14:textId="77777777" w:rsidR="00194685" w:rsidRPr="0095453A" w:rsidRDefault="00E72C7A" w:rsidP="00425C02">
            <w:pPr>
              <w:pStyle w:val="Tabeltekst"/>
            </w:pPr>
            <w:sdt>
              <w:sdtPr>
                <w:id w:val="-262839108"/>
                <w:placeholder>
                  <w:docPart w:val="1EAA272C33D20449AAA3A43FD130B6F5"/>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21E23C" w14:textId="77777777" w:rsidR="00194685" w:rsidRPr="0095453A" w:rsidRDefault="00E72C7A" w:rsidP="00425C02">
            <w:pPr>
              <w:pStyle w:val="Tabeltekst"/>
            </w:pPr>
            <w:sdt>
              <w:sdtPr>
                <w:id w:val="-1732832020"/>
                <w:placeholder>
                  <w:docPart w:val="BDE5801C11684C4ABE0494200BD37ACB"/>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2F0EE91" w14:textId="77777777" w:rsidR="00194685" w:rsidRPr="0095453A" w:rsidRDefault="00E72C7A" w:rsidP="00425C02">
            <w:pPr>
              <w:pStyle w:val="Tabeltekst"/>
            </w:pPr>
            <w:sdt>
              <w:sdtPr>
                <w:id w:val="340283305"/>
                <w:placeholder>
                  <w:docPart w:val="D39E419FC7DDA94288C38D896EA2AAA8"/>
                </w:placeholder>
                <w:temporary/>
                <w:showingPlcHdr/>
                <w15:appearance w15:val="hidden"/>
              </w:sdtPr>
              <w:sdtEndPr/>
              <w:sdtContent>
                <w:r w:rsidR="00D06101" w:rsidRPr="0095453A">
                  <w:rPr>
                    <w:lang w:bidi="nl-NL"/>
                  </w:rPr>
                  <w:t>€ 500</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FFCF130" w14:textId="77777777" w:rsidR="00194685" w:rsidRPr="0095453A" w:rsidRDefault="00E72C7A" w:rsidP="00425C02">
            <w:pPr>
              <w:pStyle w:val="Tabeltekst"/>
            </w:pPr>
            <w:sdt>
              <w:sdtPr>
                <w:id w:val="1572475598"/>
                <w:placeholder>
                  <w:docPart w:val="0D8E6B075B60C14B80B8535F093D7913"/>
                </w:placeholder>
                <w:temporary/>
                <w:showingPlcHdr/>
                <w15:appearance w15:val="hidden"/>
              </w:sdtPr>
              <w:sdtEndPr/>
              <w:sdtContent>
                <w:r w:rsidR="00D06101" w:rsidRPr="0095453A">
                  <w:rPr>
                    <w:lang w:bidi="nl-NL"/>
                  </w:rPr>
                  <w:t>€ 500</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65BDA756" w14:textId="77777777" w:rsidR="00194685" w:rsidRPr="0095453A" w:rsidRDefault="00E72C7A" w:rsidP="00425C02">
            <w:pPr>
              <w:pStyle w:val="Tabeltekst"/>
            </w:pPr>
            <w:sdt>
              <w:sdtPr>
                <w:id w:val="1551806775"/>
                <w:placeholder>
                  <w:docPart w:val="FE4FF2C4DFFBF143BA23EDF0F76F9480"/>
                </w:placeholder>
                <w:temporary/>
                <w:showingPlcHdr/>
                <w15:appearance w15:val="hidden"/>
              </w:sdtPr>
              <w:sdtEndPr/>
              <w:sdtContent>
                <w:r w:rsidR="00D06101" w:rsidRPr="0095453A">
                  <w:rPr>
                    <w:lang w:bidi="nl-NL"/>
                  </w:rPr>
                  <w:t>€ 6.000</w:t>
                </w:r>
              </w:sdtContent>
            </w:sdt>
          </w:p>
        </w:tc>
      </w:tr>
      <w:tr w:rsidR="00E23B8F" w:rsidRPr="0095453A" w14:paraId="39E8023C"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465FABA5" w14:textId="77777777" w:rsidR="00194685" w:rsidRPr="0095453A" w:rsidRDefault="00E72C7A" w:rsidP="00425C02">
            <w:pPr>
              <w:pStyle w:val="Tabeltekst"/>
            </w:pPr>
            <w:sdt>
              <w:sdtPr>
                <w:id w:val="1281917879"/>
                <w:placeholder>
                  <w:docPart w:val="81B3FBCE0797B941AC4DA21A6B2EF95F"/>
                </w:placeholder>
                <w:temporary/>
                <w:showingPlcHdr/>
                <w15:appearance w15:val="hidden"/>
              </w:sdtPr>
              <w:sdtEndPr/>
              <w:sdtContent>
                <w:r w:rsidR="0092600A" w:rsidRPr="0095453A">
                  <w:rPr>
                    <w:lang w:bidi="nl-NL"/>
                  </w:rPr>
                  <w:t>Totale onkosten</w:t>
                </w:r>
              </w:sdtContent>
            </w:sdt>
          </w:p>
        </w:tc>
        <w:tc>
          <w:tcPr>
            <w:tcW w:w="868"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F48A5BE" w14:textId="77777777" w:rsidR="00194685" w:rsidRPr="0095453A" w:rsidRDefault="00E72C7A" w:rsidP="00425C02">
            <w:pPr>
              <w:pStyle w:val="Tabeltekst"/>
            </w:pPr>
            <w:sdt>
              <w:sdtPr>
                <w:id w:val="438724664"/>
                <w:placeholder>
                  <w:docPart w:val="03AE85F2B4181342B66F37AB929F0B36"/>
                </w:placeholder>
                <w:temporary/>
                <w:showingPlcHdr/>
                <w15:appearance w15:val="hidden"/>
              </w:sdtPr>
              <w:sdtEndPr/>
              <w:sdtContent>
                <w:r w:rsidR="00D06101" w:rsidRPr="0095453A">
                  <w:rPr>
                    <w:lang w:bidi="nl-NL"/>
                  </w:rPr>
                  <w:t>€ 49.179</w:t>
                </w:r>
              </w:sdtContent>
            </w:sdt>
          </w:p>
        </w:tc>
        <w:tc>
          <w:tcPr>
            <w:tcW w:w="831"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0B4AD6" w14:textId="77777777" w:rsidR="00194685" w:rsidRPr="0095453A" w:rsidRDefault="00E72C7A" w:rsidP="00425C02">
            <w:pPr>
              <w:pStyle w:val="Tabeltekst"/>
            </w:pPr>
            <w:sdt>
              <w:sdtPr>
                <w:id w:val="816995930"/>
                <w:placeholder>
                  <w:docPart w:val="5347745703B0A741AFAB83898B2FE5C5"/>
                </w:placeholder>
                <w:temporary/>
                <w:showingPlcHdr/>
                <w15:appearance w15:val="hidden"/>
              </w:sdtPr>
              <w:sdtEndPr/>
              <w:sdtContent>
                <w:r w:rsidR="00D06101" w:rsidRPr="0095453A">
                  <w:rPr>
                    <w:lang w:bidi="nl-NL"/>
                  </w:rPr>
                  <w:t>€ 49.179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9429AEE" w14:textId="77777777" w:rsidR="00194685" w:rsidRPr="0095453A" w:rsidRDefault="00E72C7A" w:rsidP="00425C02">
            <w:pPr>
              <w:pStyle w:val="Tabeltekst"/>
            </w:pPr>
            <w:sdt>
              <w:sdtPr>
                <w:id w:val="-993412362"/>
                <w:placeholder>
                  <w:docPart w:val="96A69E8EA57AB14C98B44BD1F14CAB80"/>
                </w:placeholder>
                <w:temporary/>
                <w:showingPlcHdr/>
                <w15:appearance w15:val="hidden"/>
              </w:sdtPr>
              <w:sdtEndPr/>
              <w:sdtContent>
                <w:r w:rsidR="00D06101" w:rsidRPr="0095453A">
                  <w:rPr>
                    <w:lang w:bidi="nl-NL"/>
                  </w:rPr>
                  <w:t>€ 49.179</w:t>
                </w:r>
              </w:sdtContent>
            </w:sdt>
          </w:p>
        </w:tc>
        <w:tc>
          <w:tcPr>
            <w:tcW w:w="893"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B3E7639" w14:textId="77777777" w:rsidR="00194685" w:rsidRPr="0095453A" w:rsidRDefault="00E72C7A" w:rsidP="00425C02">
            <w:pPr>
              <w:pStyle w:val="Tabeltekst"/>
            </w:pPr>
            <w:sdt>
              <w:sdtPr>
                <w:id w:val="386225693"/>
                <w:placeholder>
                  <w:docPart w:val="37BA89BB531EE44096253658EFF87B51"/>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64A6547" w14:textId="77777777" w:rsidR="00194685" w:rsidRPr="0095453A" w:rsidRDefault="00E72C7A" w:rsidP="00425C02">
            <w:pPr>
              <w:pStyle w:val="Tabeltekst"/>
            </w:pPr>
            <w:sdt>
              <w:sdtPr>
                <w:id w:val="975411284"/>
                <w:placeholder>
                  <w:docPart w:val="F952148DA2543C44837B3CACCA3CE7A6"/>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F1C1AB4" w14:textId="77777777" w:rsidR="00194685" w:rsidRPr="0095453A" w:rsidRDefault="00E72C7A" w:rsidP="00425C02">
            <w:pPr>
              <w:pStyle w:val="Tabeltekst"/>
            </w:pPr>
            <w:sdt>
              <w:sdtPr>
                <w:id w:val="-1881771135"/>
                <w:placeholder>
                  <w:docPart w:val="A03708CFF189D846BEBA8348228B1CB7"/>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43930ED" w14:textId="77777777" w:rsidR="00194685" w:rsidRPr="0095453A" w:rsidRDefault="00E72C7A" w:rsidP="00425C02">
            <w:pPr>
              <w:pStyle w:val="Tabeltekst"/>
            </w:pPr>
            <w:sdt>
              <w:sdtPr>
                <w:id w:val="1818289839"/>
                <w:placeholder>
                  <w:docPart w:val="64A1CFE735359C49A0162A30D7273218"/>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116BD27" w14:textId="77777777" w:rsidR="00194685" w:rsidRPr="0095453A" w:rsidRDefault="00E72C7A" w:rsidP="00425C02">
            <w:pPr>
              <w:pStyle w:val="Tabeltekst"/>
            </w:pPr>
            <w:sdt>
              <w:sdtPr>
                <w:id w:val="-239415200"/>
                <w:placeholder>
                  <w:docPart w:val="DC8078CE01B78942B227BA65457602AA"/>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0635ED4" w14:textId="77777777" w:rsidR="00194685" w:rsidRPr="0095453A" w:rsidRDefault="00E72C7A" w:rsidP="00425C02">
            <w:pPr>
              <w:pStyle w:val="Tabeltekst"/>
            </w:pPr>
            <w:sdt>
              <w:sdtPr>
                <w:id w:val="-964346731"/>
                <w:placeholder>
                  <w:docPart w:val="3854B47B980D1C48A5930D195E8CF913"/>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F39C6CE" w14:textId="77777777" w:rsidR="00194685" w:rsidRPr="0095453A" w:rsidRDefault="00E72C7A" w:rsidP="00425C02">
            <w:pPr>
              <w:pStyle w:val="Tabeltekst"/>
            </w:pPr>
            <w:sdt>
              <w:sdtPr>
                <w:id w:val="116569945"/>
                <w:placeholder>
                  <w:docPart w:val="AB7E5D96ACFB1842A464C9FAC4326E5E"/>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68C93DF" w14:textId="77777777" w:rsidR="00194685" w:rsidRPr="0095453A" w:rsidRDefault="00E72C7A" w:rsidP="00425C02">
            <w:pPr>
              <w:pStyle w:val="Tabeltekst"/>
            </w:pPr>
            <w:sdt>
              <w:sdtPr>
                <w:id w:val="-986786538"/>
                <w:placeholder>
                  <w:docPart w:val="A5BB80DCC66BFB4FA50CC34A5F9157E7"/>
                </w:placeholder>
                <w:temporary/>
                <w:showingPlcHdr/>
                <w15:appearance w15:val="hidden"/>
              </w:sdtPr>
              <w:sdtEndPr/>
              <w:sdtContent>
                <w:r w:rsidR="00D06101" w:rsidRPr="0095453A">
                  <w:rPr>
                    <w:lang w:bidi="nl-NL"/>
                  </w:rPr>
                  <w:t>€ 49.179</w:t>
                </w:r>
              </w:sdtContent>
            </w:sdt>
          </w:p>
        </w:tc>
        <w:tc>
          <w:tcPr>
            <w:tcW w:w="892" w:type="dxa"/>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A118CFA" w14:textId="77777777" w:rsidR="00194685" w:rsidRPr="0095453A" w:rsidRDefault="00E72C7A" w:rsidP="00425C02">
            <w:pPr>
              <w:pStyle w:val="Tabeltekst"/>
            </w:pPr>
            <w:sdt>
              <w:sdtPr>
                <w:id w:val="1492524656"/>
                <w:placeholder>
                  <w:docPart w:val="6D79CCEC38A3714B9687296740F8AF53"/>
                </w:placeholder>
                <w:temporary/>
                <w:showingPlcHdr/>
                <w15:appearance w15:val="hidden"/>
              </w:sdtPr>
              <w:sdtEndPr/>
              <w:sdtContent>
                <w:r w:rsidR="00D06101" w:rsidRPr="0095453A">
                  <w:rPr>
                    <w:lang w:bidi="nl-NL"/>
                  </w:rPr>
                  <w:t>€ 49.179</w:t>
                </w:r>
              </w:sdtContent>
            </w:sdt>
          </w:p>
        </w:tc>
        <w:tc>
          <w:tcPr>
            <w:tcW w:w="979" w:type="dxa"/>
            <w:tcBorders>
              <w:top w:val="single" w:sz="4" w:space="0" w:color="404040"/>
              <w:left w:val="single" w:sz="4" w:space="0" w:color="404040"/>
              <w:bottom w:val="single" w:sz="4" w:space="0" w:color="404040"/>
              <w:right w:val="single" w:sz="4" w:space="0" w:color="auto"/>
            </w:tcBorders>
            <w:shd w:val="clear" w:color="auto" w:fill="F2F2F2" w:themeFill="background1" w:themeFillShade="F2"/>
            <w:noWrap/>
            <w:vAlign w:val="center"/>
            <w:hideMark/>
          </w:tcPr>
          <w:p w14:paraId="0E5A5127" w14:textId="77777777" w:rsidR="00194685" w:rsidRPr="0095453A" w:rsidRDefault="00E72C7A" w:rsidP="00425C02">
            <w:pPr>
              <w:pStyle w:val="Tabeltekst"/>
            </w:pPr>
            <w:sdt>
              <w:sdtPr>
                <w:id w:val="140236393"/>
                <w:placeholder>
                  <w:docPart w:val="7F05197E6D2B6D48BB17F4FACAB5AAF8"/>
                </w:placeholder>
                <w:temporary/>
                <w:showingPlcHdr/>
                <w15:appearance w15:val="hidden"/>
              </w:sdtPr>
              <w:sdtEndPr/>
              <w:sdtContent>
                <w:r w:rsidR="00D06101" w:rsidRPr="0095453A">
                  <w:rPr>
                    <w:lang w:bidi="nl-NL"/>
                  </w:rPr>
                  <w:t>€ 590.146</w:t>
                </w:r>
              </w:sdtContent>
            </w:sdt>
          </w:p>
        </w:tc>
      </w:tr>
      <w:tr w:rsidR="00E23B8F" w:rsidRPr="0095453A" w14:paraId="46396880" w14:textId="77777777" w:rsidTr="00585480">
        <w:trPr>
          <w:trHeight w:val="283"/>
        </w:trPr>
        <w:tc>
          <w:tcPr>
            <w:tcW w:w="1962" w:type="dxa"/>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4AA9310" w14:textId="77777777" w:rsidR="00194685" w:rsidRPr="0095453A" w:rsidRDefault="00E72C7A" w:rsidP="00425C02">
            <w:pPr>
              <w:pStyle w:val="Tabeltekst"/>
            </w:pPr>
            <w:sdt>
              <w:sdtPr>
                <w:id w:val="704222478"/>
                <w:placeholder>
                  <w:docPart w:val="7928827608AF164BB6BABB3591207421"/>
                </w:placeholder>
                <w:temporary/>
                <w:showingPlcHdr/>
                <w15:appearance w15:val="hidden"/>
              </w:sdtPr>
              <w:sdtEndPr/>
              <w:sdtContent>
                <w:r w:rsidR="0092600A" w:rsidRPr="0095453A">
                  <w:rPr>
                    <w:lang w:bidi="nl-NL"/>
                  </w:rPr>
                  <w:t>Inkomsten voor belastingen</w:t>
                </w:r>
              </w:sdtContent>
            </w:sdt>
          </w:p>
        </w:tc>
        <w:tc>
          <w:tcPr>
            <w:tcW w:w="868"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ED8896D" w14:textId="77777777" w:rsidR="00194685" w:rsidRPr="0095453A" w:rsidRDefault="00E72C7A" w:rsidP="00425C02">
            <w:pPr>
              <w:pStyle w:val="Tabeltekst"/>
            </w:pPr>
            <w:sdt>
              <w:sdtPr>
                <w:id w:val="1230269141"/>
                <w:placeholder>
                  <w:docPart w:val="415D687EB989BA408809D9593F349770"/>
                </w:placeholder>
                <w:temporary/>
                <w:showingPlcHdr/>
                <w15:appearance w15:val="hidden"/>
              </w:sdtPr>
              <w:sdtEndPr/>
              <w:sdtContent>
                <w:r w:rsidR="00D06101" w:rsidRPr="0095453A">
                  <w:rPr>
                    <w:lang w:bidi="nl-NL"/>
                  </w:rPr>
                  <w:t>€ 24.821</w:t>
                </w:r>
              </w:sdtContent>
            </w:sdt>
          </w:p>
        </w:tc>
        <w:tc>
          <w:tcPr>
            <w:tcW w:w="831"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1D18C8" w14:textId="77777777" w:rsidR="00194685" w:rsidRPr="0095453A" w:rsidRDefault="00E72C7A" w:rsidP="00425C02">
            <w:pPr>
              <w:pStyle w:val="Tabeltekst"/>
            </w:pPr>
            <w:sdt>
              <w:sdtPr>
                <w:id w:val="662901688"/>
                <w:placeholder>
                  <w:docPart w:val="D46BB48BA7050341871B58617BBDAA74"/>
                </w:placeholder>
                <w:temporary/>
                <w:showingPlcHdr/>
                <w15:appearance w15:val="hidden"/>
              </w:sdtPr>
              <w:sdtEndPr/>
              <w:sdtContent>
                <w:r w:rsidR="00F81CC4" w:rsidRPr="0095453A">
                  <w:rPr>
                    <w:lang w:bidi="nl-NL"/>
                  </w:rPr>
                  <w:t>€ 24.821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B4C5FA2" w14:textId="77777777" w:rsidR="00194685" w:rsidRPr="0095453A" w:rsidRDefault="00E72C7A" w:rsidP="00425C02">
            <w:pPr>
              <w:pStyle w:val="Tabeltekst"/>
            </w:pPr>
            <w:sdt>
              <w:sdtPr>
                <w:id w:val="2043092206"/>
                <w:placeholder>
                  <w:docPart w:val="2F8C6D7186FCBC4994033E63651D8C69"/>
                </w:placeholder>
                <w:temporary/>
                <w:showingPlcHdr/>
                <w15:appearance w15:val="hidden"/>
              </w:sdtPr>
              <w:sdtEndPr/>
              <w:sdtContent>
                <w:r w:rsidR="00F81CC4" w:rsidRPr="0095453A">
                  <w:rPr>
                    <w:lang w:bidi="nl-NL"/>
                  </w:rPr>
                  <w:t>€ 24.821</w:t>
                </w:r>
              </w:sdtContent>
            </w:sdt>
          </w:p>
        </w:tc>
        <w:tc>
          <w:tcPr>
            <w:tcW w:w="893"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BFDC5C8" w14:textId="77777777" w:rsidR="00194685" w:rsidRPr="0095453A" w:rsidRDefault="00E72C7A" w:rsidP="00425C02">
            <w:pPr>
              <w:pStyle w:val="Tabeltekst"/>
            </w:pPr>
            <w:sdt>
              <w:sdtPr>
                <w:id w:val="-284348907"/>
                <w:placeholder>
                  <w:docPart w:val="6C6E7D0C61BF474482CC47432B23BA40"/>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1997449" w14:textId="77777777" w:rsidR="00194685" w:rsidRPr="0095453A" w:rsidRDefault="00E72C7A" w:rsidP="00425C02">
            <w:pPr>
              <w:pStyle w:val="Tabeltekst"/>
            </w:pPr>
            <w:sdt>
              <w:sdtPr>
                <w:id w:val="1688871677"/>
                <w:placeholder>
                  <w:docPart w:val="B5B09D0BA787584EAA997B3824EBAB8B"/>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70EB3E9" w14:textId="77777777" w:rsidR="00194685" w:rsidRPr="0095453A" w:rsidRDefault="00E72C7A" w:rsidP="00425C02">
            <w:pPr>
              <w:pStyle w:val="Tabeltekst"/>
            </w:pPr>
            <w:sdt>
              <w:sdtPr>
                <w:id w:val="867797898"/>
                <w:placeholder>
                  <w:docPart w:val="445D5D9F98BDE24483897446F7637586"/>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A18F5F9" w14:textId="77777777" w:rsidR="00194685" w:rsidRPr="0095453A" w:rsidRDefault="00E72C7A" w:rsidP="00425C02">
            <w:pPr>
              <w:pStyle w:val="Tabeltekst"/>
            </w:pPr>
            <w:sdt>
              <w:sdtPr>
                <w:id w:val="-903672607"/>
                <w:placeholder>
                  <w:docPart w:val="628C0053C5BA99498E26404C255479DC"/>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AA107ED" w14:textId="77777777" w:rsidR="00194685" w:rsidRPr="0095453A" w:rsidRDefault="00E72C7A" w:rsidP="00425C02">
            <w:pPr>
              <w:pStyle w:val="Tabeltekst"/>
            </w:pPr>
            <w:sdt>
              <w:sdtPr>
                <w:id w:val="-1345937381"/>
                <w:placeholder>
                  <w:docPart w:val="CE86BE1BC2E85844B85048122891E26B"/>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EBA1154" w14:textId="77777777" w:rsidR="00194685" w:rsidRPr="0095453A" w:rsidRDefault="00E72C7A" w:rsidP="00425C02">
            <w:pPr>
              <w:pStyle w:val="Tabeltekst"/>
            </w:pPr>
            <w:sdt>
              <w:sdtPr>
                <w:id w:val="-2118510163"/>
                <w:placeholder>
                  <w:docPart w:val="472665CE8C49E54EB3BAEA02F1D14664"/>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3376B4E" w14:textId="77777777" w:rsidR="00194685" w:rsidRPr="0095453A" w:rsidRDefault="00E72C7A" w:rsidP="00425C02">
            <w:pPr>
              <w:pStyle w:val="Tabeltekst"/>
            </w:pPr>
            <w:sdt>
              <w:sdtPr>
                <w:id w:val="1803338485"/>
                <w:placeholder>
                  <w:docPart w:val="59CEA23BB5A87742B4DD97DFC3084950"/>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01C541F" w14:textId="77777777" w:rsidR="00194685" w:rsidRPr="0095453A" w:rsidRDefault="00E72C7A" w:rsidP="00425C02">
            <w:pPr>
              <w:pStyle w:val="Tabeltekst"/>
            </w:pPr>
            <w:sdt>
              <w:sdtPr>
                <w:id w:val="-1061860152"/>
                <w:placeholder>
                  <w:docPart w:val="2BA3B6ACFAF73340BD5282A073B20F7A"/>
                </w:placeholder>
                <w:temporary/>
                <w:showingPlcHdr/>
                <w15:appearance w15:val="hidden"/>
              </w:sdtPr>
              <w:sdtEndPr/>
              <w:sdtContent>
                <w:r w:rsidR="00F81CC4" w:rsidRPr="0095453A">
                  <w:rPr>
                    <w:lang w:bidi="nl-NL"/>
                  </w:rPr>
                  <w:t>€ 24.821</w:t>
                </w:r>
              </w:sdtContent>
            </w:sdt>
          </w:p>
        </w:tc>
        <w:tc>
          <w:tcPr>
            <w:tcW w:w="892" w:type="dxa"/>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9D3F95C" w14:textId="77777777" w:rsidR="00194685" w:rsidRPr="0095453A" w:rsidRDefault="00E72C7A" w:rsidP="00425C02">
            <w:pPr>
              <w:pStyle w:val="Tabeltekst"/>
            </w:pPr>
            <w:sdt>
              <w:sdtPr>
                <w:id w:val="-1607418564"/>
                <w:placeholder>
                  <w:docPart w:val="B4D8BEACA8EF9445B5D886636789D2BB"/>
                </w:placeholder>
                <w:temporary/>
                <w:showingPlcHdr/>
                <w15:appearance w15:val="hidden"/>
              </w:sdtPr>
              <w:sdtEndPr/>
              <w:sdtContent>
                <w:r w:rsidR="00F81CC4" w:rsidRPr="0095453A">
                  <w:rPr>
                    <w:lang w:bidi="nl-NL"/>
                  </w:rPr>
                  <w:t>€ 24.821</w:t>
                </w:r>
              </w:sdtContent>
            </w:sdt>
          </w:p>
        </w:tc>
        <w:tc>
          <w:tcPr>
            <w:tcW w:w="979"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04121EEF" w14:textId="77777777" w:rsidR="00194685" w:rsidRPr="0095453A" w:rsidRDefault="00E72C7A" w:rsidP="00425C02">
            <w:pPr>
              <w:pStyle w:val="Tabeltekst"/>
            </w:pPr>
            <w:sdt>
              <w:sdtPr>
                <w:id w:val="1988666578"/>
                <w:placeholder>
                  <w:docPart w:val="7A28A9916B4E6E4DB6ACB10A44C55547"/>
                </w:placeholder>
                <w:temporary/>
                <w:showingPlcHdr/>
                <w15:appearance w15:val="hidden"/>
              </w:sdtPr>
              <w:sdtEndPr/>
              <w:sdtContent>
                <w:r w:rsidR="00F81CC4" w:rsidRPr="0095453A">
                  <w:rPr>
                    <w:lang w:bidi="nl-NL"/>
                  </w:rPr>
                  <w:t>€ 297.854</w:t>
                </w:r>
              </w:sdtContent>
            </w:sdt>
          </w:p>
        </w:tc>
      </w:tr>
      <w:tr w:rsidR="00E23B8F" w:rsidRPr="0095453A" w14:paraId="08B455EA"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auto" w:fill="F2F2F2" w:themeFill="background1" w:themeFillShade="F2"/>
            <w:vAlign w:val="center"/>
            <w:hideMark/>
          </w:tcPr>
          <w:p w14:paraId="236AE0C0" w14:textId="77777777" w:rsidR="00194685" w:rsidRPr="0095453A" w:rsidRDefault="00E72C7A" w:rsidP="00425C02">
            <w:pPr>
              <w:pStyle w:val="Tabeltekst"/>
            </w:pPr>
            <w:sdt>
              <w:sdtPr>
                <w:id w:val="-249052715"/>
                <w:placeholder>
                  <w:docPart w:val="32328DB8150E134D999911F94E3EBAC4"/>
                </w:placeholder>
                <w:temporary/>
                <w:showingPlcHdr/>
                <w15:appearance w15:val="hidden"/>
              </w:sdtPr>
              <w:sdtEndPr/>
              <w:sdtContent>
                <w:r w:rsidR="0092600A" w:rsidRPr="0095453A">
                  <w:rPr>
                    <w:lang w:bidi="nl-NL"/>
                  </w:rPr>
                  <w:t>Kosten inkomstenbelasting</w:t>
                </w:r>
              </w:sdtContent>
            </w:sdt>
          </w:p>
        </w:tc>
        <w:tc>
          <w:tcPr>
            <w:tcW w:w="868"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563CEEF4" w14:textId="77777777" w:rsidR="00194685" w:rsidRPr="0095453A" w:rsidRDefault="00E72C7A" w:rsidP="00425C02">
            <w:pPr>
              <w:pStyle w:val="Tabeltekst"/>
            </w:pPr>
            <w:sdt>
              <w:sdtPr>
                <w:id w:val="521125379"/>
                <w:placeholder>
                  <w:docPart w:val="5F2D7F1E14096344B3417E239FDDD19E"/>
                </w:placeholder>
                <w:temporary/>
                <w:showingPlcHdr/>
                <w15:appearance w15:val="hidden"/>
              </w:sdtPr>
              <w:sdtEndPr/>
              <w:sdtContent>
                <w:r w:rsidR="002B0F79" w:rsidRPr="0095453A">
                  <w:rPr>
                    <w:lang w:bidi="nl-NL"/>
                  </w:rPr>
                  <w:t>€ 3.723</w:t>
                </w:r>
              </w:sdtContent>
            </w:sdt>
          </w:p>
        </w:tc>
        <w:tc>
          <w:tcPr>
            <w:tcW w:w="83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A7F23C" w14:textId="77777777" w:rsidR="00194685" w:rsidRPr="0095453A" w:rsidRDefault="00E72C7A" w:rsidP="00425C02">
            <w:pPr>
              <w:pStyle w:val="Tabeltekst"/>
            </w:pPr>
            <w:sdt>
              <w:sdtPr>
                <w:id w:val="-1061786733"/>
                <w:placeholder>
                  <w:docPart w:val="1A6491CAD264DA47926F71EE1532679B"/>
                </w:placeholder>
                <w:temporary/>
                <w:showingPlcHdr/>
                <w15:appearance w15:val="hidden"/>
              </w:sdtPr>
              <w:sdtEndPr/>
              <w:sdtContent>
                <w:r w:rsidR="002B0F79" w:rsidRPr="0095453A">
                  <w:rPr>
                    <w:lang w:bidi="nl-NL"/>
                  </w:rPr>
                  <w:t>€ 3.723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804E1B5" w14:textId="77777777" w:rsidR="00194685" w:rsidRPr="0095453A" w:rsidRDefault="00E72C7A" w:rsidP="00425C02">
            <w:pPr>
              <w:pStyle w:val="Tabeltekst"/>
            </w:pPr>
            <w:sdt>
              <w:sdtPr>
                <w:id w:val="-482929225"/>
                <w:placeholder>
                  <w:docPart w:val="A751125E5F58154FBFEEE1E4DAAF6655"/>
                </w:placeholder>
                <w:temporary/>
                <w:showingPlcHdr/>
                <w15:appearance w15:val="hidden"/>
              </w:sdtPr>
              <w:sdtEndPr/>
              <w:sdtContent>
                <w:r w:rsidR="002B0F79" w:rsidRPr="0095453A">
                  <w:rPr>
                    <w:lang w:bidi="nl-NL"/>
                  </w:rPr>
                  <w:t>€ 3.723</w:t>
                </w:r>
              </w:sdtContent>
            </w:sdt>
          </w:p>
        </w:tc>
        <w:tc>
          <w:tcPr>
            <w:tcW w:w="893"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E53A49D" w14:textId="77777777" w:rsidR="00194685" w:rsidRPr="0095453A" w:rsidRDefault="00E72C7A" w:rsidP="00425C02">
            <w:pPr>
              <w:pStyle w:val="Tabeltekst"/>
            </w:pPr>
            <w:sdt>
              <w:sdtPr>
                <w:id w:val="128909612"/>
                <w:placeholder>
                  <w:docPart w:val="AF9B2858A92A1E478687188D8E9AE476"/>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9DED5EE" w14:textId="77777777" w:rsidR="00194685" w:rsidRPr="0095453A" w:rsidRDefault="00E72C7A" w:rsidP="00425C02">
            <w:pPr>
              <w:pStyle w:val="Tabeltekst"/>
            </w:pPr>
            <w:sdt>
              <w:sdtPr>
                <w:id w:val="-1773938075"/>
                <w:placeholder>
                  <w:docPart w:val="6C5F3B84FEA99A45BA259F27DA151599"/>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4C1DC76" w14:textId="77777777" w:rsidR="00194685" w:rsidRPr="0095453A" w:rsidRDefault="00E72C7A" w:rsidP="00425C02">
            <w:pPr>
              <w:pStyle w:val="Tabeltekst"/>
            </w:pPr>
            <w:sdt>
              <w:sdtPr>
                <w:id w:val="271752411"/>
                <w:placeholder>
                  <w:docPart w:val="9B8774BFBFD7B547A2B6FB6542318723"/>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C335BE9" w14:textId="77777777" w:rsidR="00194685" w:rsidRPr="0095453A" w:rsidRDefault="00E72C7A" w:rsidP="00425C02">
            <w:pPr>
              <w:pStyle w:val="Tabeltekst"/>
            </w:pPr>
            <w:sdt>
              <w:sdtPr>
                <w:id w:val="-1408297541"/>
                <w:placeholder>
                  <w:docPart w:val="B4BE2E49AC57B947A098BEAEF5FA97DA"/>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959A03C" w14:textId="77777777" w:rsidR="00194685" w:rsidRPr="0095453A" w:rsidRDefault="00E72C7A" w:rsidP="00425C02">
            <w:pPr>
              <w:pStyle w:val="Tabeltekst"/>
            </w:pPr>
            <w:sdt>
              <w:sdtPr>
                <w:id w:val="-731544553"/>
                <w:placeholder>
                  <w:docPart w:val="5AF307B59C7112418B1AFA7437A0DAEE"/>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6E64E62D" w14:textId="77777777" w:rsidR="00194685" w:rsidRPr="0095453A" w:rsidRDefault="00E72C7A" w:rsidP="00425C02">
            <w:pPr>
              <w:pStyle w:val="Tabeltekst"/>
            </w:pPr>
            <w:sdt>
              <w:sdtPr>
                <w:id w:val="1975406910"/>
                <w:placeholder>
                  <w:docPart w:val="0089D5CD9F4F7743BDBF745F5408434E"/>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FDF3805" w14:textId="77777777" w:rsidR="00194685" w:rsidRPr="0095453A" w:rsidRDefault="00E72C7A" w:rsidP="00425C02">
            <w:pPr>
              <w:pStyle w:val="Tabeltekst"/>
            </w:pPr>
            <w:sdt>
              <w:sdtPr>
                <w:id w:val="-910627767"/>
                <w:placeholder>
                  <w:docPart w:val="D3294F0F2153B2499487926115C00980"/>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174F268" w14:textId="77777777" w:rsidR="00194685" w:rsidRPr="0095453A" w:rsidRDefault="00E72C7A" w:rsidP="00425C02">
            <w:pPr>
              <w:pStyle w:val="Tabeltekst"/>
            </w:pPr>
            <w:sdt>
              <w:sdtPr>
                <w:id w:val="514119126"/>
                <w:placeholder>
                  <w:docPart w:val="C6D66B2E9D4C9D40BEC428422391C0B3"/>
                </w:placeholder>
                <w:temporary/>
                <w:showingPlcHdr/>
                <w15:appearance w15:val="hidden"/>
              </w:sdtPr>
              <w:sdtEndPr/>
              <w:sdtContent>
                <w:r w:rsidR="002B0F79" w:rsidRPr="0095453A">
                  <w:rPr>
                    <w:lang w:bidi="nl-NL"/>
                  </w:rPr>
                  <w:t>€ 3.723</w:t>
                </w:r>
              </w:sdtContent>
            </w:sdt>
          </w:p>
        </w:tc>
        <w:tc>
          <w:tcPr>
            <w:tcW w:w="892"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1E844A6A" w14:textId="77777777" w:rsidR="00194685" w:rsidRPr="0095453A" w:rsidRDefault="00E72C7A" w:rsidP="00425C02">
            <w:pPr>
              <w:pStyle w:val="Tabeltekst"/>
            </w:pPr>
            <w:sdt>
              <w:sdtPr>
                <w:id w:val="1985657475"/>
                <w:placeholder>
                  <w:docPart w:val="91C1CEAEF212A7409DEC08E8EE87B0D2"/>
                </w:placeholder>
                <w:temporary/>
                <w:showingPlcHdr/>
                <w15:appearance w15:val="hidden"/>
              </w:sdtPr>
              <w:sdtEndPr/>
              <w:sdtContent>
                <w:r w:rsidR="002B0F79" w:rsidRPr="0095453A">
                  <w:rPr>
                    <w:lang w:bidi="nl-NL"/>
                  </w:rPr>
                  <w:t>€ 3.723</w:t>
                </w:r>
              </w:sdtContent>
            </w:sdt>
          </w:p>
        </w:tc>
        <w:tc>
          <w:tcPr>
            <w:tcW w:w="979" w:type="dxa"/>
            <w:tcBorders>
              <w:top w:val="nil"/>
              <w:left w:val="nil"/>
              <w:bottom w:val="single" w:sz="4" w:space="0" w:color="404040"/>
              <w:right w:val="single" w:sz="4" w:space="0" w:color="auto"/>
            </w:tcBorders>
            <w:shd w:val="clear" w:color="auto" w:fill="F2F2F2" w:themeFill="background1" w:themeFillShade="F2"/>
            <w:noWrap/>
            <w:vAlign w:val="center"/>
            <w:hideMark/>
          </w:tcPr>
          <w:p w14:paraId="542774B0" w14:textId="77777777" w:rsidR="00194685" w:rsidRPr="0095453A" w:rsidRDefault="00E72C7A" w:rsidP="00425C02">
            <w:pPr>
              <w:pStyle w:val="Tabeltekst"/>
            </w:pPr>
            <w:sdt>
              <w:sdtPr>
                <w:id w:val="-356817537"/>
                <w:placeholder>
                  <w:docPart w:val="B1BD45F7419FCE41A4E34588231F1BFA"/>
                </w:placeholder>
                <w:temporary/>
                <w:showingPlcHdr/>
                <w15:appearance w15:val="hidden"/>
              </w:sdtPr>
              <w:sdtEndPr/>
              <w:sdtContent>
                <w:r w:rsidR="002B0F79" w:rsidRPr="0095453A">
                  <w:rPr>
                    <w:lang w:bidi="nl-NL"/>
                  </w:rPr>
                  <w:t>€ 44.678</w:t>
                </w:r>
              </w:sdtContent>
            </w:sdt>
          </w:p>
        </w:tc>
      </w:tr>
      <w:tr w:rsidR="00194685" w:rsidRPr="0095453A" w14:paraId="7445AA99" w14:textId="77777777" w:rsidTr="00585480">
        <w:trPr>
          <w:trHeight w:val="180"/>
        </w:trPr>
        <w:tc>
          <w:tcPr>
            <w:tcW w:w="13562"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09509A8C" w14:textId="77777777" w:rsidR="00194685" w:rsidRPr="0095453A" w:rsidRDefault="00194685" w:rsidP="00425C02">
            <w:pPr>
              <w:pStyle w:val="Tabeltekst"/>
            </w:pPr>
            <w:r w:rsidRPr="0095453A">
              <w:rPr>
                <w:lang w:bidi="nl-NL"/>
              </w:rPr>
              <w:t> </w:t>
            </w:r>
          </w:p>
        </w:tc>
      </w:tr>
      <w:tr w:rsidR="00E23B8F" w:rsidRPr="0095453A" w14:paraId="228C8B25" w14:textId="77777777" w:rsidTr="00585480">
        <w:trPr>
          <w:trHeight w:val="283"/>
        </w:trPr>
        <w:tc>
          <w:tcPr>
            <w:tcW w:w="1962" w:type="dxa"/>
            <w:tcBorders>
              <w:top w:val="nil"/>
              <w:left w:val="single" w:sz="4" w:space="0" w:color="auto"/>
              <w:bottom w:val="single" w:sz="4" w:space="0" w:color="404040"/>
              <w:right w:val="single" w:sz="4" w:space="0" w:color="404040"/>
            </w:tcBorders>
            <w:shd w:val="clear" w:color="000000" w:fill="E6E6E6"/>
            <w:vAlign w:val="center"/>
            <w:hideMark/>
          </w:tcPr>
          <w:p w14:paraId="2FAEA333" w14:textId="77777777" w:rsidR="00194685" w:rsidRPr="0095453A" w:rsidRDefault="00E72C7A" w:rsidP="00425C02">
            <w:pPr>
              <w:pStyle w:val="Kop3"/>
            </w:pPr>
            <w:sdt>
              <w:sdtPr>
                <w:id w:val="1019045683"/>
                <w:placeholder>
                  <w:docPart w:val="DDC2F91FB3E5AE4DB3584680E2EF33A4"/>
                </w:placeholder>
                <w:temporary/>
                <w:showingPlcHdr/>
                <w15:appearance w15:val="hidden"/>
              </w:sdtPr>
              <w:sdtEndPr/>
              <w:sdtContent>
                <w:r w:rsidR="00E23B8F" w:rsidRPr="0095453A">
                  <w:rPr>
                    <w:lang w:bidi="nl-NL"/>
                  </w:rPr>
                  <w:t>NETTO INKOMSTEN</w:t>
                </w:r>
              </w:sdtContent>
            </w:sdt>
            <w:r w:rsidR="00E23B8F" w:rsidRPr="0095453A">
              <w:rPr>
                <w:lang w:bidi="nl-NL"/>
              </w:rPr>
              <w:t xml:space="preserve"> </w:t>
            </w:r>
          </w:p>
        </w:tc>
        <w:tc>
          <w:tcPr>
            <w:tcW w:w="868" w:type="dxa"/>
            <w:tcBorders>
              <w:top w:val="nil"/>
              <w:left w:val="nil"/>
              <w:bottom w:val="single" w:sz="4" w:space="0" w:color="404040"/>
              <w:right w:val="single" w:sz="4" w:space="0" w:color="404040"/>
            </w:tcBorders>
            <w:shd w:val="clear" w:color="000000" w:fill="E6E6E6"/>
            <w:vAlign w:val="center"/>
            <w:hideMark/>
          </w:tcPr>
          <w:p w14:paraId="59B7997E" w14:textId="77777777" w:rsidR="00194685" w:rsidRPr="0095453A" w:rsidRDefault="00E72C7A" w:rsidP="00425C02">
            <w:pPr>
              <w:pStyle w:val="Kop3"/>
            </w:pPr>
            <w:sdt>
              <w:sdtPr>
                <w:id w:val="542179894"/>
                <w:placeholder>
                  <w:docPart w:val="32AAE2DB5FB2F24883195240F8793323"/>
                </w:placeholder>
                <w:temporary/>
                <w:showingPlcHdr/>
                <w15:appearance w15:val="hidden"/>
              </w:sdtPr>
              <w:sdtEndPr/>
              <w:sdtContent>
                <w:r w:rsidR="00E23B8F" w:rsidRPr="0095453A">
                  <w:rPr>
                    <w:lang w:bidi="nl-NL"/>
                  </w:rPr>
                  <w:t>€ 21.098</w:t>
                </w:r>
              </w:sdtContent>
            </w:sdt>
          </w:p>
        </w:tc>
        <w:tc>
          <w:tcPr>
            <w:tcW w:w="831" w:type="dxa"/>
            <w:tcBorders>
              <w:top w:val="nil"/>
              <w:left w:val="nil"/>
              <w:bottom w:val="single" w:sz="4" w:space="0" w:color="404040"/>
              <w:right w:val="single" w:sz="4" w:space="0" w:color="404040"/>
            </w:tcBorders>
            <w:shd w:val="clear" w:color="000000" w:fill="E6E6E6"/>
            <w:vAlign w:val="center"/>
            <w:hideMark/>
          </w:tcPr>
          <w:p w14:paraId="738858ED" w14:textId="77777777" w:rsidR="00194685" w:rsidRPr="0095453A" w:rsidRDefault="00E72C7A" w:rsidP="00425C02">
            <w:pPr>
              <w:pStyle w:val="Kop3"/>
            </w:pPr>
            <w:sdt>
              <w:sdtPr>
                <w:id w:val="-214423392"/>
                <w:placeholder>
                  <w:docPart w:val="31F073E381F61A4DBB29CBDBFAB25B2C"/>
                </w:placeholder>
                <w:temporary/>
                <w:showingPlcHdr/>
                <w15:appearance w15:val="hidden"/>
              </w:sdtPr>
              <w:sdtEndPr/>
              <w:sdtContent>
                <w:r w:rsidR="00E23B8F" w:rsidRPr="0095453A">
                  <w:rPr>
                    <w:lang w:bidi="nl-NL"/>
                  </w:rPr>
                  <w:t>€ 21.098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50C87A5A" w14:textId="77777777" w:rsidR="00194685" w:rsidRPr="0095453A" w:rsidRDefault="00E72C7A" w:rsidP="00425C02">
            <w:pPr>
              <w:pStyle w:val="Kop3"/>
            </w:pPr>
            <w:sdt>
              <w:sdtPr>
                <w:id w:val="244307973"/>
                <w:placeholder>
                  <w:docPart w:val="162C3B3F56688F458B8A3973F2EBF32F"/>
                </w:placeholder>
                <w:temporary/>
                <w:showingPlcHdr/>
                <w15:appearance w15:val="hidden"/>
              </w:sdtPr>
              <w:sdtEndPr/>
              <w:sdtContent>
                <w:r w:rsidR="00E23B8F" w:rsidRPr="0095453A">
                  <w:rPr>
                    <w:lang w:bidi="nl-NL"/>
                  </w:rPr>
                  <w:t>€ 21.098</w:t>
                </w:r>
              </w:sdtContent>
            </w:sdt>
          </w:p>
        </w:tc>
        <w:tc>
          <w:tcPr>
            <w:tcW w:w="893" w:type="dxa"/>
            <w:tcBorders>
              <w:top w:val="nil"/>
              <w:left w:val="nil"/>
              <w:bottom w:val="single" w:sz="4" w:space="0" w:color="404040"/>
              <w:right w:val="single" w:sz="4" w:space="0" w:color="404040"/>
            </w:tcBorders>
            <w:shd w:val="clear" w:color="000000" w:fill="E6E6E6"/>
            <w:vAlign w:val="center"/>
            <w:hideMark/>
          </w:tcPr>
          <w:p w14:paraId="360AAB15" w14:textId="77777777" w:rsidR="00194685" w:rsidRPr="0095453A" w:rsidRDefault="00E72C7A" w:rsidP="00425C02">
            <w:pPr>
              <w:pStyle w:val="Kop3"/>
            </w:pPr>
            <w:sdt>
              <w:sdtPr>
                <w:id w:val="1134673554"/>
                <w:placeholder>
                  <w:docPart w:val="1B07C89EB1676548890F6C3C5EFE63C8"/>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52521D0B" w14:textId="77777777" w:rsidR="00194685" w:rsidRPr="0095453A" w:rsidRDefault="00E72C7A" w:rsidP="00425C02">
            <w:pPr>
              <w:pStyle w:val="Kop3"/>
            </w:pPr>
            <w:sdt>
              <w:sdtPr>
                <w:id w:val="-239027998"/>
                <w:placeholder>
                  <w:docPart w:val="038D4293CF73424C97AEC2CF97C2213D"/>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333115B9" w14:textId="77777777" w:rsidR="00194685" w:rsidRPr="0095453A" w:rsidRDefault="00E72C7A" w:rsidP="00425C02">
            <w:pPr>
              <w:pStyle w:val="Kop3"/>
            </w:pPr>
            <w:sdt>
              <w:sdtPr>
                <w:id w:val="-1330597363"/>
                <w:placeholder>
                  <w:docPart w:val="07396A8E2DBAD94CAF66B168DDA5EC34"/>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7D1B352B" w14:textId="77777777" w:rsidR="00194685" w:rsidRPr="0095453A" w:rsidRDefault="00E72C7A" w:rsidP="00425C02">
            <w:pPr>
              <w:pStyle w:val="Kop3"/>
            </w:pPr>
            <w:sdt>
              <w:sdtPr>
                <w:id w:val="116423327"/>
                <w:placeholder>
                  <w:docPart w:val="6054E78A58CF9D49A2FA22B56AAA9EC2"/>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17D3A018" w14:textId="77777777" w:rsidR="00194685" w:rsidRPr="0095453A" w:rsidRDefault="00E72C7A" w:rsidP="00425C02">
            <w:pPr>
              <w:pStyle w:val="Kop3"/>
            </w:pPr>
            <w:sdt>
              <w:sdtPr>
                <w:id w:val="-342393343"/>
                <w:placeholder>
                  <w:docPart w:val="89C521DE042FD34AABA64E54E413402D"/>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CB17ABB" w14:textId="77777777" w:rsidR="00194685" w:rsidRPr="0095453A" w:rsidRDefault="00E72C7A" w:rsidP="00425C02">
            <w:pPr>
              <w:pStyle w:val="Kop3"/>
            </w:pPr>
            <w:sdt>
              <w:sdtPr>
                <w:id w:val="-1872681640"/>
                <w:placeholder>
                  <w:docPart w:val="DD3B695C1861DD479AE5AC61931496EA"/>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FBE32BF" w14:textId="77777777" w:rsidR="00194685" w:rsidRPr="0095453A" w:rsidRDefault="00E72C7A" w:rsidP="00425C02">
            <w:pPr>
              <w:pStyle w:val="Kop3"/>
            </w:pPr>
            <w:sdt>
              <w:sdtPr>
                <w:id w:val="1288008695"/>
                <w:placeholder>
                  <w:docPart w:val="C209E01AAC6207429929483B6AACE6BF"/>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2EADA8EC" w14:textId="77777777" w:rsidR="00194685" w:rsidRPr="0095453A" w:rsidRDefault="00E72C7A" w:rsidP="00425C02">
            <w:pPr>
              <w:pStyle w:val="Kop3"/>
            </w:pPr>
            <w:sdt>
              <w:sdtPr>
                <w:id w:val="-1243947221"/>
                <w:placeholder>
                  <w:docPart w:val="FFB2B085B7296E41A447073818002C16"/>
                </w:placeholder>
                <w:temporary/>
                <w:showingPlcHdr/>
                <w15:appearance w15:val="hidden"/>
              </w:sdtPr>
              <w:sdtEndPr/>
              <w:sdtContent>
                <w:r w:rsidR="00E23B8F" w:rsidRPr="0095453A">
                  <w:rPr>
                    <w:lang w:bidi="nl-NL"/>
                  </w:rPr>
                  <w:t>€ 21.098</w:t>
                </w:r>
              </w:sdtContent>
            </w:sdt>
          </w:p>
        </w:tc>
        <w:tc>
          <w:tcPr>
            <w:tcW w:w="892" w:type="dxa"/>
            <w:tcBorders>
              <w:top w:val="nil"/>
              <w:left w:val="nil"/>
              <w:bottom w:val="single" w:sz="4" w:space="0" w:color="404040"/>
              <w:right w:val="single" w:sz="4" w:space="0" w:color="404040"/>
            </w:tcBorders>
            <w:shd w:val="clear" w:color="000000" w:fill="E6E6E6"/>
            <w:vAlign w:val="center"/>
            <w:hideMark/>
          </w:tcPr>
          <w:p w14:paraId="57362FEA" w14:textId="77777777" w:rsidR="00194685" w:rsidRPr="0095453A" w:rsidRDefault="00E72C7A" w:rsidP="00425C02">
            <w:pPr>
              <w:pStyle w:val="Kop3"/>
            </w:pPr>
            <w:sdt>
              <w:sdtPr>
                <w:id w:val="-2010523348"/>
                <w:placeholder>
                  <w:docPart w:val="95F56D5D16F3A943B3393E534B452149"/>
                </w:placeholder>
                <w:temporary/>
                <w:showingPlcHdr/>
                <w15:appearance w15:val="hidden"/>
              </w:sdtPr>
              <w:sdtEndPr/>
              <w:sdtContent>
                <w:r w:rsidR="00E23B8F" w:rsidRPr="0095453A">
                  <w:rPr>
                    <w:lang w:bidi="nl-NL"/>
                  </w:rPr>
                  <w:t>€ 21.098</w:t>
                </w:r>
              </w:sdtContent>
            </w:sdt>
          </w:p>
        </w:tc>
        <w:tc>
          <w:tcPr>
            <w:tcW w:w="979" w:type="dxa"/>
            <w:tcBorders>
              <w:top w:val="nil"/>
              <w:left w:val="nil"/>
              <w:bottom w:val="single" w:sz="4" w:space="0" w:color="404040"/>
              <w:right w:val="single" w:sz="4" w:space="0" w:color="auto"/>
            </w:tcBorders>
            <w:shd w:val="clear" w:color="000000" w:fill="E6E6E6"/>
            <w:vAlign w:val="center"/>
            <w:hideMark/>
          </w:tcPr>
          <w:p w14:paraId="54D8F71A" w14:textId="77777777" w:rsidR="00194685" w:rsidRPr="0095453A" w:rsidRDefault="00E72C7A" w:rsidP="00425C02">
            <w:pPr>
              <w:pStyle w:val="Kop3"/>
            </w:pPr>
            <w:sdt>
              <w:sdtPr>
                <w:id w:val="1232731837"/>
                <w:placeholder>
                  <w:docPart w:val="4559EB9408784A4089A7DC9510BCEA7B"/>
                </w:placeholder>
                <w:temporary/>
                <w:showingPlcHdr/>
                <w15:appearance w15:val="hidden"/>
              </w:sdtPr>
              <w:sdtEndPr/>
              <w:sdtContent>
                <w:r w:rsidR="00E23B8F" w:rsidRPr="0095453A">
                  <w:rPr>
                    <w:lang w:bidi="nl-NL"/>
                  </w:rPr>
                  <w:t>€ 253.176</w:t>
                </w:r>
              </w:sdtContent>
            </w:sdt>
          </w:p>
        </w:tc>
      </w:tr>
      <w:tr w:rsidR="00194685" w:rsidRPr="0095453A" w14:paraId="41C28697" w14:textId="77777777" w:rsidTr="00585480">
        <w:trPr>
          <w:trHeight w:val="180"/>
        </w:trPr>
        <w:tc>
          <w:tcPr>
            <w:tcW w:w="13562"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04C2D719" w14:textId="77777777" w:rsidR="00194685" w:rsidRPr="0095453A" w:rsidRDefault="00194685" w:rsidP="00425C02">
            <w:pPr>
              <w:pStyle w:val="Tabeltekst"/>
            </w:pPr>
            <w:r w:rsidRPr="0095453A">
              <w:rPr>
                <w:lang w:bidi="nl-NL"/>
              </w:rPr>
              <w:t> </w:t>
            </w:r>
          </w:p>
        </w:tc>
      </w:tr>
    </w:tbl>
    <w:p w14:paraId="5EB224A6" w14:textId="77777777" w:rsidR="00193F0D" w:rsidRPr="0095453A" w:rsidRDefault="00193F0D" w:rsidP="000A7CCA"/>
    <w:p w14:paraId="7334CD51" w14:textId="77777777" w:rsidR="00B86DBD" w:rsidRPr="0095453A" w:rsidRDefault="00B86DBD" w:rsidP="000A7CCA">
      <w:pPr>
        <w:sectPr w:rsidR="00B86DBD" w:rsidRPr="0095453A" w:rsidSect="009A2D2F">
          <w:headerReference w:type="default" r:id="rId18"/>
          <w:footerReference w:type="default" r:id="rId19"/>
          <w:pgSz w:w="16838" w:h="11906" w:orient="landscape" w:code="9"/>
          <w:pgMar w:top="720" w:right="1134" w:bottom="720" w:left="1134" w:header="432" w:footer="432" w:gutter="0"/>
          <w:cols w:space="720"/>
          <w:docGrid w:linePitch="360"/>
        </w:sectPr>
      </w:pPr>
    </w:p>
    <w:p w14:paraId="4BB59489" w14:textId="77777777" w:rsidR="00193F0D" w:rsidRPr="0095453A" w:rsidRDefault="00E72C7A" w:rsidP="00193F0D">
      <w:pPr>
        <w:pStyle w:val="Kop1"/>
      </w:pPr>
      <w:sdt>
        <w:sdtPr>
          <w:id w:val="967162721"/>
          <w:placeholder>
            <w:docPart w:val="B61416EB472C3B42800EDF6602EA8BE2"/>
          </w:placeholder>
          <w:temporary/>
          <w:showingPlcHdr/>
          <w15:appearance w15:val="hidden"/>
          <w:text/>
        </w:sdtPr>
        <w:sdtEndPr/>
        <w:sdtContent>
          <w:r w:rsidR="0011677C" w:rsidRPr="0095453A">
            <w:rPr>
              <w:lang w:bidi="nl-NL"/>
            </w:rPr>
            <w:t>BIJLAGE</w:t>
          </w:r>
        </w:sdtContent>
      </w:sdt>
    </w:p>
    <w:tbl>
      <w:tblPr>
        <w:tblW w:w="5000" w:type="pct"/>
        <w:tblLayout w:type="fixed"/>
        <w:tblCellMar>
          <w:left w:w="115" w:type="dxa"/>
          <w:right w:w="115" w:type="dxa"/>
        </w:tblCellMar>
        <w:tblLook w:val="04A0" w:firstRow="1" w:lastRow="0" w:firstColumn="1" w:lastColumn="0" w:noHBand="0" w:noVBand="1"/>
      </w:tblPr>
      <w:tblGrid>
        <w:gridCol w:w="3803"/>
        <w:gridCol w:w="1170"/>
        <w:gridCol w:w="966"/>
        <w:gridCol w:w="929"/>
        <w:gridCol w:w="3922"/>
      </w:tblGrid>
      <w:tr w:rsidR="00193F0D" w:rsidRPr="0095453A" w14:paraId="577C97F6" w14:textId="77777777" w:rsidTr="00E6596E">
        <w:trPr>
          <w:trHeight w:val="17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noWrap/>
            <w:vAlign w:val="center"/>
            <w:hideMark/>
          </w:tcPr>
          <w:p w14:paraId="10102C35" w14:textId="77777777" w:rsidR="00193F0D" w:rsidRPr="0095453A" w:rsidRDefault="00E72C7A" w:rsidP="00425C02">
            <w:pPr>
              <w:pStyle w:val="Tabeltotaal"/>
            </w:pPr>
            <w:sdt>
              <w:sdtPr>
                <w:id w:val="1197511257"/>
                <w:placeholder>
                  <w:docPart w:val="DB7BC35BD995D449949CE719A9E5B1BC"/>
                </w:placeholder>
                <w:temporary/>
                <w:showingPlcHdr/>
                <w15:appearance w15:val="hidden"/>
              </w:sdtPr>
              <w:sdtEndPr/>
              <w:sdtContent>
                <w:r w:rsidR="00E6596E" w:rsidRPr="0095453A">
                  <w:rPr>
                    <w:lang w:bidi="nl-NL"/>
                  </w:rPr>
                  <w:t>OPSTARTKOSTEN - MEDISCHE PRAKTIJK</w:t>
                </w:r>
              </w:sdtContent>
            </w:sdt>
          </w:p>
        </w:tc>
      </w:tr>
      <w:tr w:rsidR="00193F0D" w:rsidRPr="0095453A" w14:paraId="3E41D870" w14:textId="77777777" w:rsidTr="00E6596E">
        <w:trPr>
          <w:trHeight w:val="283"/>
          <w:tblHeader/>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61DEA6BC" w14:textId="77777777" w:rsidR="00193F0D" w:rsidRPr="0095453A" w:rsidRDefault="00E72C7A" w:rsidP="00425C02">
            <w:pPr>
              <w:pStyle w:val="Kop3"/>
            </w:pPr>
            <w:sdt>
              <w:sdtPr>
                <w:id w:val="-1911918953"/>
                <w:placeholder>
                  <w:docPart w:val="E508DF83023346409C7FEEA69E9B9B06"/>
                </w:placeholder>
                <w:temporary/>
                <w:showingPlcHdr/>
                <w15:appearance w15:val="hidden"/>
              </w:sdtPr>
              <w:sdtEndPr/>
              <w:sdtContent>
                <w:r w:rsidR="00E6596E" w:rsidRPr="0095453A">
                  <w:rPr>
                    <w:lang w:bidi="nl-NL"/>
                  </w:rPr>
                  <w:t>KOSTEN ARTIKELEN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35AF697E" w14:textId="77777777" w:rsidR="00193F0D" w:rsidRPr="0095453A" w:rsidRDefault="00E72C7A" w:rsidP="00425C02">
            <w:pPr>
              <w:pStyle w:val="Kop3"/>
            </w:pPr>
            <w:sdt>
              <w:sdtPr>
                <w:id w:val="-1140958027"/>
                <w:placeholder>
                  <w:docPart w:val="F87477A220BCCB489E8B7EA040D0EB7E"/>
                </w:placeholder>
                <w:temporary/>
                <w:showingPlcHdr/>
                <w15:appearance w15:val="hidden"/>
              </w:sdtPr>
              <w:sdtEndPr/>
              <w:sdtContent>
                <w:r w:rsidR="00E6596E" w:rsidRPr="0095453A">
                  <w:rPr>
                    <w:lang w:bidi="nl-NL"/>
                  </w:rPr>
                  <w:t>VERVALDATUM</w:t>
                </w:r>
              </w:sdtContent>
            </w:sdt>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56ECF88" w14:textId="77777777" w:rsidR="00193F0D" w:rsidRPr="0095453A" w:rsidRDefault="00E72C7A" w:rsidP="00425C02">
            <w:pPr>
              <w:pStyle w:val="Kop3"/>
            </w:pPr>
            <w:sdt>
              <w:sdtPr>
                <w:id w:val="-255216697"/>
                <w:placeholder>
                  <w:docPart w:val="03A12AA59602F544A6CCD39185DA3FB9"/>
                </w:placeholder>
                <w:temporary/>
                <w:showingPlcHdr/>
                <w15:appearance w15:val="hidden"/>
              </w:sdtPr>
              <w:sdtEndPr/>
              <w:sdtContent>
                <w:r w:rsidR="00E6596E" w:rsidRPr="0095453A">
                  <w:rPr>
                    <w:lang w:bidi="nl-NL"/>
                  </w:rPr>
                  <w:t>BUDGET</w:t>
                </w:r>
              </w:sdtContent>
            </w:sdt>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271C5632" w14:textId="77777777" w:rsidR="00193F0D" w:rsidRPr="0095453A" w:rsidRDefault="00E72C7A" w:rsidP="00425C02">
            <w:pPr>
              <w:pStyle w:val="Kop3"/>
            </w:pPr>
            <w:sdt>
              <w:sdtPr>
                <w:id w:val="-1056236519"/>
                <w:placeholder>
                  <w:docPart w:val="29596419EF67CF42B66ABA2A708407E4"/>
                </w:placeholder>
                <w:temporary/>
                <w:showingPlcHdr/>
                <w15:appearance w15:val="hidden"/>
              </w:sdtPr>
              <w:sdtEndPr/>
              <w:sdtContent>
                <w:r w:rsidR="00E6596E" w:rsidRPr="0095453A">
                  <w:rPr>
                    <w:lang w:bidi="nl-NL"/>
                  </w:rPr>
                  <w:t>WERKELIJK</w:t>
                </w:r>
              </w:sdtContent>
            </w:sdt>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05238213" w14:textId="77777777" w:rsidR="00193F0D" w:rsidRPr="0095453A" w:rsidRDefault="00E72C7A" w:rsidP="00425C02">
            <w:pPr>
              <w:pStyle w:val="Kop3"/>
            </w:pPr>
            <w:sdt>
              <w:sdtPr>
                <w:id w:val="-86394519"/>
                <w:placeholder>
                  <w:docPart w:val="19E5EDB64271EA4D803DEF59F8E59F52"/>
                </w:placeholder>
                <w:temporary/>
                <w:showingPlcHdr/>
                <w15:appearance w15:val="hidden"/>
              </w:sdtPr>
              <w:sdtEndPr/>
              <w:sdtContent>
                <w:r w:rsidR="00E6596E" w:rsidRPr="0095453A">
                  <w:rPr>
                    <w:lang w:bidi="nl-NL"/>
                  </w:rPr>
                  <w:t>ONDER/ONDER</w:t>
                </w:r>
              </w:sdtContent>
            </w:sdt>
          </w:p>
        </w:tc>
      </w:tr>
      <w:tr w:rsidR="00193F0D" w:rsidRPr="0095453A" w14:paraId="7E979BAE" w14:textId="77777777" w:rsidTr="00E6596E">
        <w:trPr>
          <w:trHeight w:val="20"/>
          <w:tblHeader/>
        </w:trPr>
        <w:tc>
          <w:tcPr>
            <w:tcW w:w="10456" w:type="dxa"/>
            <w:gridSpan w:val="5"/>
            <w:tcBorders>
              <w:top w:val="single" w:sz="4" w:space="0" w:color="404040"/>
              <w:left w:val="single" w:sz="4" w:space="0" w:color="404040"/>
              <w:bottom w:val="single" w:sz="4" w:space="0" w:color="404040"/>
              <w:right w:val="single" w:sz="4" w:space="0" w:color="404040"/>
            </w:tcBorders>
            <w:shd w:val="clear" w:color="auto" w:fill="264D2B" w:themeFill="accent1"/>
            <w:vAlign w:val="center"/>
            <w:hideMark/>
          </w:tcPr>
          <w:p w14:paraId="7F1909BD" w14:textId="77777777" w:rsidR="00193F0D" w:rsidRPr="0095453A" w:rsidRDefault="00193F0D" w:rsidP="00425C02">
            <w:pPr>
              <w:pStyle w:val="Tabeltekst"/>
            </w:pPr>
            <w:r w:rsidRPr="0095453A">
              <w:rPr>
                <w:lang w:bidi="nl-NL"/>
              </w:rPr>
              <w:t> </w:t>
            </w:r>
          </w:p>
        </w:tc>
      </w:tr>
      <w:tr w:rsidR="00193F0D" w:rsidRPr="0095453A" w14:paraId="526511E3"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3C6484" w14:textId="77777777" w:rsidR="00193F0D" w:rsidRPr="0095453A" w:rsidRDefault="00E72C7A" w:rsidP="007237D4">
            <w:pPr>
              <w:pStyle w:val="Kop3"/>
            </w:pPr>
            <w:sdt>
              <w:sdtPr>
                <w:id w:val="2042164817"/>
                <w:placeholder>
                  <w:docPart w:val="1EFAA1981EBFE3468C4BEE52BAD70C6A"/>
                </w:placeholder>
                <w:temporary/>
                <w:showingPlcHdr/>
                <w15:appearance w15:val="hidden"/>
              </w:sdtPr>
              <w:sdtEndPr/>
              <w:sdtContent>
                <w:r w:rsidR="00E6596E" w:rsidRPr="0095453A">
                  <w:rPr>
                    <w:lang w:bidi="nl-NL"/>
                  </w:rPr>
                  <w:t>ADMINISTRATIEF/ALGEMEEN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CE8CAA2"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9B288E9"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13B273D"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55D2BC6" w14:textId="77777777" w:rsidR="00193F0D" w:rsidRPr="0095453A" w:rsidRDefault="00193F0D" w:rsidP="00425C02">
            <w:pPr>
              <w:pStyle w:val="Tabeltekst"/>
            </w:pPr>
          </w:p>
        </w:tc>
      </w:tr>
      <w:tr w:rsidR="00193F0D" w:rsidRPr="0095453A" w14:paraId="537F888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A6C0BD5" w14:textId="77777777" w:rsidR="00193F0D" w:rsidRPr="0095453A" w:rsidRDefault="00E72C7A" w:rsidP="005235DF">
            <w:pPr>
              <w:pStyle w:val="Tabeltekst"/>
            </w:pPr>
            <w:sdt>
              <w:sdtPr>
                <w:id w:val="-1596865948"/>
                <w:placeholder>
                  <w:docPart w:val="22DE6CB4B2324547BEB31C210512E488"/>
                </w:placeholder>
                <w:temporary/>
                <w:showingPlcHdr/>
                <w15:appearance w15:val="hidden"/>
              </w:sdtPr>
              <w:sdtEndPr/>
              <w:sdtContent>
                <w:r w:rsidR="00E6596E" w:rsidRPr="0095453A">
                  <w:rPr>
                    <w:lang w:bidi="nl-NL"/>
                  </w:rPr>
                  <w:t>Licenties/registratie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E0EA01A"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220E85A"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37E958C"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A3BCEF6" w14:textId="77777777" w:rsidR="00193F0D" w:rsidRPr="0095453A" w:rsidRDefault="00193F0D" w:rsidP="00425C02">
            <w:pPr>
              <w:pStyle w:val="Tabeltekst"/>
            </w:pPr>
          </w:p>
        </w:tc>
      </w:tr>
      <w:tr w:rsidR="00193F0D" w:rsidRPr="0095453A" w14:paraId="3F8558D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5EA6C3F1" w14:textId="77777777" w:rsidR="00193F0D" w:rsidRPr="0095453A" w:rsidRDefault="00E72C7A" w:rsidP="005235DF">
            <w:pPr>
              <w:pStyle w:val="Tabeltekst"/>
            </w:pPr>
            <w:sdt>
              <w:sdtPr>
                <w:id w:val="290408224"/>
                <w:placeholder>
                  <w:docPart w:val="738934FD85335141BAF493F7D8089F55"/>
                </w:placeholder>
                <w:temporary/>
                <w:showingPlcHdr/>
                <w15:appearance w15:val="hidden"/>
              </w:sdtPr>
              <w:sdtEndPr/>
              <w:sdtContent>
                <w:r w:rsidR="00E6596E" w:rsidRPr="0095453A">
                  <w:rPr>
                    <w:lang w:bidi="nl-NL"/>
                  </w:rPr>
                  <w:t>Vergunningen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EB7E744"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02FF911"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B72C117"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C6666DF" w14:textId="77777777" w:rsidR="00193F0D" w:rsidRPr="0095453A" w:rsidRDefault="00193F0D" w:rsidP="00425C02">
            <w:pPr>
              <w:pStyle w:val="Tabeltekst"/>
            </w:pPr>
          </w:p>
        </w:tc>
      </w:tr>
      <w:tr w:rsidR="00193F0D" w:rsidRPr="0095453A" w14:paraId="70339C2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9AE3C85" w14:textId="77777777" w:rsidR="00193F0D" w:rsidRPr="0095453A" w:rsidRDefault="00E72C7A" w:rsidP="005235DF">
            <w:pPr>
              <w:pStyle w:val="Tabeltekst"/>
            </w:pPr>
            <w:sdt>
              <w:sdtPr>
                <w:id w:val="-1566478579"/>
                <w:placeholder>
                  <w:docPart w:val="2AE20F07A42A414FA73F5E4BB1A9632A"/>
                </w:placeholder>
                <w:temporary/>
                <w:showingPlcHdr/>
                <w15:appearance w15:val="hidden"/>
              </w:sdtPr>
              <w:sdtEndPr/>
              <w:sdtContent>
                <w:r w:rsidR="00E6596E" w:rsidRPr="0095453A">
                  <w:rPr>
                    <w:lang w:bidi="nl-NL"/>
                  </w:rPr>
                  <w:t>Verzekering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C54A34B"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6093A27"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B08D610"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D09133B" w14:textId="77777777" w:rsidR="00193F0D" w:rsidRPr="0095453A" w:rsidRDefault="00193F0D" w:rsidP="00425C02">
            <w:pPr>
              <w:pStyle w:val="Tabeltekst"/>
            </w:pPr>
          </w:p>
        </w:tc>
      </w:tr>
      <w:tr w:rsidR="00193F0D" w:rsidRPr="0095453A" w14:paraId="7E6C7DD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6FB0061" w14:textId="77777777" w:rsidR="00193F0D" w:rsidRPr="0095453A" w:rsidRDefault="00E72C7A" w:rsidP="005235DF">
            <w:pPr>
              <w:pStyle w:val="Tabeltekst"/>
            </w:pPr>
            <w:sdt>
              <w:sdtPr>
                <w:id w:val="1694192835"/>
                <w:placeholder>
                  <w:docPart w:val="A8C2997D8CF77149BF81266D710E0CCA"/>
                </w:placeholder>
                <w:temporary/>
                <w:showingPlcHdr/>
                <w15:appearance w15:val="hidden"/>
              </w:sdtPr>
              <w:sdtEndPr/>
              <w:sdtContent>
                <w:r w:rsidR="00E6596E" w:rsidRPr="0095453A">
                  <w:rPr>
                    <w:lang w:bidi="nl-NL"/>
                  </w:rPr>
                  <w:t>Juridisch</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64A4C4C"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B5DEF41"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DB05CD0"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1E58D5A" w14:textId="77777777" w:rsidR="00193F0D" w:rsidRPr="0095453A" w:rsidRDefault="00193F0D" w:rsidP="00425C02">
            <w:pPr>
              <w:pStyle w:val="Tabeltekst"/>
            </w:pPr>
          </w:p>
        </w:tc>
      </w:tr>
      <w:tr w:rsidR="00193F0D" w:rsidRPr="0095453A" w14:paraId="0D59E6E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324EAF7" w14:textId="77777777" w:rsidR="00193F0D" w:rsidRPr="0095453A" w:rsidRDefault="00E72C7A" w:rsidP="005235DF">
            <w:pPr>
              <w:pStyle w:val="Tabeltekst"/>
            </w:pPr>
            <w:sdt>
              <w:sdtPr>
                <w:id w:val="-933819014"/>
                <w:placeholder>
                  <w:docPart w:val="DD9A230144EE724FA7B97C3BACA47FD0"/>
                </w:placeholder>
                <w:temporary/>
                <w:showingPlcHdr/>
                <w15:appearance w15:val="hidden"/>
              </w:sdtPr>
              <w:sdtEndPr/>
              <w:sdtContent>
                <w:r w:rsidR="00E6596E" w:rsidRPr="0095453A">
                  <w:rPr>
                    <w:lang w:bidi="nl-NL"/>
                  </w:rPr>
                  <w:t>Business-adviseur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A56C664"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E05E12A"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29BE53E"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1B66553" w14:textId="77777777" w:rsidR="00193F0D" w:rsidRPr="0095453A" w:rsidRDefault="00193F0D" w:rsidP="00425C02">
            <w:pPr>
              <w:pStyle w:val="Tabeltekst"/>
            </w:pPr>
          </w:p>
        </w:tc>
      </w:tr>
      <w:tr w:rsidR="00193F0D" w:rsidRPr="0095453A" w14:paraId="09C7C1C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CFC569B" w14:textId="77777777" w:rsidR="00193F0D" w:rsidRPr="0095453A" w:rsidRDefault="00E72C7A" w:rsidP="005235DF">
            <w:pPr>
              <w:pStyle w:val="Tabeltekst"/>
            </w:pPr>
            <w:sdt>
              <w:sdtPr>
                <w:id w:val="1372497872"/>
                <w:placeholder>
                  <w:docPart w:val="1AF2994170E70546B7D274AE10CA0DD4"/>
                </w:placeholder>
                <w:temporary/>
                <w:showingPlcHdr/>
                <w15:appearance w15:val="hidden"/>
              </w:sdtPr>
              <w:sdtEndPr/>
              <w:sdtContent>
                <w:r w:rsidR="00E6596E" w:rsidRPr="0095453A">
                  <w:rPr>
                    <w:lang w:bidi="nl-NL"/>
                  </w:rPr>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793499C"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87B9C38"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924F32C"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991CF3B" w14:textId="77777777" w:rsidR="00193F0D" w:rsidRPr="0095453A" w:rsidRDefault="00193F0D" w:rsidP="00425C02">
            <w:pPr>
              <w:pStyle w:val="Tabeltekst"/>
            </w:pPr>
          </w:p>
        </w:tc>
      </w:tr>
      <w:tr w:rsidR="00193F0D" w:rsidRPr="0095453A" w14:paraId="40E5EC0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62DE97" w14:textId="77777777" w:rsidR="00193F0D" w:rsidRPr="0095453A" w:rsidRDefault="00E72C7A" w:rsidP="005235DF">
            <w:pPr>
              <w:pStyle w:val="Tabeltekst"/>
            </w:pPr>
            <w:sdt>
              <w:sdtPr>
                <w:id w:val="-2137794213"/>
                <w:placeholder>
                  <w:docPart w:val="EC069C22B2D7274FACBA36DFC30630D5"/>
                </w:placeholder>
                <w:temporary/>
                <w:showingPlcHdr/>
                <w15:appearance w15:val="hidden"/>
              </w:sdtPr>
              <w:sdtEndPr/>
              <w:sdtContent>
                <w:r w:rsidR="00E6596E" w:rsidRPr="0095453A">
                  <w:rPr>
                    <w:lang w:bidi="nl-NL"/>
                  </w:rPr>
                  <w:t>Software (algemeen)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F023022"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1FD43B2"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C1AD81B"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CE178DA" w14:textId="77777777" w:rsidR="00193F0D" w:rsidRPr="0095453A" w:rsidRDefault="00193F0D" w:rsidP="00425C02">
            <w:pPr>
              <w:pStyle w:val="Tabeltekst"/>
            </w:pPr>
          </w:p>
        </w:tc>
      </w:tr>
      <w:tr w:rsidR="00193F0D" w:rsidRPr="0095453A" w14:paraId="4C8D491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F9CC885" w14:textId="77777777" w:rsidR="00193F0D" w:rsidRPr="0095453A" w:rsidRDefault="00E72C7A" w:rsidP="005235DF">
            <w:pPr>
              <w:pStyle w:val="Tabeltekst"/>
            </w:pPr>
            <w:sdt>
              <w:sdtPr>
                <w:id w:val="-1223976829"/>
                <w:placeholder>
                  <w:docPart w:val="281A1DEAD563374E858D2F838F57A5FB"/>
                </w:placeholder>
                <w:temporary/>
                <w:showingPlcHdr/>
                <w15:appearance w15:val="hidden"/>
              </w:sdtPr>
              <w:sdtEndPr/>
              <w:sdtContent>
                <w:r w:rsidR="00E6596E" w:rsidRPr="0095453A">
                  <w:rPr>
                    <w:lang w:bidi="nl-NL"/>
                  </w:rPr>
                  <w:t>Diversen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CC57972"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ED0F02B"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09A6EB9"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968585" w14:textId="77777777" w:rsidR="00193F0D" w:rsidRPr="0095453A" w:rsidRDefault="00193F0D" w:rsidP="00425C02">
            <w:pPr>
              <w:pStyle w:val="Tabeltekst"/>
            </w:pPr>
          </w:p>
        </w:tc>
      </w:tr>
      <w:tr w:rsidR="00193F0D" w:rsidRPr="0095453A" w14:paraId="3819A2F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33A9282" w14:textId="77777777" w:rsidR="00193F0D" w:rsidRPr="0095453A" w:rsidRDefault="00E72C7A" w:rsidP="007237D4">
            <w:pPr>
              <w:pStyle w:val="Kop3"/>
            </w:pPr>
            <w:sdt>
              <w:sdtPr>
                <w:id w:val="525686430"/>
                <w:placeholder>
                  <w:docPart w:val="A5BC10487644C34EBBB439DF116F002F"/>
                </w:placeholder>
                <w:temporary/>
                <w:showingPlcHdr/>
                <w15:appearance w15:val="hidden"/>
              </w:sdtPr>
              <w:sdtEndPr/>
              <w:sdtContent>
                <w:r w:rsidR="00E6596E" w:rsidRPr="0095453A">
                  <w:rPr>
                    <w:lang w:bidi="nl-NL"/>
                  </w:rPr>
                  <w:t>LOCATIE/KANTOOR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9136F2D"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99CE50B"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30BACB6"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1EDBA87" w14:textId="77777777" w:rsidR="00193F0D" w:rsidRPr="0095453A" w:rsidRDefault="00193F0D" w:rsidP="00425C02">
            <w:pPr>
              <w:pStyle w:val="Tabeltekst"/>
            </w:pPr>
          </w:p>
        </w:tc>
      </w:tr>
      <w:tr w:rsidR="00193F0D" w:rsidRPr="0095453A" w14:paraId="4921CC2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A8E847F" w14:textId="77777777" w:rsidR="00193F0D" w:rsidRPr="0095453A" w:rsidRDefault="00E72C7A" w:rsidP="005235DF">
            <w:pPr>
              <w:pStyle w:val="Tabeltekst"/>
            </w:pPr>
            <w:sdt>
              <w:sdtPr>
                <w:id w:val="1589882152"/>
                <w:placeholder>
                  <w:docPart w:val="CD127FAB31C8184296934BC23325EFC8"/>
                </w:placeholder>
                <w:temporary/>
                <w:showingPlcHdr/>
                <w15:appearance w15:val="hidden"/>
              </w:sdtPr>
              <w:sdtEndPr/>
              <w:sdtContent>
                <w:r w:rsidR="00E6596E" w:rsidRPr="0095453A">
                  <w:rPr>
                    <w:lang w:bidi="nl-NL"/>
                  </w:rPr>
                  <w:t>Huur ruimte/lease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87DEC01"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1D3C378"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3FEBC04"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E7FD52C" w14:textId="77777777" w:rsidR="00193F0D" w:rsidRPr="0095453A" w:rsidRDefault="00193F0D" w:rsidP="00425C02">
            <w:pPr>
              <w:pStyle w:val="Tabeltekst"/>
            </w:pPr>
          </w:p>
        </w:tc>
      </w:tr>
      <w:tr w:rsidR="00193F0D" w:rsidRPr="0095453A" w14:paraId="2CD4411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0A1E5D6" w14:textId="77777777" w:rsidR="00193F0D" w:rsidRPr="0095453A" w:rsidRDefault="00E72C7A" w:rsidP="005235DF">
            <w:pPr>
              <w:pStyle w:val="Tabeltekst"/>
            </w:pPr>
            <w:sdt>
              <w:sdtPr>
                <w:id w:val="-1159079883"/>
                <w:placeholder>
                  <w:docPart w:val="390EC431D05FAB419DF89F867CAEFC0C"/>
                </w:placeholder>
                <w:temporary/>
                <w:showingPlcHdr/>
                <w15:appearance w15:val="hidden"/>
              </w:sdtPr>
              <w:sdtEndPr/>
              <w:sdtContent>
                <w:r w:rsidR="00E6596E" w:rsidRPr="0095453A">
                  <w:rPr>
                    <w:lang w:bidi="nl-NL"/>
                  </w:rPr>
                  <w:t>Kosten van nutsvoorzieningen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DFB0B46"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2EC4FAD"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EB9721F"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B5BD3AC" w14:textId="77777777" w:rsidR="00193F0D" w:rsidRPr="0095453A" w:rsidRDefault="00193F0D" w:rsidP="00425C02">
            <w:pPr>
              <w:pStyle w:val="Tabeltekst"/>
            </w:pPr>
          </w:p>
        </w:tc>
      </w:tr>
      <w:tr w:rsidR="00193F0D" w:rsidRPr="0095453A" w14:paraId="50E6228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5D2778E" w14:textId="77777777" w:rsidR="00193F0D" w:rsidRPr="0095453A" w:rsidRDefault="00E72C7A" w:rsidP="005235DF">
            <w:pPr>
              <w:pStyle w:val="Tabeltekst"/>
            </w:pPr>
            <w:sdt>
              <w:sdtPr>
                <w:id w:val="-328129444"/>
                <w:placeholder>
                  <w:docPart w:val="C0C1D93B04A71C4BB8BD5E4966D4161D"/>
                </w:placeholder>
                <w:temporary/>
                <w:showingPlcHdr/>
                <w15:appearance w15:val="hidden"/>
              </w:sdtPr>
              <w:sdtEndPr/>
              <w:sdtContent>
                <w:r w:rsidR="00E6596E" w:rsidRPr="0095453A">
                  <w:rPr>
                    <w:lang w:bidi="nl-NL"/>
                  </w:rPr>
                  <w:t>Telefoon instellen en jaarlijkse kosten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6417F1E"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9B67765"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80F1AD5"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6853F9C" w14:textId="77777777" w:rsidR="00193F0D" w:rsidRPr="0095453A" w:rsidRDefault="00193F0D" w:rsidP="00425C02">
            <w:pPr>
              <w:pStyle w:val="Tabeltekst"/>
            </w:pPr>
          </w:p>
        </w:tc>
      </w:tr>
      <w:tr w:rsidR="00193F0D" w:rsidRPr="0095453A" w14:paraId="79C3A46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7C79399" w14:textId="77777777" w:rsidR="00193F0D" w:rsidRPr="0095453A" w:rsidRDefault="00E72C7A" w:rsidP="005235DF">
            <w:pPr>
              <w:pStyle w:val="Tabeltekst"/>
            </w:pPr>
            <w:sdt>
              <w:sdtPr>
                <w:id w:val="-1443914990"/>
                <w:placeholder>
                  <w:docPart w:val="AB3D1D6E042B1D47B57FE11F64DD91A2"/>
                </w:placeholder>
                <w:temporary/>
                <w:showingPlcHdr/>
                <w15:appearance w15:val="hidden"/>
              </w:sdtPr>
              <w:sdtEndPr/>
              <w:sdtContent>
                <w:r w:rsidR="00E6596E" w:rsidRPr="0095453A">
                  <w:rPr>
                    <w:lang w:bidi="nl-NL"/>
                  </w:rPr>
                  <w:t>Meubilair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E762668"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5AC24BF"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80A795F"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4DEFE04" w14:textId="77777777" w:rsidR="00193F0D" w:rsidRPr="0095453A" w:rsidRDefault="00193F0D" w:rsidP="00425C02">
            <w:pPr>
              <w:pStyle w:val="Tabeltekst"/>
            </w:pPr>
          </w:p>
        </w:tc>
      </w:tr>
      <w:tr w:rsidR="00193F0D" w:rsidRPr="0095453A" w14:paraId="5E0450A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1864800" w14:textId="77777777" w:rsidR="00193F0D" w:rsidRPr="0095453A" w:rsidRDefault="00E72C7A" w:rsidP="005235DF">
            <w:pPr>
              <w:pStyle w:val="Tabeltekst"/>
            </w:pPr>
            <w:sdt>
              <w:sdtPr>
                <w:id w:val="1228426209"/>
                <w:placeholder>
                  <w:docPart w:val="FE4E62D65D07CF46BD9A6236D4706A04"/>
                </w:placeholder>
                <w:temporary/>
                <w:showingPlcHdr/>
                <w15:appearance w15:val="hidden"/>
              </w:sdtPr>
              <w:sdtEndPr/>
              <w:sdtContent>
                <w:r w:rsidR="00E6596E" w:rsidRPr="0095453A">
                  <w:rPr>
                    <w:lang w:bidi="nl-NL"/>
                  </w:rPr>
                  <w:t>Medische apparatuur</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7850056"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46AE95D"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54877405"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B7AB87C" w14:textId="77777777" w:rsidR="00193F0D" w:rsidRPr="0095453A" w:rsidRDefault="00193F0D" w:rsidP="00425C02">
            <w:pPr>
              <w:pStyle w:val="Tabeltekst"/>
            </w:pPr>
          </w:p>
        </w:tc>
      </w:tr>
      <w:tr w:rsidR="00193F0D" w:rsidRPr="0095453A" w14:paraId="54B53B66"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695F366" w14:textId="77777777" w:rsidR="00193F0D" w:rsidRPr="0095453A" w:rsidRDefault="00E72C7A" w:rsidP="005235DF">
            <w:pPr>
              <w:pStyle w:val="Tabeltekst"/>
            </w:pPr>
            <w:sdt>
              <w:sdtPr>
                <w:id w:val="-228537982"/>
                <w:placeholder>
                  <w:docPart w:val="B5E52134E1BA2747895756D0316F28BF"/>
                </w:placeholder>
                <w:temporary/>
                <w:showingPlcHdr/>
                <w15:appearance w15:val="hidden"/>
              </w:sdtPr>
              <w:sdtEndPr/>
              <w:sdtContent>
                <w:r w:rsidR="00E6596E" w:rsidRPr="0095453A">
                  <w:rPr>
                    <w:lang w:bidi="nl-NL"/>
                  </w:rPr>
                  <w:t>Hardware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1A771C3"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FC41A49"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1313133"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7391A5D" w14:textId="77777777" w:rsidR="00193F0D" w:rsidRPr="0095453A" w:rsidRDefault="00193F0D" w:rsidP="00425C02">
            <w:pPr>
              <w:pStyle w:val="Tabeltekst"/>
            </w:pPr>
          </w:p>
        </w:tc>
      </w:tr>
      <w:tr w:rsidR="00193F0D" w:rsidRPr="0095453A" w14:paraId="2920044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7B49B2F" w14:textId="77777777" w:rsidR="00193F0D" w:rsidRPr="0095453A" w:rsidRDefault="00E72C7A" w:rsidP="005235DF">
            <w:pPr>
              <w:pStyle w:val="Tabeltekst"/>
            </w:pPr>
            <w:sdt>
              <w:sdtPr>
                <w:id w:val="-396823713"/>
                <w:placeholder>
                  <w:docPart w:val="F57FE4955B93B04A892413BCC11A3466"/>
                </w:placeholder>
                <w:temporary/>
                <w:showingPlcHdr/>
                <w15:appearance w15:val="hidden"/>
              </w:sdtPr>
              <w:sdtEndPr/>
              <w:sdtContent>
                <w:r w:rsidR="00E6596E" w:rsidRPr="0095453A">
                  <w:rPr>
                    <w:lang w:bidi="nl-NL"/>
                  </w:rPr>
                  <w:t>Software (CRM, Imaging, enz.)</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6B23FD3"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F47751E"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364D64A"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E7DBF48" w14:textId="77777777" w:rsidR="00193F0D" w:rsidRPr="0095453A" w:rsidRDefault="00193F0D" w:rsidP="00425C02">
            <w:pPr>
              <w:pStyle w:val="Tabeltekst"/>
            </w:pPr>
          </w:p>
        </w:tc>
      </w:tr>
      <w:tr w:rsidR="00193F0D" w:rsidRPr="0095453A" w14:paraId="3D32E1B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4C51BAF7" w14:textId="77777777" w:rsidR="00193F0D" w:rsidRPr="0095453A" w:rsidRDefault="00E72C7A" w:rsidP="005235DF">
            <w:pPr>
              <w:pStyle w:val="Tabeltekst"/>
            </w:pPr>
            <w:sdt>
              <w:sdtPr>
                <w:id w:val="157898014"/>
                <w:placeholder>
                  <w:docPart w:val="014529B102A7B246954CBBAE42B5A40E"/>
                </w:placeholder>
                <w:temporary/>
                <w:showingPlcHdr/>
                <w15:appearance w15:val="hidden"/>
              </w:sdtPr>
              <w:sdtEndPr/>
              <w:sdtContent>
                <w:r w:rsidR="00E6596E" w:rsidRPr="0095453A">
                  <w:rPr>
                    <w:lang w:bidi="nl-NL"/>
                  </w:rPr>
                  <w:t>Installatiekosten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67E6A06"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AB64F47"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F0C5498"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7164A72" w14:textId="77777777" w:rsidR="00193F0D" w:rsidRPr="0095453A" w:rsidRDefault="00193F0D" w:rsidP="00425C02">
            <w:pPr>
              <w:pStyle w:val="Tabeltekst"/>
            </w:pPr>
          </w:p>
        </w:tc>
      </w:tr>
      <w:tr w:rsidR="00193F0D" w:rsidRPr="0095453A" w14:paraId="38686993"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640ADFD5" w14:textId="77777777" w:rsidR="00193F0D" w:rsidRPr="0095453A" w:rsidRDefault="00E72C7A" w:rsidP="005235DF">
            <w:pPr>
              <w:pStyle w:val="Tabeltekst"/>
            </w:pPr>
            <w:sdt>
              <w:sdtPr>
                <w:id w:val="-1286500601"/>
                <w:placeholder>
                  <w:docPart w:val="AC940A264AA01A41B463DB9D7631805E"/>
                </w:placeholder>
                <w:temporary/>
                <w:showingPlcHdr/>
                <w15:appearance w15:val="hidden"/>
              </w:sdtPr>
              <w:sdtEndPr/>
              <w:sdtContent>
                <w:r w:rsidR="00E6596E" w:rsidRPr="0095453A">
                  <w:rPr>
                    <w:lang w:bidi="nl-NL"/>
                  </w:rPr>
                  <w:t>Beginvoorraad (geneesmiddelen)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039D5DC"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5CE067B"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BDB60F2"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A22E999" w14:textId="77777777" w:rsidR="00193F0D" w:rsidRPr="0095453A" w:rsidRDefault="00193F0D" w:rsidP="00425C02">
            <w:pPr>
              <w:pStyle w:val="Tabeltekst"/>
            </w:pPr>
          </w:p>
        </w:tc>
      </w:tr>
      <w:tr w:rsidR="00193F0D" w:rsidRPr="0095453A" w14:paraId="2527B8CC"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8A701D3" w14:textId="77777777" w:rsidR="00193F0D" w:rsidRPr="0095453A" w:rsidRDefault="00E72C7A" w:rsidP="005235DF">
            <w:pPr>
              <w:pStyle w:val="Tabeltekst"/>
            </w:pPr>
            <w:sdt>
              <w:sdtPr>
                <w:id w:val="-273936312"/>
                <w:placeholder>
                  <w:docPart w:val="3B0E7AE25F673548B3BBE359D4F052BF"/>
                </w:placeholder>
                <w:temporary/>
                <w:showingPlcHdr/>
                <w15:appearance w15:val="hidden"/>
              </w:sdtPr>
              <w:sdtEndPr/>
              <w:sdtContent>
                <w:r w:rsidR="00E6596E" w:rsidRPr="0095453A">
                  <w:rPr>
                    <w:lang w:bidi="nl-NL"/>
                  </w:rPr>
                  <w:t>Verpleegbenodigdheden (handschoenen, enz.)</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9FDB1D3"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49BD200"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8D44EDA"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3E1B69F" w14:textId="77777777" w:rsidR="00193F0D" w:rsidRPr="0095453A" w:rsidRDefault="00193F0D" w:rsidP="00425C02">
            <w:pPr>
              <w:pStyle w:val="Tabeltekst"/>
            </w:pPr>
          </w:p>
        </w:tc>
      </w:tr>
      <w:tr w:rsidR="00193F0D" w:rsidRPr="0095453A" w14:paraId="7A6B03A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FE92513" w14:textId="77777777" w:rsidR="00193F0D" w:rsidRPr="0095453A" w:rsidRDefault="00E72C7A" w:rsidP="005235DF">
            <w:pPr>
              <w:pStyle w:val="Tabeltekst"/>
            </w:pPr>
            <w:sdt>
              <w:sdtPr>
                <w:id w:val="84431455"/>
                <w:placeholder>
                  <w:docPart w:val="1789B56100EAA84D9C3C37B860789FD4"/>
                </w:placeholder>
                <w:temporary/>
                <w:showingPlcHdr/>
                <w15:appearance w15:val="hidden"/>
              </w:sdtPr>
              <w:sdtEndPr/>
              <w:sdtContent>
                <w:r w:rsidR="00E6596E" w:rsidRPr="0095453A">
                  <w:rPr>
                    <w:lang w:bidi="nl-NL"/>
                  </w:rPr>
                  <w:t>Diversen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E40483C"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31FE2DC"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94F138D"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59ADC4FD" w14:textId="77777777" w:rsidR="00193F0D" w:rsidRPr="0095453A" w:rsidRDefault="00193F0D" w:rsidP="00425C02">
            <w:pPr>
              <w:pStyle w:val="Tabeltekst"/>
            </w:pPr>
          </w:p>
        </w:tc>
      </w:tr>
      <w:tr w:rsidR="00193F0D" w:rsidRPr="0095453A" w14:paraId="3F93D690"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76785DDB" w14:textId="77777777" w:rsidR="00193F0D" w:rsidRPr="0095453A" w:rsidRDefault="00E72C7A" w:rsidP="007237D4">
            <w:pPr>
              <w:pStyle w:val="Kop3"/>
            </w:pPr>
            <w:sdt>
              <w:sdtPr>
                <w:id w:val="-1295753711"/>
                <w:placeholder>
                  <w:docPart w:val="C4EC12E75761CF4D900ED258673973A0"/>
                </w:placeholder>
                <w:temporary/>
                <w:showingPlcHdr/>
                <w15:appearance w15:val="hidden"/>
              </w:sdtPr>
              <w:sdtEndPr/>
              <w:sdtContent>
                <w:r w:rsidR="00E6596E" w:rsidRPr="0095453A">
                  <w:rPr>
                    <w:lang w:bidi="nl-NL"/>
                  </w:rPr>
                  <w:t>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2B59751"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B7AC28A"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F85DFE1"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DEAB0F7" w14:textId="77777777" w:rsidR="00193F0D" w:rsidRPr="0095453A" w:rsidRDefault="00193F0D" w:rsidP="00425C02">
            <w:pPr>
              <w:pStyle w:val="Tabeltekst"/>
            </w:pPr>
          </w:p>
        </w:tc>
      </w:tr>
      <w:tr w:rsidR="00193F0D" w:rsidRPr="0095453A" w14:paraId="4EDCCE0A"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59B1C32" w14:textId="77777777" w:rsidR="00193F0D" w:rsidRPr="0095453A" w:rsidRDefault="00E72C7A" w:rsidP="005235DF">
            <w:pPr>
              <w:pStyle w:val="Tabeltekst"/>
            </w:pPr>
            <w:sdt>
              <w:sdtPr>
                <w:id w:val="-1614199886"/>
                <w:placeholder>
                  <w:docPart w:val="9C88BC257F28A54E85C040400F578AD9"/>
                </w:placeholder>
                <w:temporary/>
                <w:showingPlcHdr/>
                <w15:appearance w15:val="hidden"/>
              </w:sdtPr>
              <w:sdtEndPr/>
              <w:sdtContent>
                <w:r w:rsidR="00E6596E" w:rsidRPr="0095453A">
                  <w:rPr>
                    <w:lang w:bidi="nl-NL"/>
                  </w:rPr>
                  <w:t>Logo, huisstijl, website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4A956163"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5FC5E7C8"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4659D52C"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F53D9F0" w14:textId="77777777" w:rsidR="00193F0D" w:rsidRPr="0095453A" w:rsidRDefault="00193F0D" w:rsidP="00425C02">
            <w:pPr>
              <w:pStyle w:val="Tabeltekst"/>
            </w:pPr>
          </w:p>
        </w:tc>
      </w:tr>
      <w:tr w:rsidR="00193F0D" w:rsidRPr="0095453A" w14:paraId="0197045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7D9273C" w14:textId="77777777" w:rsidR="00193F0D" w:rsidRPr="0095453A" w:rsidRDefault="00E72C7A" w:rsidP="005235DF">
            <w:pPr>
              <w:pStyle w:val="Tabeltekst"/>
            </w:pPr>
            <w:sdt>
              <w:sdtPr>
                <w:id w:val="856163469"/>
                <w:placeholder>
                  <w:docPart w:val="8C78F59A9A1D5842840BCAA4B71AC513"/>
                </w:placeholder>
                <w:temporary/>
                <w:showingPlcHdr/>
                <w15:appearance w15:val="hidden"/>
              </w:sdtPr>
              <w:sdtEndPr/>
              <w:sdtContent>
                <w:r w:rsidR="00E6596E" w:rsidRPr="0095453A">
                  <w:rPr>
                    <w:lang w:bidi="nl-NL"/>
                  </w:rPr>
                  <w:t>Reclame/aanbiedingskosten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30C2D4DB"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D6CA7E8"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C723AAA"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54134E5" w14:textId="77777777" w:rsidR="00193F0D" w:rsidRPr="0095453A" w:rsidRDefault="00193F0D" w:rsidP="00425C02">
            <w:pPr>
              <w:pStyle w:val="Tabeltekst"/>
            </w:pPr>
          </w:p>
        </w:tc>
      </w:tr>
      <w:tr w:rsidR="00193F0D" w:rsidRPr="0095453A" w14:paraId="6FBFF602"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8D6A13" w14:textId="77777777" w:rsidR="00193F0D" w:rsidRPr="0095453A" w:rsidRDefault="00E72C7A" w:rsidP="005235DF">
            <w:pPr>
              <w:pStyle w:val="Tabeltekst"/>
            </w:pPr>
            <w:sdt>
              <w:sdtPr>
                <w:id w:val="1438794758"/>
                <w:placeholder>
                  <w:docPart w:val="9182342B80C7A64688805ACDF921D67A"/>
                </w:placeholder>
                <w:temporary/>
                <w:showingPlcHdr/>
                <w15:appearance w15:val="hidden"/>
              </w:sdtPr>
              <w:sdtEndPr/>
              <w:sdtContent>
                <w:r w:rsidR="00E6596E" w:rsidRPr="0095453A">
                  <w:rPr>
                    <w:lang w:bidi="nl-NL"/>
                  </w:rPr>
                  <w:t>Gedrukt marketingmateriaal</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12B1BCA"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DD60543"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694BAA7"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2C94DF1" w14:textId="77777777" w:rsidR="00193F0D" w:rsidRPr="0095453A" w:rsidRDefault="00193F0D" w:rsidP="00425C02">
            <w:pPr>
              <w:pStyle w:val="Tabeltekst"/>
            </w:pPr>
          </w:p>
        </w:tc>
      </w:tr>
      <w:tr w:rsidR="00193F0D" w:rsidRPr="0095453A" w14:paraId="328BE4F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24D944D" w14:textId="77777777" w:rsidR="00193F0D" w:rsidRPr="0095453A" w:rsidRDefault="00E72C7A" w:rsidP="005235DF">
            <w:pPr>
              <w:pStyle w:val="Tabeltekst"/>
            </w:pPr>
            <w:sdt>
              <w:sdtPr>
                <w:id w:val="-1668473234"/>
                <w:placeholder>
                  <w:docPart w:val="D0F3087D263B2B4D882254D3CF1724E3"/>
                </w:placeholder>
                <w:temporary/>
                <w:showingPlcHdr/>
                <w15:appearance w15:val="hidden"/>
              </w:sdtPr>
              <w:sdtEndPr/>
              <w:sdtContent>
                <w:r w:rsidR="00E6596E" w:rsidRPr="0095453A">
                  <w:rPr>
                    <w:lang w:bidi="nl-NL"/>
                  </w:rPr>
                  <w:t>Internet/webmarketing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653F2543"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2856CA2"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13A54EE8"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47D0DBC5" w14:textId="77777777" w:rsidR="00193F0D" w:rsidRPr="0095453A" w:rsidRDefault="00193F0D" w:rsidP="00425C02">
            <w:pPr>
              <w:pStyle w:val="Tabeltekst"/>
            </w:pPr>
          </w:p>
        </w:tc>
      </w:tr>
      <w:tr w:rsidR="00193F0D" w:rsidRPr="0095453A" w14:paraId="519010B9"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BDBADC0" w14:textId="77777777" w:rsidR="00193F0D" w:rsidRPr="0095453A" w:rsidRDefault="00E72C7A" w:rsidP="005235DF">
            <w:pPr>
              <w:pStyle w:val="Tabeltekst"/>
            </w:pPr>
            <w:sdt>
              <w:sdtPr>
                <w:id w:val="-915855147"/>
                <w:placeholder>
                  <w:docPart w:val="C87E5EC6B9F4094BA0429152A82F08C8"/>
                </w:placeholder>
                <w:temporary/>
                <w:showingPlcHdr/>
                <w15:appearance w15:val="hidden"/>
              </w:sdtPr>
              <w:sdtEndPr/>
              <w:sdtContent>
                <w:r w:rsidR="00E6596E" w:rsidRPr="0095453A">
                  <w:rPr>
                    <w:lang w:bidi="nl-NL"/>
                  </w:rPr>
                  <w:t>Beurzen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75A5664E"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552AA15"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F53C943"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3C5CDCD1" w14:textId="77777777" w:rsidR="00193F0D" w:rsidRPr="0095453A" w:rsidRDefault="00193F0D" w:rsidP="00425C02">
            <w:pPr>
              <w:pStyle w:val="Tabeltekst"/>
            </w:pPr>
          </w:p>
        </w:tc>
      </w:tr>
      <w:tr w:rsidR="00193F0D" w:rsidRPr="0095453A" w14:paraId="0D6A0BDF"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EDE5809" w14:textId="77777777" w:rsidR="00193F0D" w:rsidRPr="0095453A" w:rsidRDefault="00E72C7A" w:rsidP="005235DF">
            <w:pPr>
              <w:pStyle w:val="Tabeltekst"/>
            </w:pPr>
            <w:sdt>
              <w:sdtPr>
                <w:id w:val="-1697541782"/>
                <w:placeholder>
                  <w:docPart w:val="6C698EAF505D9F46BFFA432658DE54BF"/>
                </w:placeholder>
                <w:temporary/>
                <w:showingPlcHdr/>
                <w15:appearance w15:val="hidden"/>
              </w:sdtPr>
              <w:sdtEndPr/>
              <w:sdtContent>
                <w:r w:rsidR="00E6596E" w:rsidRPr="0095453A">
                  <w:rPr>
                    <w:lang w:bidi="nl-NL"/>
                  </w:rPr>
                  <w:t>Netwerkevenementen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2E4080B"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11155F5F"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7BF87D06"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6E15442" w14:textId="77777777" w:rsidR="00193F0D" w:rsidRPr="0095453A" w:rsidRDefault="00193F0D" w:rsidP="00425C02">
            <w:pPr>
              <w:pStyle w:val="Tabeltekst"/>
            </w:pPr>
          </w:p>
        </w:tc>
      </w:tr>
      <w:tr w:rsidR="00193F0D" w:rsidRPr="0095453A" w14:paraId="63E5D698"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38561DB7" w14:textId="77777777" w:rsidR="00193F0D" w:rsidRPr="0095453A" w:rsidRDefault="00E72C7A" w:rsidP="005235DF">
            <w:pPr>
              <w:pStyle w:val="Tabeltekst"/>
            </w:pPr>
            <w:sdt>
              <w:sdtPr>
                <w:id w:val="-1532329746"/>
                <w:placeholder>
                  <w:docPart w:val="24E3F827FD9A844DA0B0A22A7133DDE3"/>
                </w:placeholder>
                <w:temporary/>
                <w:showingPlcHdr/>
                <w15:appearance w15:val="hidden"/>
              </w:sdtPr>
              <w:sdtEndPr/>
              <w:sdtContent>
                <w:r w:rsidR="00E6596E" w:rsidRPr="0095453A">
                  <w:rPr>
                    <w:lang w:bidi="nl-NL"/>
                  </w:rPr>
                  <w:t>Diversen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5ABEB5B1"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614D3AB0"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6AD167A6"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7E8232DA" w14:textId="77777777" w:rsidR="00193F0D" w:rsidRPr="0095453A" w:rsidRDefault="00193F0D" w:rsidP="00425C02">
            <w:pPr>
              <w:pStyle w:val="Tabeltekst"/>
            </w:pPr>
          </w:p>
        </w:tc>
      </w:tr>
      <w:tr w:rsidR="00193F0D" w:rsidRPr="0095453A" w14:paraId="4A580495"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036679BC" w14:textId="77777777" w:rsidR="00193F0D" w:rsidRPr="0095453A" w:rsidRDefault="00E72C7A" w:rsidP="007237D4">
            <w:pPr>
              <w:pStyle w:val="Kop3"/>
            </w:pPr>
            <w:sdt>
              <w:sdtPr>
                <w:id w:val="-1939897184"/>
                <w:placeholder>
                  <w:docPart w:val="7D745F197AD79E419C3E7BBFF396F267"/>
                </w:placeholder>
                <w:temporary/>
                <w:showingPlcHdr/>
                <w15:appearance w15:val="hidden"/>
              </w:sdtPr>
              <w:sdtEndPr/>
              <w:sdtContent>
                <w:r w:rsidR="00E6596E" w:rsidRPr="0095453A">
                  <w:rPr>
                    <w:lang w:bidi="nl-NL"/>
                  </w:rPr>
                  <w:t>ARBEIDSKOSTEN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D58E616"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267F83BB"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4ED5715"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032724F" w14:textId="77777777" w:rsidR="00193F0D" w:rsidRPr="0095453A" w:rsidRDefault="00193F0D" w:rsidP="00425C02">
            <w:pPr>
              <w:pStyle w:val="Tabeltekst"/>
            </w:pPr>
          </w:p>
        </w:tc>
      </w:tr>
      <w:tr w:rsidR="00193F0D" w:rsidRPr="0095453A" w14:paraId="66EFD277"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2DB4B7B3" w14:textId="77777777" w:rsidR="00193F0D" w:rsidRPr="0095453A" w:rsidRDefault="00E72C7A" w:rsidP="005235DF">
            <w:pPr>
              <w:pStyle w:val="Tabeltekst"/>
            </w:pPr>
            <w:sdt>
              <w:sdtPr>
                <w:id w:val="-1891025452"/>
                <w:placeholder>
                  <w:docPart w:val="399820E1E78C6947A4A30EBE73532482"/>
                </w:placeholder>
                <w:temporary/>
                <w:showingPlcHdr/>
                <w15:appearance w15:val="hidden"/>
              </w:sdtPr>
              <w:sdtEndPr/>
              <w:sdtContent>
                <w:r w:rsidR="00E6596E" w:rsidRPr="0095453A">
                  <w:rPr>
                    <w:lang w:bidi="nl-NL"/>
                  </w:rPr>
                  <w:t>Salarisadministratie</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08F81344"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007C4E3"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519003F"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1B2B4B2E" w14:textId="77777777" w:rsidR="00193F0D" w:rsidRPr="0095453A" w:rsidRDefault="00193F0D" w:rsidP="00425C02">
            <w:pPr>
              <w:pStyle w:val="Tabeltekst"/>
            </w:pPr>
          </w:p>
        </w:tc>
      </w:tr>
      <w:tr w:rsidR="00193F0D" w:rsidRPr="0095453A" w14:paraId="59EAC233"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96A0642" w14:textId="77777777" w:rsidR="00193F0D" w:rsidRPr="0095453A" w:rsidRDefault="00E72C7A" w:rsidP="005235DF">
            <w:pPr>
              <w:pStyle w:val="Tabeltekst"/>
            </w:pPr>
            <w:sdt>
              <w:sdtPr>
                <w:id w:val="-2118431097"/>
                <w:placeholder>
                  <w:docPart w:val="AFB8F832DCABCA4B9BEC52DBDE1F905D"/>
                </w:placeholder>
                <w:temporary/>
                <w:showingPlcHdr/>
                <w15:appearance w15:val="hidden"/>
              </w:sdtPr>
              <w:sdtEndPr/>
              <w:sdtContent>
                <w:r w:rsidR="00E6596E" w:rsidRPr="0095453A">
                  <w:rPr>
                    <w:lang w:bidi="nl-NL"/>
                  </w:rPr>
                  <w:t>Training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137EE274"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05C232C4"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06224CA4"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6CE2F555" w14:textId="77777777" w:rsidR="00193F0D" w:rsidRPr="0095453A" w:rsidRDefault="00193F0D" w:rsidP="00425C02">
            <w:pPr>
              <w:pStyle w:val="Tabeltekst"/>
            </w:pPr>
          </w:p>
        </w:tc>
      </w:tr>
      <w:tr w:rsidR="00193F0D" w:rsidRPr="0095453A" w14:paraId="2D5B769B"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tcPr>
          <w:p w14:paraId="1E291657" w14:textId="77777777" w:rsidR="00193F0D" w:rsidRPr="0095453A" w:rsidRDefault="00E72C7A" w:rsidP="005235DF">
            <w:pPr>
              <w:pStyle w:val="Tabeltekst"/>
            </w:pPr>
            <w:sdt>
              <w:sdtPr>
                <w:id w:val="12660038"/>
                <w:placeholder>
                  <w:docPart w:val="E407A0C09142B249A4D83A2FE233F638"/>
                </w:placeholder>
                <w:temporary/>
                <w:showingPlcHdr/>
                <w15:appearance w15:val="hidden"/>
              </w:sdtPr>
              <w:sdtEndPr/>
              <w:sdtContent>
                <w:r w:rsidR="00E6596E" w:rsidRPr="0095453A">
                  <w:rPr>
                    <w:lang w:bidi="nl-NL"/>
                  </w:rPr>
                  <w:t>Diversen</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tcPr>
          <w:p w14:paraId="294ACC17" w14:textId="77777777" w:rsidR="00193F0D" w:rsidRPr="0095453A" w:rsidRDefault="00193F0D" w:rsidP="00425C02">
            <w:pPr>
              <w:pStyle w:val="Tabeltekst"/>
            </w:pP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358468F2"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33BAD68B"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21C5690A" w14:textId="77777777" w:rsidR="00193F0D" w:rsidRPr="0095453A" w:rsidRDefault="00193F0D" w:rsidP="00425C02">
            <w:pPr>
              <w:pStyle w:val="Tabeltekst"/>
            </w:pPr>
          </w:p>
        </w:tc>
      </w:tr>
      <w:tr w:rsidR="00193F0D" w:rsidRPr="0095453A" w14:paraId="04254BBD"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28E1E736" w14:textId="77777777" w:rsidR="00193F0D" w:rsidRPr="0095453A" w:rsidRDefault="00E72C7A" w:rsidP="007237D4">
            <w:pPr>
              <w:pStyle w:val="Kop3"/>
            </w:pPr>
            <w:sdt>
              <w:sdtPr>
                <w:id w:val="570616399"/>
                <w:placeholder>
                  <w:docPart w:val="262CFA24CADD0A42AFE499F5BF3912E0"/>
                </w:placeholder>
                <w:temporary/>
                <w:showingPlcHdr/>
                <w15:appearance w15:val="hidden"/>
              </w:sdtPr>
              <w:sdtEndPr/>
              <w:sdtContent>
                <w:r w:rsidR="00E6596E" w:rsidRPr="0095453A">
                  <w:rPr>
                    <w:lang w:bidi="nl-NL"/>
                  </w:rPr>
                  <w:t>OVERIG</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D6FC05B" w14:textId="77777777" w:rsidR="00193F0D" w:rsidRPr="0095453A" w:rsidRDefault="00193F0D" w:rsidP="00425C02">
            <w:pPr>
              <w:pStyle w:val="Tabeltekst"/>
            </w:pPr>
            <w:r w:rsidRPr="0095453A">
              <w:rPr>
                <w:lang w:bidi="nl-NL"/>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433356AC"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tcPr>
          <w:p w14:paraId="2390E8D1"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tcPr>
          <w:p w14:paraId="094055B9" w14:textId="77777777" w:rsidR="00193F0D" w:rsidRPr="0095453A" w:rsidRDefault="00193F0D" w:rsidP="00425C02">
            <w:pPr>
              <w:pStyle w:val="Tabeltekst"/>
            </w:pPr>
          </w:p>
        </w:tc>
      </w:tr>
      <w:tr w:rsidR="00193F0D" w:rsidRPr="0095453A" w14:paraId="32682A31" w14:textId="77777777" w:rsidTr="00425C02">
        <w:trPr>
          <w:trHeight w:val="283"/>
        </w:trPr>
        <w:tc>
          <w:tcPr>
            <w:tcW w:w="3685" w:type="dxa"/>
            <w:tcBorders>
              <w:top w:val="nil"/>
              <w:left w:val="single" w:sz="4" w:space="0" w:color="404040"/>
              <w:bottom w:val="single" w:sz="4" w:space="0" w:color="404040"/>
              <w:right w:val="single" w:sz="4" w:space="0" w:color="404040"/>
            </w:tcBorders>
            <w:shd w:val="clear" w:color="auto" w:fill="F2F2F2" w:themeFill="background1" w:themeFillShade="F2"/>
            <w:vAlign w:val="center"/>
            <w:hideMark/>
          </w:tcPr>
          <w:p w14:paraId="25D7479C" w14:textId="77777777" w:rsidR="00193F0D" w:rsidRPr="0095453A" w:rsidRDefault="00E72C7A" w:rsidP="007237D4">
            <w:pPr>
              <w:pStyle w:val="Tabeltekst"/>
            </w:pPr>
            <w:sdt>
              <w:sdtPr>
                <w:id w:val="-615053372"/>
                <w:placeholder>
                  <w:docPart w:val="F45A4653BB99E6489771C2C92E7D036D"/>
                </w:placeholder>
                <w:temporary/>
                <w:showingPlcHdr/>
                <w15:appearance w15:val="hidden"/>
              </w:sdtPr>
              <w:sdtEndPr/>
              <w:sdtContent>
                <w:r w:rsidR="00E6596E" w:rsidRPr="0095453A">
                  <w:rPr>
                    <w:lang w:bidi="nl-NL"/>
                  </w:rPr>
                  <w:t>Diversen (onvoorziene reserveringen/openingsfeest/enz.)</w:t>
                </w:r>
              </w:sdtContent>
            </w:sdt>
          </w:p>
        </w:tc>
        <w:tc>
          <w:tcPr>
            <w:tcW w:w="1134"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E2FD1E" w14:textId="77777777" w:rsidR="00193F0D" w:rsidRPr="0095453A" w:rsidRDefault="00193F0D" w:rsidP="00425C02">
            <w:pPr>
              <w:pStyle w:val="Tabeltekst"/>
            </w:pPr>
            <w:r w:rsidRPr="0095453A">
              <w:rPr>
                <w:lang w:bidi="nl-NL"/>
              </w:rPr>
              <w:t> </w:t>
            </w:r>
          </w:p>
        </w:tc>
        <w:tc>
          <w:tcPr>
            <w:tcW w:w="936" w:type="dxa"/>
            <w:tcBorders>
              <w:top w:val="nil"/>
              <w:left w:val="nil"/>
              <w:bottom w:val="single" w:sz="4" w:space="0" w:color="404040"/>
              <w:right w:val="single" w:sz="4" w:space="0" w:color="404040"/>
            </w:tcBorders>
            <w:shd w:val="clear" w:color="auto" w:fill="F2F2F2" w:themeFill="background1" w:themeFillShade="F2"/>
            <w:noWrap/>
            <w:vAlign w:val="center"/>
          </w:tcPr>
          <w:p w14:paraId="751552BE" w14:textId="77777777" w:rsidR="00193F0D" w:rsidRPr="0095453A" w:rsidRDefault="00193F0D" w:rsidP="00425C02">
            <w:pPr>
              <w:pStyle w:val="Tabeltekst"/>
            </w:pPr>
          </w:p>
        </w:tc>
        <w:tc>
          <w:tcPr>
            <w:tcW w:w="900"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4E1443F9" w14:textId="77777777" w:rsidR="00193F0D" w:rsidRPr="0095453A" w:rsidRDefault="00193F0D" w:rsidP="00425C02">
            <w:pPr>
              <w:pStyle w:val="Tabeltekst"/>
            </w:pPr>
          </w:p>
        </w:tc>
        <w:tc>
          <w:tcPr>
            <w:tcW w:w="3801" w:type="dxa"/>
            <w:tcBorders>
              <w:top w:val="nil"/>
              <w:left w:val="nil"/>
              <w:bottom w:val="single" w:sz="4" w:space="0" w:color="404040"/>
              <w:right w:val="single" w:sz="4" w:space="0" w:color="404040"/>
            </w:tcBorders>
            <w:shd w:val="clear" w:color="auto" w:fill="F2F2F2" w:themeFill="background1" w:themeFillShade="F2"/>
            <w:noWrap/>
            <w:vAlign w:val="center"/>
            <w:hideMark/>
          </w:tcPr>
          <w:p w14:paraId="7A809885" w14:textId="77777777" w:rsidR="00193F0D" w:rsidRPr="0095453A" w:rsidRDefault="00193F0D" w:rsidP="00425C02">
            <w:pPr>
              <w:pStyle w:val="Tabeltekst"/>
            </w:pPr>
          </w:p>
        </w:tc>
      </w:tr>
      <w:tr w:rsidR="00193F0D" w:rsidRPr="0095453A" w14:paraId="455CA2E1" w14:textId="77777777" w:rsidTr="00425C02">
        <w:trPr>
          <w:trHeight w:val="20"/>
        </w:trPr>
        <w:tc>
          <w:tcPr>
            <w:tcW w:w="3685" w:type="dxa"/>
            <w:tcBorders>
              <w:top w:val="nil"/>
              <w:left w:val="single" w:sz="4" w:space="0" w:color="404040"/>
              <w:bottom w:val="single" w:sz="4" w:space="0" w:color="404040"/>
              <w:right w:val="single" w:sz="4" w:space="0" w:color="404040"/>
            </w:tcBorders>
            <w:shd w:val="clear" w:color="auto" w:fill="264D2B" w:themeFill="accent1"/>
            <w:vAlign w:val="center"/>
            <w:hideMark/>
          </w:tcPr>
          <w:p w14:paraId="612767A6" w14:textId="77777777" w:rsidR="00193F0D" w:rsidRPr="0095453A" w:rsidRDefault="00E72C7A" w:rsidP="00425C02">
            <w:pPr>
              <w:pStyle w:val="Tabeltotaal"/>
            </w:pPr>
            <w:sdt>
              <w:sdtPr>
                <w:rPr>
                  <w:rStyle w:val="Zwaar"/>
                  <w:b/>
                  <w:bCs w:val="0"/>
                  <w:color w:val="FFFFFF" w:themeColor="background1"/>
                </w:rPr>
                <w:id w:val="94916908"/>
                <w:placeholder>
                  <w:docPart w:val="9F192C19ADEF5449AC7A3ACF3EC79159"/>
                </w:placeholder>
                <w:temporary/>
                <w:showingPlcHdr/>
                <w15:appearance w15:val="hidden"/>
              </w:sdtPr>
              <w:sdtEndPr>
                <w:rPr>
                  <w:rStyle w:val="Zwaar"/>
                </w:rPr>
              </w:sdtEndPr>
              <w:sdtContent>
                <w:r w:rsidR="005C6747" w:rsidRPr="0095453A">
                  <w:rPr>
                    <w:lang w:bidi="nl-NL"/>
                  </w:rPr>
                  <w:t>GESCHAT STARTBUDGET</w:t>
                </w:r>
              </w:sdtContent>
            </w:sdt>
          </w:p>
        </w:tc>
        <w:tc>
          <w:tcPr>
            <w:tcW w:w="1134" w:type="dxa"/>
            <w:tcBorders>
              <w:top w:val="nil"/>
              <w:left w:val="nil"/>
              <w:bottom w:val="single" w:sz="4" w:space="0" w:color="404040"/>
              <w:right w:val="single" w:sz="4" w:space="0" w:color="404040"/>
            </w:tcBorders>
            <w:shd w:val="clear" w:color="auto" w:fill="264D2B" w:themeFill="accent1"/>
            <w:noWrap/>
            <w:vAlign w:val="center"/>
            <w:hideMark/>
          </w:tcPr>
          <w:p w14:paraId="3FC040F1" w14:textId="77777777" w:rsidR="00193F0D" w:rsidRPr="0095453A" w:rsidRDefault="00193F0D" w:rsidP="00425C02">
            <w:pPr>
              <w:pStyle w:val="Tabeltotaal"/>
            </w:pPr>
            <w:r w:rsidRPr="0095453A">
              <w:rPr>
                <w:lang w:bidi="nl-NL"/>
              </w:rPr>
              <w:t> </w:t>
            </w:r>
          </w:p>
        </w:tc>
        <w:tc>
          <w:tcPr>
            <w:tcW w:w="936" w:type="dxa"/>
            <w:tcBorders>
              <w:top w:val="nil"/>
              <w:left w:val="nil"/>
              <w:bottom w:val="single" w:sz="4" w:space="0" w:color="404040"/>
              <w:right w:val="single" w:sz="4" w:space="0" w:color="404040"/>
            </w:tcBorders>
            <w:shd w:val="clear" w:color="auto" w:fill="264D2B" w:themeFill="accent1"/>
            <w:noWrap/>
            <w:vAlign w:val="center"/>
            <w:hideMark/>
          </w:tcPr>
          <w:p w14:paraId="4D883E22" w14:textId="77777777" w:rsidR="00193F0D" w:rsidRPr="0095453A" w:rsidRDefault="00193F0D" w:rsidP="00425C02">
            <w:pPr>
              <w:pStyle w:val="Tabeltotaal"/>
            </w:pPr>
          </w:p>
        </w:tc>
        <w:tc>
          <w:tcPr>
            <w:tcW w:w="900" w:type="dxa"/>
            <w:tcBorders>
              <w:top w:val="nil"/>
              <w:left w:val="nil"/>
              <w:bottom w:val="single" w:sz="4" w:space="0" w:color="404040"/>
              <w:right w:val="single" w:sz="4" w:space="0" w:color="404040"/>
            </w:tcBorders>
            <w:shd w:val="clear" w:color="auto" w:fill="264D2B" w:themeFill="accent1"/>
            <w:noWrap/>
            <w:vAlign w:val="center"/>
            <w:hideMark/>
          </w:tcPr>
          <w:p w14:paraId="7EC47D5B" w14:textId="77777777" w:rsidR="00193F0D" w:rsidRPr="0095453A" w:rsidRDefault="00193F0D" w:rsidP="00425C02">
            <w:pPr>
              <w:pStyle w:val="Tabeltotaal"/>
            </w:pPr>
            <w:r w:rsidRPr="0095453A">
              <w:rPr>
                <w:lang w:bidi="nl-NL"/>
              </w:rPr>
              <w:t> </w:t>
            </w:r>
          </w:p>
        </w:tc>
        <w:tc>
          <w:tcPr>
            <w:tcW w:w="3801" w:type="dxa"/>
            <w:tcBorders>
              <w:top w:val="nil"/>
              <w:left w:val="nil"/>
              <w:bottom w:val="single" w:sz="4" w:space="0" w:color="404040"/>
              <w:right w:val="single" w:sz="4" w:space="0" w:color="404040"/>
            </w:tcBorders>
            <w:shd w:val="clear" w:color="auto" w:fill="264D2B" w:themeFill="accent1"/>
            <w:noWrap/>
            <w:vAlign w:val="center"/>
            <w:hideMark/>
          </w:tcPr>
          <w:p w14:paraId="530A188C" w14:textId="77777777" w:rsidR="00193F0D" w:rsidRPr="0095453A" w:rsidRDefault="00193F0D" w:rsidP="00425C02">
            <w:pPr>
              <w:pStyle w:val="Tabeltotaal"/>
            </w:pPr>
          </w:p>
        </w:tc>
      </w:tr>
    </w:tbl>
    <w:p w14:paraId="0DE15A6C" w14:textId="77777777" w:rsidR="00B86DBD" w:rsidRPr="0095453A" w:rsidRDefault="00B86DBD">
      <w:pPr>
        <w:spacing w:after="160" w:line="259" w:lineRule="auto"/>
      </w:pPr>
      <w:r w:rsidRPr="0095453A">
        <w:rPr>
          <w:lang w:bidi="nl-NL"/>
        </w:rPr>
        <w:br w:type="page"/>
      </w:r>
    </w:p>
    <w:p w14:paraId="19569C0E" w14:textId="77777777" w:rsidR="00193F0D" w:rsidRPr="0095453A" w:rsidRDefault="00E72C7A" w:rsidP="00193F0D">
      <w:pPr>
        <w:pStyle w:val="Kop1"/>
      </w:pPr>
      <w:sdt>
        <w:sdtPr>
          <w:id w:val="1611937469"/>
          <w:placeholder>
            <w:docPart w:val="C7A770571D592B4AACD67CFF73C81759"/>
          </w:placeholder>
          <w:temporary/>
          <w:showingPlcHdr/>
          <w15:appearance w15:val="hidden"/>
          <w:text/>
        </w:sdtPr>
        <w:sdtEndPr/>
        <w:sdtContent>
          <w:r w:rsidR="0011677C" w:rsidRPr="0095453A">
            <w:rPr>
              <w:lang w:bidi="nl-NL"/>
            </w:rPr>
            <w:t>INSTRUCTIES OM AAN DE SLAG TE GAAN, MET GESCHATTE OPSTARTKOSTEN</w:t>
          </w:r>
        </w:sdtContent>
      </w:sdt>
    </w:p>
    <w:sdt>
      <w:sdtPr>
        <w:id w:val="505099515"/>
        <w:placeholder>
          <w:docPart w:val="2C799D9B6D2ECC48A4A3F18E8972A0A4"/>
        </w:placeholder>
        <w:temporary/>
        <w:showingPlcHdr/>
        <w15:appearance w15:val="hidden"/>
        <w:text/>
      </w:sdtPr>
      <w:sdtEndPr/>
      <w:sdtContent>
        <w:p w14:paraId="2AAD8F1E" w14:textId="77777777" w:rsidR="00792405" w:rsidRPr="0095453A" w:rsidRDefault="0011677C" w:rsidP="000A7CCA">
          <w:r w:rsidRPr="0095453A">
            <w:rPr>
              <w:lang w:bidi="nl-NL"/>
            </w:rPr>
            <w:t>Het vaststellen van de opstartkosten van een bedrijf is van cruciaal belang, om te garanderen dat er voldoende geld beschikbaar is om bedrijfsactiviteiten te starten binnen de gebudgetteerde tijdsperiode en binnen het kostenbudget.  Opstartkosten vallen meestal in twee categorieën: uitgaven per maand en eenmalige uitgaven.  De maandelijkse kosten dekken uitgaven die maandelijks worden uitgegeven in de beginperiode en eenmalige kosten zijn uitgaven die eenmalig in de beginperiode worden gemaakt.</w:t>
          </w:r>
        </w:p>
      </w:sdtContent>
    </w:sdt>
    <w:sdt>
      <w:sdtPr>
        <w:rPr>
          <w:rStyle w:val="Zwaar"/>
        </w:rPr>
        <w:id w:val="1067225000"/>
        <w:placeholder>
          <w:docPart w:val="F5C0EBEC36AF914499156E2D90BF018D"/>
        </w:placeholder>
        <w:temporary/>
        <w:showingPlcHdr/>
        <w15:appearance w15:val="hidden"/>
        <w:text/>
      </w:sdtPr>
      <w:sdtEndPr>
        <w:rPr>
          <w:rStyle w:val="Zwaar"/>
        </w:rPr>
      </w:sdtEndPr>
      <w:sdtContent>
        <w:p w14:paraId="5F58370E" w14:textId="77777777" w:rsidR="00B86DBD" w:rsidRPr="0095453A" w:rsidRDefault="00B86DBD" w:rsidP="00B86DBD">
          <w:pPr>
            <w:rPr>
              <w:rStyle w:val="Zwaar"/>
            </w:rPr>
          </w:pPr>
          <w:r w:rsidRPr="0095453A">
            <w:rPr>
              <w:rStyle w:val="Zwaar"/>
              <w:lang w:bidi="nl-NL"/>
            </w:rPr>
            <w:t>Stappen ter voorbereiding:</w:t>
          </w:r>
        </w:p>
      </w:sdtContent>
    </w:sdt>
    <w:p w14:paraId="56450706" w14:textId="77777777" w:rsidR="006A4307" w:rsidRPr="0095453A" w:rsidRDefault="00E72C7A" w:rsidP="00B86DBD">
      <w:sdt>
        <w:sdtPr>
          <w:rPr>
            <w:rStyle w:val="Zwaar"/>
          </w:rPr>
          <w:id w:val="176096032"/>
          <w:placeholder>
            <w:docPart w:val="7C6EFDE553ADAE46B8F4655C48B2D27D"/>
          </w:placeholder>
          <w:temporary/>
          <w:showingPlcHdr/>
          <w15:appearance w15:val="hidden"/>
        </w:sdtPr>
        <w:sdtEndPr>
          <w:rPr>
            <w:rStyle w:val="Zwaar"/>
          </w:rPr>
        </w:sdtEndPr>
        <w:sdtContent>
          <w:r w:rsidR="00B86DBD" w:rsidRPr="0095453A">
            <w:rPr>
              <w:rStyle w:val="Zwaar"/>
              <w:lang w:bidi="nl-NL"/>
            </w:rPr>
            <w:t>Stap 1:</w:t>
          </w:r>
        </w:sdtContent>
      </w:sdt>
      <w:r w:rsidR="006A4307" w:rsidRPr="0095453A">
        <w:rPr>
          <w:b/>
          <w:color w:val="264D2B" w:themeColor="accent1"/>
          <w:lang w:bidi="nl-NL"/>
        </w:rPr>
        <w:t xml:space="preserve"> </w:t>
      </w:r>
      <w:sdt>
        <w:sdtPr>
          <w:id w:val="506714170"/>
          <w:placeholder>
            <w:docPart w:val="CDC044BC6F26A141BDE01CFBA2BA3935"/>
          </w:placeholder>
          <w:temporary/>
          <w:showingPlcHdr/>
          <w15:appearance w15:val="hidden"/>
        </w:sdtPr>
        <w:sdtEndPr/>
        <w:sdtContent>
          <w:r w:rsidR="00B86DBD" w:rsidRPr="0095453A">
            <w:rPr>
              <w:lang w:bidi="nl-NL"/>
            </w:rPr>
            <w:t>Voer de naam van uw bedrijf in en de datum waarop u deze schatting voorbereidt.</w:t>
          </w:r>
        </w:sdtContent>
      </w:sdt>
    </w:p>
    <w:p w14:paraId="312B6372" w14:textId="77777777" w:rsidR="006A4307" w:rsidRPr="0095453A" w:rsidRDefault="00E72C7A" w:rsidP="00B86DBD">
      <w:sdt>
        <w:sdtPr>
          <w:rPr>
            <w:rStyle w:val="Zwaar"/>
          </w:rPr>
          <w:id w:val="-1543427770"/>
          <w:placeholder>
            <w:docPart w:val="59B42CEAC6A50C4EA5B9E83A220A8E85"/>
          </w:placeholder>
          <w:temporary/>
          <w:showingPlcHdr/>
          <w15:appearance w15:val="hidden"/>
        </w:sdtPr>
        <w:sdtEndPr>
          <w:rPr>
            <w:rStyle w:val="Zwaar"/>
          </w:rPr>
        </w:sdtEndPr>
        <w:sdtContent>
          <w:r w:rsidR="00B86DBD" w:rsidRPr="0095453A">
            <w:rPr>
              <w:rStyle w:val="Zwaar"/>
              <w:lang w:bidi="nl-NL"/>
            </w:rPr>
            <w:t>Stap 2:</w:t>
          </w:r>
        </w:sdtContent>
      </w:sdt>
      <w:r w:rsidR="006A4307" w:rsidRPr="0095453A">
        <w:rPr>
          <w:rStyle w:val="Zwaar"/>
          <w:lang w:bidi="nl-NL"/>
        </w:rPr>
        <w:t xml:space="preserve"> </w:t>
      </w:r>
      <w:sdt>
        <w:sdtPr>
          <w:id w:val="-1232919359"/>
          <w:placeholder>
            <w:docPart w:val="E6FD1DE4F70FFB4CA6E736E7BA36F235"/>
          </w:placeholder>
          <w:temporary/>
          <w:showingPlcHdr/>
          <w15:appearance w15:val="hidden"/>
        </w:sdtPr>
        <w:sdtEndPr/>
        <w:sdtContent>
          <w:r w:rsidR="00B86DBD" w:rsidRPr="0095453A">
            <w:rPr>
              <w:lang w:bidi="nl-NL"/>
            </w:rPr>
            <w:t>Voer het aantal maanden en de maandelijkse kosten in voor elke terugkerende kostenpost. Voor eenmalige kosten kunt u de maandelijkse kosten overslaan.  Als er kostenitems zijn met zowel terugkerende als eenmalige bedragen, kunt u deze ook invoeren.  De totale uitgaven worden automatisch in de uiterst rechtse kolom berekend.</w:t>
          </w:r>
        </w:sdtContent>
      </w:sdt>
    </w:p>
    <w:p w14:paraId="6892E653" w14:textId="77777777" w:rsidR="006A4307" w:rsidRPr="0095453A" w:rsidRDefault="00E72C7A" w:rsidP="00B86DBD">
      <w:sdt>
        <w:sdtPr>
          <w:rPr>
            <w:rStyle w:val="Zwaar"/>
          </w:rPr>
          <w:id w:val="1452902186"/>
          <w:placeholder>
            <w:docPart w:val="19CFBBE509A5BC4A9152859A9028A031"/>
          </w:placeholder>
          <w:temporary/>
          <w:showingPlcHdr/>
          <w15:appearance w15:val="hidden"/>
        </w:sdtPr>
        <w:sdtEndPr>
          <w:rPr>
            <w:rStyle w:val="Zwaar"/>
          </w:rPr>
        </w:sdtEndPr>
        <w:sdtContent>
          <w:r w:rsidR="00B86DBD" w:rsidRPr="0095453A">
            <w:rPr>
              <w:rStyle w:val="Zwaar"/>
              <w:lang w:bidi="nl-NL"/>
            </w:rPr>
            <w:t>Stap 3:</w:t>
          </w:r>
        </w:sdtContent>
      </w:sdt>
      <w:r w:rsidR="006A4307" w:rsidRPr="0095453A">
        <w:rPr>
          <w:b/>
          <w:color w:val="264D2B" w:themeColor="accent1"/>
          <w:lang w:bidi="nl-NL"/>
        </w:rPr>
        <w:t xml:space="preserve"> </w:t>
      </w:r>
      <w:sdt>
        <w:sdtPr>
          <w:id w:val="-1111121618"/>
          <w:placeholder>
            <w:docPart w:val="4BC9D2DEBA1889419BD3675521B8DDB1"/>
          </w:placeholder>
          <w:temporary/>
          <w:showingPlcHdr/>
          <w15:appearance w15:val="hidden"/>
        </w:sdtPr>
        <w:sdtEndPr/>
        <w:sdtContent>
          <w:r w:rsidR="00B86DBD" w:rsidRPr="0095453A">
            <w:rPr>
              <w:lang w:bidi="nl-NL"/>
            </w:rPr>
            <w:t>Nadat u alle uitgaven hebt ingevoerd, bekijkt u de afzonderlijke items en het totale bedrag, om te zien hoe u dit kunt verbeteren of bepaalde uitgaven naar de toekomst kunt verplaatsen, wanneer u meer inkomsten verwacht.</w:t>
          </w:r>
        </w:sdtContent>
      </w:sdt>
    </w:p>
    <w:p w14:paraId="669AFD27" w14:textId="77777777" w:rsidR="00193F0D" w:rsidRPr="0095453A" w:rsidRDefault="00193F0D" w:rsidP="000A7CCA"/>
    <w:p w14:paraId="62EEBCCC" w14:textId="77777777" w:rsidR="00193F0D" w:rsidRPr="0095453A" w:rsidRDefault="00193F0D" w:rsidP="000A7CCA"/>
    <w:p w14:paraId="7BCDD312" w14:textId="77777777" w:rsidR="00193F0D" w:rsidRPr="0095453A" w:rsidRDefault="00193F0D" w:rsidP="000A7CCA">
      <w:pPr>
        <w:sectPr w:rsidR="00193F0D" w:rsidRPr="0095453A" w:rsidSect="005E14D5">
          <w:headerReference w:type="default" r:id="rId20"/>
          <w:footerReference w:type="default" r:id="rId21"/>
          <w:pgSz w:w="12240" w:h="15840" w:code="1"/>
          <w:pgMar w:top="1701" w:right="720" w:bottom="1673" w:left="720" w:header="432" w:footer="432" w:gutter="0"/>
          <w:cols w:space="720"/>
          <w:docGrid w:linePitch="360"/>
        </w:sectPr>
      </w:pPr>
    </w:p>
    <w:tbl>
      <w:tblPr>
        <w:tblW w:w="5000" w:type="pct"/>
        <w:tblLook w:val="04A0" w:firstRow="1" w:lastRow="0" w:firstColumn="1" w:lastColumn="0" w:noHBand="0" w:noVBand="1"/>
      </w:tblPr>
      <w:tblGrid>
        <w:gridCol w:w="5905"/>
        <w:gridCol w:w="622"/>
        <w:gridCol w:w="621"/>
        <w:gridCol w:w="652"/>
        <w:gridCol w:w="641"/>
        <w:gridCol w:w="580"/>
        <w:gridCol w:w="622"/>
        <w:gridCol w:w="601"/>
        <w:gridCol w:w="662"/>
        <w:gridCol w:w="622"/>
        <w:gridCol w:w="641"/>
        <w:gridCol w:w="652"/>
        <w:gridCol w:w="641"/>
        <w:gridCol w:w="1098"/>
      </w:tblGrid>
      <w:tr w:rsidR="00003B75" w:rsidRPr="0095453A" w14:paraId="284FA176" w14:textId="77777777" w:rsidTr="00003B75">
        <w:trPr>
          <w:trHeight w:val="398"/>
          <w:tblHeader/>
        </w:trPr>
        <w:tc>
          <w:tcPr>
            <w:tcW w:w="0" w:type="auto"/>
            <w:tcBorders>
              <w:top w:val="single" w:sz="4" w:space="0" w:color="auto"/>
              <w:left w:val="single" w:sz="4" w:space="0" w:color="auto"/>
              <w:bottom w:val="nil"/>
              <w:right w:val="nil"/>
            </w:tcBorders>
            <w:shd w:val="clear" w:color="auto" w:fill="264D2B" w:themeFill="accent1"/>
            <w:noWrap/>
            <w:vAlign w:val="center"/>
            <w:hideMark/>
          </w:tcPr>
          <w:bookmarkStart w:id="3" w:name="RANGE!B1:O24"/>
          <w:p w14:paraId="22274823" w14:textId="77777777" w:rsidR="00193F0D" w:rsidRPr="0095453A" w:rsidRDefault="00E72C7A" w:rsidP="00425C02">
            <w:pPr>
              <w:pStyle w:val="Tabeltotaal"/>
            </w:pPr>
            <w:sdt>
              <w:sdtPr>
                <w:id w:val="-1492705523"/>
                <w:placeholder>
                  <w:docPart w:val="75713758209E944D96F9D5DB36C62DB0"/>
                </w:placeholder>
                <w:temporary/>
                <w:showingPlcHdr/>
                <w15:appearance w15:val="hidden"/>
              </w:sdtPr>
              <w:sdtEndPr/>
              <w:sdtContent>
                <w:r w:rsidR="00945B9D" w:rsidRPr="0095453A">
                  <w:rPr>
                    <w:lang w:bidi="nl-NL"/>
                  </w:rPr>
                  <w:t>SJABLOON WINST-EN-VERLIES WERKBLAD</w:t>
                </w:r>
              </w:sdtContent>
            </w:sdt>
            <w:bookmarkEnd w:id="3"/>
          </w:p>
        </w:tc>
        <w:tc>
          <w:tcPr>
            <w:tcW w:w="0" w:type="auto"/>
            <w:tcBorders>
              <w:top w:val="single" w:sz="4" w:space="0" w:color="auto"/>
              <w:left w:val="nil"/>
              <w:bottom w:val="nil"/>
              <w:right w:val="nil"/>
            </w:tcBorders>
            <w:shd w:val="clear" w:color="auto" w:fill="264D2B" w:themeFill="accent1"/>
            <w:noWrap/>
            <w:vAlign w:val="center"/>
            <w:hideMark/>
          </w:tcPr>
          <w:p w14:paraId="58071E16"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241A14C0"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179ACCAA"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28AA511A"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28F626E4"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063EC782"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31786F10"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7449926D"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458342BA"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57A3BF66"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3FF28020" w14:textId="77777777" w:rsidR="00193F0D" w:rsidRPr="0095453A" w:rsidRDefault="00193F0D" w:rsidP="00425C02">
            <w:pPr>
              <w:pStyle w:val="Tabeltotaal"/>
            </w:pPr>
            <w:r w:rsidRPr="0095453A">
              <w:rPr>
                <w:lang w:bidi="nl-NL"/>
              </w:rPr>
              <w:t> </w:t>
            </w:r>
          </w:p>
        </w:tc>
        <w:tc>
          <w:tcPr>
            <w:tcW w:w="0" w:type="auto"/>
            <w:tcBorders>
              <w:top w:val="single" w:sz="4" w:space="0" w:color="auto"/>
              <w:left w:val="nil"/>
              <w:bottom w:val="nil"/>
              <w:right w:val="nil"/>
            </w:tcBorders>
            <w:shd w:val="clear" w:color="auto" w:fill="264D2B" w:themeFill="accent1"/>
            <w:noWrap/>
            <w:vAlign w:val="center"/>
            <w:hideMark/>
          </w:tcPr>
          <w:p w14:paraId="552A1DD2" w14:textId="77777777" w:rsidR="00193F0D" w:rsidRPr="0095453A" w:rsidRDefault="00193F0D" w:rsidP="00425C02">
            <w:pPr>
              <w:pStyle w:val="Tabeltotaal"/>
            </w:pPr>
            <w:r w:rsidRPr="0095453A">
              <w:rPr>
                <w:lang w:bidi="nl-NL"/>
              </w:rPr>
              <w:t> </w:t>
            </w:r>
          </w:p>
        </w:tc>
        <w:tc>
          <w:tcPr>
            <w:tcW w:w="1072" w:type="dxa"/>
            <w:tcBorders>
              <w:top w:val="single" w:sz="4" w:space="0" w:color="auto"/>
              <w:left w:val="nil"/>
              <w:bottom w:val="nil"/>
              <w:right w:val="single" w:sz="4" w:space="0" w:color="auto"/>
            </w:tcBorders>
            <w:shd w:val="clear" w:color="auto" w:fill="264D2B" w:themeFill="accent1"/>
            <w:noWrap/>
            <w:vAlign w:val="center"/>
            <w:hideMark/>
          </w:tcPr>
          <w:p w14:paraId="4BC6E518" w14:textId="77777777" w:rsidR="00193F0D" w:rsidRPr="0095453A" w:rsidRDefault="00193F0D" w:rsidP="00425C02">
            <w:pPr>
              <w:pStyle w:val="Tabeltotaal"/>
            </w:pPr>
            <w:r w:rsidRPr="0095453A">
              <w:rPr>
                <w:lang w:bidi="nl-NL"/>
              </w:rPr>
              <w:t> </w:t>
            </w:r>
          </w:p>
        </w:tc>
      </w:tr>
      <w:tr w:rsidR="00003B75" w:rsidRPr="0095453A" w14:paraId="7E075FB6" w14:textId="77777777" w:rsidTr="00003B75">
        <w:trPr>
          <w:trHeight w:val="398"/>
          <w:tblHeader/>
        </w:trPr>
        <w:tc>
          <w:tcPr>
            <w:tcW w:w="0" w:type="auto"/>
            <w:tcBorders>
              <w:top w:val="single" w:sz="4" w:space="0" w:color="404040"/>
              <w:left w:val="single" w:sz="4" w:space="0" w:color="auto"/>
              <w:bottom w:val="single" w:sz="4" w:space="0" w:color="404040"/>
              <w:right w:val="single" w:sz="4" w:space="0" w:color="404040"/>
            </w:tcBorders>
            <w:shd w:val="clear" w:color="000000" w:fill="000000"/>
            <w:noWrap/>
            <w:vAlign w:val="center"/>
            <w:hideMark/>
          </w:tcPr>
          <w:p w14:paraId="11F1FA3F" w14:textId="77777777" w:rsidR="00193F0D" w:rsidRPr="0095453A" w:rsidRDefault="00E72C7A" w:rsidP="00945B9D">
            <w:pPr>
              <w:pStyle w:val="Tabeltotaal"/>
            </w:pPr>
            <w:sdt>
              <w:sdtPr>
                <w:id w:val="1738283022"/>
                <w:placeholder>
                  <w:docPart w:val="7632E067EA27884D9218423811376DA3"/>
                </w:placeholder>
                <w:temporary/>
                <w:showingPlcHdr/>
                <w15:appearance w15:val="hidden"/>
              </w:sdtPr>
              <w:sdtEndPr/>
              <w:sdtContent>
                <w:r w:rsidR="00945B9D" w:rsidRPr="0095453A">
                  <w:rPr>
                    <w:lang w:bidi="nl-NL"/>
                  </w:rPr>
                  <w:t>MEDISCHE PRAKTIJK</w:t>
                </w:r>
              </w:sdtContent>
            </w:sdt>
          </w:p>
        </w:tc>
        <w:tc>
          <w:tcPr>
            <w:tcW w:w="7783" w:type="dxa"/>
            <w:gridSpan w:val="13"/>
            <w:tcBorders>
              <w:top w:val="nil"/>
              <w:left w:val="nil"/>
              <w:bottom w:val="nil"/>
              <w:right w:val="single" w:sz="4" w:space="0" w:color="000000"/>
            </w:tcBorders>
            <w:shd w:val="clear" w:color="auto" w:fill="F2F2F2" w:themeFill="background1" w:themeFillShade="F2"/>
            <w:noWrap/>
            <w:vAlign w:val="center"/>
            <w:hideMark/>
          </w:tcPr>
          <w:p w14:paraId="0B19F637" w14:textId="77777777" w:rsidR="00193F0D" w:rsidRPr="0095453A" w:rsidRDefault="00E72C7A" w:rsidP="00945B9D">
            <w:pPr>
              <w:pStyle w:val="Kop3"/>
            </w:pPr>
            <w:sdt>
              <w:sdtPr>
                <w:id w:val="-1652364318"/>
                <w:placeholder>
                  <w:docPart w:val="ADD37BA795E8D84DA026B74ACCB3DCF9"/>
                </w:placeholder>
                <w:temporary/>
                <w:showingPlcHdr/>
                <w15:appearance w15:val="hidden"/>
              </w:sdtPr>
              <w:sdtEndPr/>
              <w:sdtContent>
                <w:r w:rsidR="00945B9D" w:rsidRPr="0095453A">
                  <w:rPr>
                    <w:lang w:bidi="nl-NL"/>
                  </w:rPr>
                  <w:t>6 november 2018</w:t>
                </w:r>
              </w:sdtContent>
            </w:sdt>
          </w:p>
        </w:tc>
      </w:tr>
      <w:tr w:rsidR="00193F0D" w:rsidRPr="0095453A" w14:paraId="3A361316" w14:textId="77777777" w:rsidTr="00003B75">
        <w:trPr>
          <w:trHeight w:val="180"/>
          <w:tblHeader/>
        </w:trPr>
        <w:tc>
          <w:tcPr>
            <w:tcW w:w="11965" w:type="dxa"/>
            <w:gridSpan w:val="14"/>
            <w:tcBorders>
              <w:top w:val="nil"/>
              <w:left w:val="single" w:sz="4" w:space="0" w:color="auto"/>
              <w:bottom w:val="single" w:sz="4" w:space="0" w:color="404040"/>
              <w:right w:val="single" w:sz="4" w:space="0" w:color="000000"/>
            </w:tcBorders>
            <w:shd w:val="clear" w:color="auto" w:fill="264D2B" w:themeFill="accent1"/>
            <w:vAlign w:val="center"/>
            <w:hideMark/>
          </w:tcPr>
          <w:p w14:paraId="7BEFD11C" w14:textId="77777777" w:rsidR="00193F0D" w:rsidRPr="0095453A" w:rsidRDefault="00193F0D" w:rsidP="00193F0D">
            <w:pPr>
              <w:pStyle w:val="Tabeltekst"/>
              <w:rPr>
                <w:color w:val="F2F2F2"/>
                <w:sz w:val="10"/>
                <w:szCs w:val="10"/>
              </w:rPr>
            </w:pPr>
            <w:r w:rsidRPr="0095453A">
              <w:rPr>
                <w:color w:val="F2F2F2"/>
                <w:sz w:val="10"/>
                <w:szCs w:val="10"/>
                <w:lang w:bidi="nl-NL"/>
              </w:rPr>
              <w:t> </w:t>
            </w:r>
          </w:p>
        </w:tc>
      </w:tr>
      <w:tr w:rsidR="00003B75" w:rsidRPr="0095453A" w14:paraId="2003D308" w14:textId="77777777" w:rsidTr="00585480">
        <w:trPr>
          <w:trHeight w:val="398"/>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47870CD5" w14:textId="77777777" w:rsidR="00193F0D" w:rsidRPr="0095453A" w:rsidRDefault="00E72C7A" w:rsidP="00425C02">
            <w:pPr>
              <w:pStyle w:val="Kop3"/>
            </w:pPr>
            <w:sdt>
              <w:sdtPr>
                <w:id w:val="2146234108"/>
                <w:placeholder>
                  <w:docPart w:val="A348144B535664438A9C7C076C755C55"/>
                </w:placeholder>
                <w:temporary/>
                <w:showingPlcHdr/>
                <w15:appearance w15:val="hidden"/>
              </w:sdtPr>
              <w:sdtEndPr/>
              <w:sdtContent>
                <w:r w:rsidR="00945B9D" w:rsidRPr="0095453A">
                  <w:rPr>
                    <w:lang w:bidi="nl-NL"/>
                  </w:rPr>
                  <w:t>OPBRENGST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304190E" w14:textId="77777777" w:rsidR="00193F0D" w:rsidRPr="0095453A" w:rsidRDefault="00E72C7A" w:rsidP="00425C02">
            <w:pPr>
              <w:pStyle w:val="Kop3"/>
            </w:pPr>
            <w:sdt>
              <w:sdtPr>
                <w:id w:val="-1131171333"/>
                <w:placeholder>
                  <w:docPart w:val="2FC6844AC7FB31409A85D2B5A7C26437"/>
                </w:placeholder>
                <w:temporary/>
                <w:showingPlcHdr/>
                <w15:appearance w15:val="hidden"/>
              </w:sdtPr>
              <w:sdtEndPr/>
              <w:sdtContent>
                <w:r w:rsidR="00945B9D" w:rsidRPr="0095453A">
                  <w:rPr>
                    <w:lang w:bidi="nl-NL"/>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F41E11C" w14:textId="77777777" w:rsidR="00193F0D" w:rsidRPr="0095453A" w:rsidRDefault="00E72C7A" w:rsidP="00425C02">
            <w:pPr>
              <w:pStyle w:val="Kop3"/>
            </w:pPr>
            <w:sdt>
              <w:sdtPr>
                <w:id w:val="-1373145849"/>
                <w:placeholder>
                  <w:docPart w:val="C866480A6C5DAE4FB2F78F5D934AFE4F"/>
                </w:placeholder>
                <w:temporary/>
                <w:showingPlcHdr/>
                <w15:appearance w15:val="hidden"/>
              </w:sdtPr>
              <w:sdtEndPr/>
              <w:sdtContent>
                <w:r w:rsidR="00945B9D" w:rsidRPr="0095453A">
                  <w:rPr>
                    <w:lang w:bidi="nl-NL"/>
                  </w:rPr>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D65E3C3" w14:textId="77777777" w:rsidR="00193F0D" w:rsidRPr="0095453A" w:rsidRDefault="00E72C7A" w:rsidP="00425C02">
            <w:pPr>
              <w:pStyle w:val="Kop3"/>
            </w:pPr>
            <w:sdt>
              <w:sdtPr>
                <w:id w:val="-78293877"/>
                <w:placeholder>
                  <w:docPart w:val="DFE74C9713B6BB438CBE03B10F484E31"/>
                </w:placeholder>
                <w:temporary/>
                <w:showingPlcHdr/>
                <w15:appearance w15:val="hidden"/>
              </w:sdtPr>
              <w:sdtEndPr/>
              <w:sdtContent>
                <w:r w:rsidR="00945B9D" w:rsidRPr="0095453A">
                  <w:rPr>
                    <w:lang w:bidi="nl-NL"/>
                  </w:rPr>
                  <w:t>MRT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8DF7B97" w14:textId="77777777" w:rsidR="00193F0D" w:rsidRPr="0095453A" w:rsidRDefault="00E72C7A" w:rsidP="00425C02">
            <w:pPr>
              <w:pStyle w:val="Kop3"/>
            </w:pPr>
            <w:sdt>
              <w:sdtPr>
                <w:id w:val="1069533008"/>
                <w:placeholder>
                  <w:docPart w:val="05D7504F4627E94EA5C3EB89BAB25E45"/>
                </w:placeholder>
                <w:temporary/>
                <w:showingPlcHdr/>
                <w15:appearance w15:val="hidden"/>
              </w:sdtPr>
              <w:sdtEndPr/>
              <w:sdtContent>
                <w:r w:rsidR="00945B9D" w:rsidRPr="0095453A">
                  <w:rPr>
                    <w:lang w:bidi="nl-NL"/>
                  </w:rPr>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0954233" w14:textId="77777777" w:rsidR="00193F0D" w:rsidRPr="0095453A" w:rsidRDefault="00E72C7A" w:rsidP="00425C02">
            <w:pPr>
              <w:pStyle w:val="Kop3"/>
            </w:pPr>
            <w:sdt>
              <w:sdtPr>
                <w:id w:val="365490324"/>
                <w:placeholder>
                  <w:docPart w:val="39808F61EFA8014C83CF586A4AF4A4B3"/>
                </w:placeholder>
                <w:temporary/>
                <w:showingPlcHdr/>
                <w15:appearance w15:val="hidden"/>
              </w:sdtPr>
              <w:sdtEndPr/>
              <w:sdtContent>
                <w:r w:rsidR="00945B9D" w:rsidRPr="0095453A">
                  <w:rPr>
                    <w:lang w:bidi="nl-NL"/>
                  </w:rPr>
                  <w:t>MEI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919590C" w14:textId="77777777" w:rsidR="00193F0D" w:rsidRPr="0095453A" w:rsidRDefault="00E72C7A" w:rsidP="00425C02">
            <w:pPr>
              <w:pStyle w:val="Kop3"/>
            </w:pPr>
            <w:sdt>
              <w:sdtPr>
                <w:id w:val="-1279944688"/>
                <w:placeholder>
                  <w:docPart w:val="6A9542626AEEE44EBB44A2BB955B3CBC"/>
                </w:placeholder>
                <w:temporary/>
                <w:showingPlcHdr/>
                <w15:appearance w15:val="hidden"/>
              </w:sdtPr>
              <w:sdtEndPr/>
              <w:sdtContent>
                <w:r w:rsidR="00945B9D" w:rsidRPr="0095453A">
                  <w:rPr>
                    <w:lang w:bidi="nl-NL"/>
                  </w:rPr>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C79F5E0" w14:textId="77777777" w:rsidR="00193F0D" w:rsidRPr="0095453A" w:rsidRDefault="00E72C7A" w:rsidP="00425C02">
            <w:pPr>
              <w:pStyle w:val="Kop3"/>
            </w:pPr>
            <w:sdt>
              <w:sdtPr>
                <w:id w:val="368181132"/>
                <w:placeholder>
                  <w:docPart w:val="819893F512D1BB4AA6C62E7811B45491"/>
                </w:placeholder>
                <w:temporary/>
                <w:showingPlcHdr/>
                <w15:appearance w15:val="hidden"/>
              </w:sdtPr>
              <w:sdtEndPr/>
              <w:sdtContent>
                <w:r w:rsidR="00945B9D" w:rsidRPr="0095453A">
                  <w:rPr>
                    <w:lang w:bidi="nl-NL"/>
                  </w:rPr>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DDA8E62" w14:textId="77777777" w:rsidR="00193F0D" w:rsidRPr="0095453A" w:rsidRDefault="00E72C7A" w:rsidP="00425C02">
            <w:pPr>
              <w:pStyle w:val="Kop3"/>
            </w:pPr>
            <w:sdt>
              <w:sdtPr>
                <w:id w:val="-1092542450"/>
                <w:placeholder>
                  <w:docPart w:val="56FF0418B109BC40A12461535FDE8A5B"/>
                </w:placeholder>
                <w:temporary/>
                <w:showingPlcHdr/>
                <w15:appearance w15:val="hidden"/>
              </w:sdtPr>
              <w:sdtEndPr/>
              <w:sdtContent>
                <w:r w:rsidR="00945B9D" w:rsidRPr="0095453A">
                  <w:rPr>
                    <w:lang w:bidi="nl-NL"/>
                  </w:rPr>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49510C1" w14:textId="77777777" w:rsidR="00193F0D" w:rsidRPr="0095453A" w:rsidRDefault="00E72C7A" w:rsidP="00425C02">
            <w:pPr>
              <w:pStyle w:val="Kop3"/>
            </w:pPr>
            <w:sdt>
              <w:sdtPr>
                <w:id w:val="1250470485"/>
                <w:placeholder>
                  <w:docPart w:val="9AE4DD3A4DF59142855D4EC5CA700705"/>
                </w:placeholder>
                <w:temporary/>
                <w:showingPlcHdr/>
                <w15:appearance w15:val="hidden"/>
              </w:sdtPr>
              <w:sdtEndPr/>
              <w:sdtContent>
                <w:r w:rsidR="00945B9D" w:rsidRPr="0095453A">
                  <w:rPr>
                    <w:lang w:bidi="nl-NL"/>
                  </w:rPr>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5B09D12" w14:textId="77777777" w:rsidR="00193F0D" w:rsidRPr="0095453A" w:rsidRDefault="00E72C7A" w:rsidP="00425C02">
            <w:pPr>
              <w:pStyle w:val="Kop3"/>
            </w:pPr>
            <w:sdt>
              <w:sdtPr>
                <w:id w:val="1103686335"/>
                <w:placeholder>
                  <w:docPart w:val="6666B229BD5AD44990DF571FEF4BEA2A"/>
                </w:placeholder>
                <w:temporary/>
                <w:showingPlcHdr/>
                <w15:appearance w15:val="hidden"/>
              </w:sdtPr>
              <w:sdtEndPr/>
              <w:sdtContent>
                <w:r w:rsidR="00945B9D" w:rsidRPr="0095453A">
                  <w:rPr>
                    <w:lang w:bidi="nl-NL"/>
                  </w:rPr>
                  <w:t>OKT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3869707" w14:textId="77777777" w:rsidR="00193F0D" w:rsidRPr="0095453A" w:rsidRDefault="00E72C7A" w:rsidP="00425C02">
            <w:pPr>
              <w:pStyle w:val="Kop3"/>
            </w:pPr>
            <w:sdt>
              <w:sdtPr>
                <w:id w:val="-551310032"/>
                <w:placeholder>
                  <w:docPart w:val="DBFDFBF9D612204B8371FB4A225E16F8"/>
                </w:placeholder>
                <w:temporary/>
                <w:showingPlcHdr/>
                <w15:appearance w15:val="hidden"/>
              </w:sdtPr>
              <w:sdtEndPr/>
              <w:sdtContent>
                <w:r w:rsidR="00945B9D" w:rsidRPr="0095453A">
                  <w:rPr>
                    <w:lang w:bidi="nl-NL"/>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5CB910" w14:textId="77777777" w:rsidR="00193F0D" w:rsidRPr="0095453A" w:rsidRDefault="00E72C7A" w:rsidP="00425C02">
            <w:pPr>
              <w:pStyle w:val="Kop3"/>
            </w:pPr>
            <w:sdt>
              <w:sdtPr>
                <w:id w:val="1249855801"/>
                <w:placeholder>
                  <w:docPart w:val="2945407BCE00C542A40DCEE299B27197"/>
                </w:placeholder>
                <w:temporary/>
                <w:showingPlcHdr/>
                <w15:appearance w15:val="hidden"/>
              </w:sdtPr>
              <w:sdtEndPr/>
              <w:sdtContent>
                <w:r w:rsidR="00945B9D" w:rsidRPr="0095453A">
                  <w:rPr>
                    <w:lang w:bidi="nl-NL"/>
                  </w:rPr>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69348CA0" w14:textId="77777777" w:rsidR="00193F0D" w:rsidRPr="0095453A" w:rsidRDefault="00E72C7A" w:rsidP="00425C02">
            <w:pPr>
              <w:pStyle w:val="Kop3"/>
            </w:pPr>
            <w:sdt>
              <w:sdtPr>
                <w:id w:val="768049017"/>
                <w:placeholder>
                  <w:docPart w:val="F7B83D32FFF08E49B727B80A1D85F78B"/>
                </w:placeholder>
                <w:temporary/>
                <w:showingPlcHdr/>
                <w15:appearance w15:val="hidden"/>
              </w:sdtPr>
              <w:sdtEndPr/>
              <w:sdtContent>
                <w:r w:rsidR="00945B9D" w:rsidRPr="0095453A">
                  <w:rPr>
                    <w:lang w:bidi="nl-NL"/>
                  </w:rPr>
                  <w:t>JTD</w:t>
                </w:r>
              </w:sdtContent>
            </w:sdt>
          </w:p>
        </w:tc>
      </w:tr>
      <w:tr w:rsidR="00003B75" w:rsidRPr="0095453A" w14:paraId="6E43C362"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4DC3ABE1" w14:textId="77777777" w:rsidR="00193F0D" w:rsidRPr="0095453A" w:rsidRDefault="00E72C7A" w:rsidP="00425C02">
            <w:pPr>
              <w:pStyle w:val="Tabeltekst"/>
            </w:pPr>
            <w:sdt>
              <w:sdtPr>
                <w:id w:val="-623852399"/>
                <w:placeholder>
                  <w:docPart w:val="5ED0EB90A748394E9B66AAE07FC7E84F"/>
                </w:placeholder>
                <w:temporary/>
                <w:showingPlcHdr/>
                <w15:appearance w15:val="hidden"/>
              </w:sdtPr>
              <w:sdtEndPr/>
              <w:sdtContent>
                <w:r w:rsidR="00945B9D" w:rsidRPr="0095453A">
                  <w:rPr>
                    <w:lang w:bidi="nl-NL"/>
                  </w:rPr>
                  <w:t>Geschatte omzet</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6A5A5A3"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BD04251"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F8D1109"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1D390F6"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C6D0F9A"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EFC3F71"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E1AAA3E"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001DE59"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02BBBD4D"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759D297"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4BF0DDB9"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276DE24" w14:textId="77777777" w:rsidR="00193F0D" w:rsidRPr="0095453A" w:rsidRDefault="00193F0D" w:rsidP="00425C02">
            <w:pPr>
              <w:pStyle w:val="Tabeltekst"/>
            </w:pPr>
            <w:r w:rsidRPr="0095453A">
              <w:rPr>
                <w:lang w:bidi="nl-NL"/>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55350669" w14:textId="77777777" w:rsidR="00193F0D" w:rsidRPr="0095453A" w:rsidRDefault="00E72C7A" w:rsidP="00425C02">
            <w:pPr>
              <w:pStyle w:val="Tabeltekst"/>
            </w:pPr>
            <w:sdt>
              <w:sdtPr>
                <w:id w:val="-12922381"/>
                <w:placeholder>
                  <w:docPart w:val="025C60EDBC19884584667C17D1B39D26"/>
                </w:placeholder>
                <w:temporary/>
                <w:showingPlcHdr/>
                <w15:appearance w15:val="hidden"/>
              </w:sdtPr>
              <w:sdtEndPr/>
              <w:sdtContent>
                <w:r w:rsidR="00003B75" w:rsidRPr="0095453A">
                  <w:rPr>
                    <w:lang w:bidi="nl-NL"/>
                  </w:rPr>
                  <w:t>€ 0</w:t>
                </w:r>
              </w:sdtContent>
            </w:sdt>
          </w:p>
        </w:tc>
      </w:tr>
      <w:tr w:rsidR="00003B75" w:rsidRPr="0095453A" w14:paraId="34560890"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8AB6D41" w14:textId="77777777" w:rsidR="00193F0D" w:rsidRPr="0095453A" w:rsidRDefault="00E72C7A" w:rsidP="00425C02">
            <w:pPr>
              <w:pStyle w:val="Tabeltekst"/>
            </w:pPr>
            <w:sdt>
              <w:sdtPr>
                <w:id w:val="-273945304"/>
                <w:placeholder>
                  <w:docPart w:val="5245CE58E7520F4DB45F80F336DA562D"/>
                </w:placeholder>
                <w:temporary/>
                <w:showingPlcHdr/>
                <w15:appearance w15:val="hidden"/>
              </w:sdtPr>
              <w:sdtEndPr/>
              <w:sdtContent>
                <w:r w:rsidR="00003B75" w:rsidRPr="0095453A">
                  <w:rPr>
                    <w:lang w:bidi="nl-NL"/>
                  </w:rPr>
                  <w:t>Minus (kortingen, facturerings fouten, geweigerde verzekeringen, enz.)</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8B2AC3"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CF42DA5"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E87CC43"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AB3FE75"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35995B"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149238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DE3F7D6"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DA79CC4"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235E4B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895292F"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D59D9F3"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B0B0C02"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1D85C35" w14:textId="77777777" w:rsidR="00193F0D" w:rsidRPr="0095453A" w:rsidRDefault="00E72C7A" w:rsidP="00425C02">
            <w:pPr>
              <w:pStyle w:val="Tabeltekst"/>
            </w:pPr>
            <w:sdt>
              <w:sdtPr>
                <w:id w:val="1932620434"/>
                <w:placeholder>
                  <w:docPart w:val="F5EA60F8EC1269459C3C59951ED9DD2D"/>
                </w:placeholder>
                <w:temporary/>
                <w:showingPlcHdr/>
                <w15:appearance w15:val="hidden"/>
              </w:sdtPr>
              <w:sdtEndPr/>
              <w:sdtContent>
                <w:r w:rsidR="00003B75" w:rsidRPr="0095453A">
                  <w:rPr>
                    <w:lang w:bidi="nl-NL"/>
                  </w:rPr>
                  <w:t>€ 0</w:t>
                </w:r>
              </w:sdtContent>
            </w:sdt>
          </w:p>
        </w:tc>
      </w:tr>
      <w:tr w:rsidR="00003B75" w:rsidRPr="0095453A" w14:paraId="5CC517EF"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639355B3" w14:textId="77777777" w:rsidR="00193F0D" w:rsidRPr="0095453A" w:rsidRDefault="00E72C7A" w:rsidP="00425C02">
            <w:pPr>
              <w:pStyle w:val="Tabeltekst"/>
            </w:pPr>
            <w:sdt>
              <w:sdtPr>
                <w:id w:val="-1258440071"/>
                <w:placeholder>
                  <w:docPart w:val="89F21A43E2156141B563CC9D9FBEB782"/>
                </w:placeholder>
                <w:temporary/>
                <w:showingPlcHdr/>
                <w15:appearance w15:val="hidden"/>
              </w:sdtPr>
              <w:sdtEndPr/>
              <w:sdtContent>
                <w:r w:rsidR="00003B75" w:rsidRPr="0095453A">
                  <w:rPr>
                    <w:lang w:bidi="nl-NL"/>
                  </w:rPr>
                  <w:t>Service-inkomsten</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4BA89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F90812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5B78126"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BE24954"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323C9A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EFCA12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CBE3A12"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8C68F2A"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6F3B2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A3D8C4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63C624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9324BE"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58F57CE4" w14:textId="77777777" w:rsidR="00193F0D" w:rsidRPr="0095453A" w:rsidRDefault="00E72C7A" w:rsidP="00425C02">
            <w:pPr>
              <w:pStyle w:val="Tabeltekst"/>
            </w:pPr>
            <w:sdt>
              <w:sdtPr>
                <w:id w:val="2475587"/>
                <w:placeholder>
                  <w:docPart w:val="B8DF36B7546F3344BEF490D70D1F5807"/>
                </w:placeholder>
                <w:temporary/>
                <w:showingPlcHdr/>
                <w15:appearance w15:val="hidden"/>
              </w:sdtPr>
              <w:sdtEndPr/>
              <w:sdtContent>
                <w:r w:rsidR="00003B75" w:rsidRPr="0095453A">
                  <w:rPr>
                    <w:lang w:bidi="nl-NL"/>
                  </w:rPr>
                  <w:t>€ 0</w:t>
                </w:r>
              </w:sdtContent>
            </w:sdt>
          </w:p>
        </w:tc>
      </w:tr>
      <w:tr w:rsidR="00003B75" w:rsidRPr="0095453A" w14:paraId="7B032462"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0341540" w14:textId="77777777" w:rsidR="00193F0D" w:rsidRPr="0095453A" w:rsidRDefault="00E72C7A" w:rsidP="00425C02">
            <w:pPr>
              <w:pStyle w:val="Tabeltekst"/>
            </w:pPr>
            <w:sdt>
              <w:sdtPr>
                <w:id w:val="-1091690217"/>
                <w:placeholder>
                  <w:docPart w:val="3BB9F9F68EBD504DB74D1CE4A2F21BF2"/>
                </w:placeholder>
                <w:temporary/>
                <w:showingPlcHdr/>
                <w15:appearance w15:val="hidden"/>
              </w:sdtPr>
              <w:sdtEndPr/>
              <w:sdtContent>
                <w:r w:rsidR="00003B75" w:rsidRPr="0095453A">
                  <w:rPr>
                    <w:lang w:bidi="nl-NL"/>
                  </w:rPr>
                  <w:t>Overige inkomsten</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920018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BE78A9C"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CBD521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603513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85067E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FAFD5F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7B09A5B"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D1E7A4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5462B9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0024CD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34AB4F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40E226E"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1D4BAB9B" w14:textId="77777777" w:rsidR="00193F0D" w:rsidRPr="0095453A" w:rsidRDefault="00E72C7A" w:rsidP="00425C02">
            <w:pPr>
              <w:pStyle w:val="Tabeltekst"/>
            </w:pPr>
            <w:sdt>
              <w:sdtPr>
                <w:id w:val="-1396051424"/>
                <w:placeholder>
                  <w:docPart w:val="4403B512A14BF74586C2877F1F462C14"/>
                </w:placeholder>
                <w:temporary/>
                <w:showingPlcHdr/>
                <w15:appearance w15:val="hidden"/>
              </w:sdtPr>
              <w:sdtEndPr/>
              <w:sdtContent>
                <w:r w:rsidR="00003B75" w:rsidRPr="0095453A">
                  <w:rPr>
                    <w:lang w:bidi="nl-NL"/>
                  </w:rPr>
                  <w:t>€ 0</w:t>
                </w:r>
              </w:sdtContent>
            </w:sdt>
          </w:p>
        </w:tc>
      </w:tr>
      <w:tr w:rsidR="00003B75" w:rsidRPr="0095453A" w14:paraId="4F9A83EE"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4297C3F4" w14:textId="77777777" w:rsidR="00193F0D" w:rsidRPr="0095453A" w:rsidRDefault="00E72C7A" w:rsidP="00425C02">
            <w:pPr>
              <w:pStyle w:val="Tabeltekst"/>
            </w:pPr>
            <w:sdt>
              <w:sdtPr>
                <w:id w:val="-141509235"/>
                <w:placeholder>
                  <w:docPart w:val="B49E1B56AB61B940A24A9310B1BA3B60"/>
                </w:placeholder>
                <w:temporary/>
                <w:showingPlcHdr/>
                <w15:appearance w15:val="hidden"/>
              </w:sdtPr>
              <w:sdtEndPr/>
              <w:sdtContent>
                <w:r w:rsidR="00003B75" w:rsidRPr="0095453A">
                  <w:rPr>
                    <w:lang w:bidi="nl-NL"/>
                  </w:rPr>
                  <w:t>Netto verkopen</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3454753"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3CE1345"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3C608EC"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F510AD1"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318DFE5"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524A95"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C03E94F"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D1A317F"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50E9BF02"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3251A2D1"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0E005C5"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D4A01E0"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0B36C7C5" w14:textId="77777777" w:rsidR="00193F0D" w:rsidRPr="0095453A" w:rsidRDefault="00E72C7A" w:rsidP="00425C02">
            <w:pPr>
              <w:pStyle w:val="Tabeltekst"/>
            </w:pPr>
            <w:sdt>
              <w:sdtPr>
                <w:id w:val="-1622523892"/>
                <w:placeholder>
                  <w:docPart w:val="AB7F8A326E81DA45A2C6E0F69F84EBB5"/>
                </w:placeholder>
                <w:temporary/>
                <w:showingPlcHdr/>
                <w15:appearance w15:val="hidden"/>
              </w:sdtPr>
              <w:sdtEndPr/>
              <w:sdtContent>
                <w:r w:rsidR="00003B75" w:rsidRPr="0095453A">
                  <w:rPr>
                    <w:lang w:bidi="nl-NL"/>
                  </w:rPr>
                  <w:t>€ 0</w:t>
                </w:r>
              </w:sdtContent>
            </w:sdt>
          </w:p>
        </w:tc>
      </w:tr>
      <w:tr w:rsidR="00003B75" w:rsidRPr="0095453A" w14:paraId="29DFAD48"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75C41BDC" w14:textId="77777777" w:rsidR="00193F0D" w:rsidRPr="0095453A" w:rsidRDefault="00E72C7A" w:rsidP="00425C02">
            <w:pPr>
              <w:pStyle w:val="Tabeltekst"/>
            </w:pPr>
            <w:sdt>
              <w:sdtPr>
                <w:id w:val="-987244040"/>
                <w:placeholder>
                  <w:docPart w:val="05F064B2C247B741991C6B59C538CDD0"/>
                </w:placeholder>
                <w:temporary/>
                <w:showingPlcHdr/>
                <w15:appearance w15:val="hidden"/>
              </w:sdtPr>
              <w:sdtEndPr/>
              <w:sdtContent>
                <w:r w:rsidR="00003B75" w:rsidRPr="0095453A">
                  <w:rPr>
                    <w:lang w:bidi="nl-NL"/>
                  </w:rPr>
                  <w:t>Kostprijs van verkochte goederen</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F6DB9B5"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F7A5F73"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AC7AA6"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7E9EACC"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3E192AB"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FC45594"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A13F618"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2AD4BCB4"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E5811E5"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3B34320"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F2300AA"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CDD2BAA" w14:textId="77777777" w:rsidR="00193F0D" w:rsidRPr="0095453A" w:rsidRDefault="00193F0D" w:rsidP="00425C02">
            <w:pPr>
              <w:pStyle w:val="Tabeltekst"/>
            </w:pPr>
            <w:r w:rsidRPr="0095453A">
              <w:rPr>
                <w:lang w:bidi="nl-NL"/>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6BE0CB2F" w14:textId="77777777" w:rsidR="00193F0D" w:rsidRPr="0095453A" w:rsidRDefault="00E72C7A" w:rsidP="00425C02">
            <w:pPr>
              <w:pStyle w:val="Tabeltekst"/>
            </w:pPr>
            <w:sdt>
              <w:sdtPr>
                <w:id w:val="-755055648"/>
                <w:placeholder>
                  <w:docPart w:val="9A598B29932C99499785E772BB27FFDD"/>
                </w:placeholder>
                <w:temporary/>
                <w:showingPlcHdr/>
                <w15:appearance w15:val="hidden"/>
              </w:sdtPr>
              <w:sdtEndPr/>
              <w:sdtContent>
                <w:r w:rsidR="00003B75" w:rsidRPr="0095453A">
                  <w:rPr>
                    <w:lang w:bidi="nl-NL"/>
                  </w:rPr>
                  <w:t>€ 0</w:t>
                </w:r>
              </w:sdtContent>
            </w:sdt>
          </w:p>
        </w:tc>
      </w:tr>
      <w:tr w:rsidR="00003B75" w:rsidRPr="0095453A" w14:paraId="0B007293"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05076985" w14:textId="77777777" w:rsidR="00193F0D" w:rsidRPr="0095453A" w:rsidRDefault="00E72C7A" w:rsidP="00425C02">
            <w:pPr>
              <w:pStyle w:val="Tabeltekst"/>
            </w:pPr>
            <w:sdt>
              <w:sdtPr>
                <w:id w:val="-1630938430"/>
                <w:placeholder>
                  <w:docPart w:val="8C41E803E6DD0147A25D2197DF1A7E01"/>
                </w:placeholder>
                <w:temporary/>
                <w:showingPlcHdr/>
                <w15:appearance w15:val="hidden"/>
              </w:sdtPr>
              <w:sdtEndPr/>
              <w:sdtContent>
                <w:r w:rsidR="00003B75" w:rsidRPr="0095453A">
                  <w:rPr>
                    <w:lang w:bidi="nl-NL"/>
                  </w:rPr>
                  <w:t>Brutowinst</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867B5F0" w14:textId="77777777" w:rsidR="00193F0D" w:rsidRPr="0095453A" w:rsidRDefault="00E72C7A" w:rsidP="00425C02">
            <w:pPr>
              <w:pStyle w:val="Tabeltekst"/>
            </w:pPr>
            <w:sdt>
              <w:sdtPr>
                <w:id w:val="-998658751"/>
                <w:placeholder>
                  <w:docPart w:val="566D01B1E456C042B4271513427D8331"/>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DBB6885" w14:textId="77777777" w:rsidR="00193F0D" w:rsidRPr="0095453A" w:rsidRDefault="00E72C7A" w:rsidP="00425C02">
            <w:pPr>
              <w:pStyle w:val="Tabeltekst"/>
            </w:pPr>
            <w:sdt>
              <w:sdtPr>
                <w:id w:val="1742609044"/>
                <w:placeholder>
                  <w:docPart w:val="79C955A1E61FA14D87C90E0FDEE49D2A"/>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9A56FDC" w14:textId="77777777" w:rsidR="00193F0D" w:rsidRPr="0095453A" w:rsidRDefault="00E72C7A" w:rsidP="00425C02">
            <w:pPr>
              <w:pStyle w:val="Tabeltekst"/>
            </w:pPr>
            <w:sdt>
              <w:sdtPr>
                <w:id w:val="-1862655518"/>
                <w:placeholder>
                  <w:docPart w:val="7E6970DEEB76A3479D5665AC572D035D"/>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AC137F2" w14:textId="77777777" w:rsidR="00193F0D" w:rsidRPr="0095453A" w:rsidRDefault="00E72C7A" w:rsidP="00425C02">
            <w:pPr>
              <w:pStyle w:val="Tabeltekst"/>
            </w:pPr>
            <w:sdt>
              <w:sdtPr>
                <w:id w:val="42341281"/>
                <w:placeholder>
                  <w:docPart w:val="0FA8B14D8A5B3D4DACD90D2059572D78"/>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18BFD68" w14:textId="77777777" w:rsidR="00193F0D" w:rsidRPr="0095453A" w:rsidRDefault="00E72C7A" w:rsidP="00425C02">
            <w:pPr>
              <w:pStyle w:val="Tabeltekst"/>
            </w:pPr>
            <w:sdt>
              <w:sdtPr>
                <w:id w:val="-563182787"/>
                <w:placeholder>
                  <w:docPart w:val="A08F9F8ECB692A42AE868BDB145F6F33"/>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28544FD" w14:textId="77777777" w:rsidR="00193F0D" w:rsidRPr="0095453A" w:rsidRDefault="00E72C7A" w:rsidP="00425C02">
            <w:pPr>
              <w:pStyle w:val="Tabeltekst"/>
            </w:pPr>
            <w:sdt>
              <w:sdtPr>
                <w:id w:val="-420185991"/>
                <w:placeholder>
                  <w:docPart w:val="ECA7A2213BFB104FAF4F1F77B520DBC7"/>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DB47F52" w14:textId="77777777" w:rsidR="00193F0D" w:rsidRPr="0095453A" w:rsidRDefault="00E72C7A" w:rsidP="00425C02">
            <w:pPr>
              <w:pStyle w:val="Tabeltekst"/>
            </w:pPr>
            <w:sdt>
              <w:sdtPr>
                <w:id w:val="1151711677"/>
                <w:placeholder>
                  <w:docPart w:val="5A379C3EC6976A4C893AA1220C678FF8"/>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085255D" w14:textId="77777777" w:rsidR="00193F0D" w:rsidRPr="0095453A" w:rsidRDefault="00E72C7A" w:rsidP="00425C02">
            <w:pPr>
              <w:pStyle w:val="Tabeltekst"/>
            </w:pPr>
            <w:sdt>
              <w:sdtPr>
                <w:id w:val="1080493473"/>
                <w:placeholder>
                  <w:docPart w:val="F27EC4A63ACE574FAB521833A01F0940"/>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EF71996" w14:textId="77777777" w:rsidR="00193F0D" w:rsidRPr="0095453A" w:rsidRDefault="00E72C7A" w:rsidP="00425C02">
            <w:pPr>
              <w:pStyle w:val="Tabeltekst"/>
            </w:pPr>
            <w:sdt>
              <w:sdtPr>
                <w:id w:val="818386795"/>
                <w:placeholder>
                  <w:docPart w:val="E534074A03EC3A46A0E0D040C172974A"/>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389D36D5" w14:textId="77777777" w:rsidR="00193F0D" w:rsidRPr="0095453A" w:rsidRDefault="00E72C7A" w:rsidP="00425C02">
            <w:pPr>
              <w:pStyle w:val="Tabeltekst"/>
            </w:pPr>
            <w:sdt>
              <w:sdtPr>
                <w:id w:val="927776073"/>
                <w:placeholder>
                  <w:docPart w:val="EF9C879FBAD17743823D4AEF3DE7F245"/>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024D5639" w14:textId="77777777" w:rsidR="00193F0D" w:rsidRPr="0095453A" w:rsidRDefault="00E72C7A" w:rsidP="00425C02">
            <w:pPr>
              <w:pStyle w:val="Tabeltekst"/>
            </w:pPr>
            <w:sdt>
              <w:sdtPr>
                <w:id w:val="-55553486"/>
                <w:placeholder>
                  <w:docPart w:val="9F77BF09DB9A334B9806AFA8325E13EF"/>
                </w:placeholder>
                <w:temporary/>
                <w:showingPlcHdr/>
                <w15:appearance w15:val="hidden"/>
              </w:sdtPr>
              <w:sdtEndPr/>
              <w:sdtContent>
                <w:r w:rsidR="00003B75" w:rsidRPr="0095453A">
                  <w:rPr>
                    <w:lang w:bidi="nl-NL"/>
                  </w:rPr>
                  <w:t>€ 0</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6BF1736A" w14:textId="77777777" w:rsidR="00193F0D" w:rsidRPr="0095453A" w:rsidRDefault="00E72C7A" w:rsidP="00425C02">
            <w:pPr>
              <w:pStyle w:val="Tabeltekst"/>
            </w:pPr>
            <w:sdt>
              <w:sdtPr>
                <w:id w:val="1238516767"/>
                <w:placeholder>
                  <w:docPart w:val="7DA74408BB14FD4B8967AF3764CFC8E9"/>
                </w:placeholder>
                <w:temporary/>
                <w:showingPlcHdr/>
                <w15:appearance w15:val="hidden"/>
              </w:sdtPr>
              <w:sdtEndPr/>
              <w:sdtContent>
                <w:r w:rsidR="00003B75" w:rsidRPr="0095453A">
                  <w:rPr>
                    <w:lang w:bidi="nl-NL"/>
                  </w:rPr>
                  <w:t>€ 0</w:t>
                </w:r>
              </w:sdtContent>
            </w:sdt>
          </w:p>
        </w:tc>
        <w:tc>
          <w:tcPr>
            <w:tcW w:w="1072" w:type="dxa"/>
            <w:tcBorders>
              <w:top w:val="nil"/>
              <w:left w:val="nil"/>
              <w:bottom w:val="single" w:sz="4" w:space="0" w:color="404040"/>
              <w:right w:val="single" w:sz="4" w:space="0" w:color="auto"/>
            </w:tcBorders>
            <w:shd w:val="clear" w:color="000000" w:fill="E6E6E6"/>
            <w:noWrap/>
            <w:vAlign w:val="center"/>
            <w:hideMark/>
          </w:tcPr>
          <w:p w14:paraId="28E597E2" w14:textId="77777777" w:rsidR="00193F0D" w:rsidRPr="0095453A" w:rsidRDefault="00E72C7A" w:rsidP="00425C02">
            <w:pPr>
              <w:pStyle w:val="Tabeltekst"/>
            </w:pPr>
            <w:sdt>
              <w:sdtPr>
                <w:id w:val="-598638292"/>
                <w:placeholder>
                  <w:docPart w:val="56CCB35181C38F48B304631FDDB91CDD"/>
                </w:placeholder>
                <w:temporary/>
                <w:showingPlcHdr/>
                <w15:appearance w15:val="hidden"/>
              </w:sdtPr>
              <w:sdtEndPr/>
              <w:sdtContent>
                <w:r w:rsidR="00003B75" w:rsidRPr="0095453A">
                  <w:rPr>
                    <w:lang w:bidi="nl-NL"/>
                  </w:rPr>
                  <w:t>€ 0</w:t>
                </w:r>
              </w:sdtContent>
            </w:sdt>
          </w:p>
        </w:tc>
      </w:tr>
      <w:tr w:rsidR="00193F0D" w:rsidRPr="0095453A" w14:paraId="25C02855"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2B383118" w14:textId="77777777" w:rsidR="00193F0D" w:rsidRPr="0095453A" w:rsidRDefault="00193F0D" w:rsidP="00425C02">
            <w:pPr>
              <w:pStyle w:val="Tabeltekst"/>
            </w:pPr>
            <w:r w:rsidRPr="0095453A">
              <w:rPr>
                <w:lang w:bidi="nl-NL"/>
              </w:rPr>
              <w:t> </w:t>
            </w:r>
          </w:p>
        </w:tc>
      </w:tr>
      <w:tr w:rsidR="00003B75" w:rsidRPr="0095453A" w14:paraId="5EF6953A" w14:textId="77777777" w:rsidTr="00585480">
        <w:trPr>
          <w:trHeight w:val="402"/>
        </w:trPr>
        <w:tc>
          <w:tcPr>
            <w:tcW w:w="0" w:type="auto"/>
            <w:tcBorders>
              <w:top w:val="single" w:sz="4" w:space="0" w:color="404040"/>
              <w:left w:val="single" w:sz="4" w:space="0" w:color="000000"/>
              <w:bottom w:val="single" w:sz="4" w:space="0" w:color="auto"/>
              <w:right w:val="single" w:sz="4" w:space="0" w:color="404040"/>
            </w:tcBorders>
            <w:shd w:val="clear" w:color="000000" w:fill="E6E6E6"/>
            <w:vAlign w:val="center"/>
            <w:hideMark/>
          </w:tcPr>
          <w:p w14:paraId="57D80AB6" w14:textId="77777777" w:rsidR="00193F0D" w:rsidRPr="0095453A" w:rsidRDefault="00E72C7A" w:rsidP="00D073F1">
            <w:pPr>
              <w:pStyle w:val="Kop3"/>
            </w:pPr>
            <w:sdt>
              <w:sdtPr>
                <w:id w:val="-1148581827"/>
                <w:placeholder>
                  <w:docPart w:val="CA415CA0EAA68140A66AAF363414F406"/>
                </w:placeholder>
                <w:temporary/>
                <w:showingPlcHdr/>
                <w15:appearance w15:val="hidden"/>
              </w:sdtPr>
              <w:sdtEndPr/>
              <w:sdtContent>
                <w:r w:rsidR="00003B75" w:rsidRPr="0095453A">
                  <w:rPr>
                    <w:lang w:bidi="nl-NL"/>
                  </w:rPr>
                  <w:t>ONKOSTEN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61FCD0C" w14:textId="77777777" w:rsidR="00193F0D" w:rsidRPr="0095453A" w:rsidRDefault="00E72C7A" w:rsidP="00D073F1">
            <w:pPr>
              <w:pStyle w:val="Kop3"/>
            </w:pPr>
            <w:sdt>
              <w:sdtPr>
                <w:id w:val="1524591103"/>
                <w:placeholder>
                  <w:docPart w:val="4E44D58CF54D5D4488EFD5E407D9A17D"/>
                </w:placeholder>
                <w:temporary/>
                <w:showingPlcHdr/>
                <w15:appearance w15:val="hidden"/>
              </w:sdtPr>
              <w:sdtEndPr/>
              <w:sdtContent>
                <w:r w:rsidR="00945B9D" w:rsidRPr="0095453A">
                  <w:rPr>
                    <w:lang w:bidi="nl-NL"/>
                  </w:rPr>
                  <w:t>JAN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D0A1289" w14:textId="77777777" w:rsidR="00193F0D" w:rsidRPr="0095453A" w:rsidRDefault="00E72C7A" w:rsidP="00D073F1">
            <w:pPr>
              <w:pStyle w:val="Kop3"/>
            </w:pPr>
            <w:sdt>
              <w:sdtPr>
                <w:id w:val="836193650"/>
                <w:placeholder>
                  <w:docPart w:val="CCE02A1FC3245849B61C4E54CE1DDA2A"/>
                </w:placeholder>
                <w:temporary/>
                <w:showingPlcHdr/>
                <w15:appearance w15:val="hidden"/>
              </w:sdtPr>
              <w:sdtEndPr/>
              <w:sdtContent>
                <w:r w:rsidR="00945B9D" w:rsidRPr="0095453A">
                  <w:rPr>
                    <w:lang w:bidi="nl-NL"/>
                  </w:rPr>
                  <w:t>FEB</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6675EF0E" w14:textId="77777777" w:rsidR="00193F0D" w:rsidRPr="0095453A" w:rsidRDefault="00E72C7A" w:rsidP="00D073F1">
            <w:pPr>
              <w:pStyle w:val="Kop3"/>
            </w:pPr>
            <w:sdt>
              <w:sdtPr>
                <w:id w:val="930472121"/>
                <w:placeholder>
                  <w:docPart w:val="94593E3CD2B6C945B4F31319D1721B32"/>
                </w:placeholder>
                <w:temporary/>
                <w:showingPlcHdr/>
                <w15:appearance w15:val="hidden"/>
              </w:sdtPr>
              <w:sdtEndPr/>
              <w:sdtContent>
                <w:r w:rsidR="00945B9D" w:rsidRPr="0095453A">
                  <w:rPr>
                    <w:lang w:bidi="nl-NL"/>
                  </w:rPr>
                  <w:t>MRT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5560CB65" w14:textId="77777777" w:rsidR="00193F0D" w:rsidRPr="0095453A" w:rsidRDefault="00E72C7A" w:rsidP="00D073F1">
            <w:pPr>
              <w:pStyle w:val="Kop3"/>
            </w:pPr>
            <w:sdt>
              <w:sdtPr>
                <w:id w:val="219028950"/>
                <w:placeholder>
                  <w:docPart w:val="C19794B747534C4C9A9787951C7B50E8"/>
                </w:placeholder>
                <w:temporary/>
                <w:showingPlcHdr/>
                <w15:appearance w15:val="hidden"/>
              </w:sdtPr>
              <w:sdtEndPr/>
              <w:sdtContent>
                <w:r w:rsidR="00945B9D" w:rsidRPr="0095453A">
                  <w:rPr>
                    <w:lang w:bidi="nl-NL"/>
                  </w:rPr>
                  <w:t>APR</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D67BD53" w14:textId="77777777" w:rsidR="00193F0D" w:rsidRPr="0095453A" w:rsidRDefault="00E72C7A" w:rsidP="00D073F1">
            <w:pPr>
              <w:pStyle w:val="Kop3"/>
            </w:pPr>
            <w:sdt>
              <w:sdtPr>
                <w:id w:val="-1492794766"/>
                <w:placeholder>
                  <w:docPart w:val="31B305F7749EA34C8D5129C545F7D9CD"/>
                </w:placeholder>
                <w:temporary/>
                <w:showingPlcHdr/>
                <w15:appearance w15:val="hidden"/>
              </w:sdtPr>
              <w:sdtEndPr/>
              <w:sdtContent>
                <w:r w:rsidR="00945B9D" w:rsidRPr="0095453A">
                  <w:rPr>
                    <w:lang w:bidi="nl-NL"/>
                  </w:rPr>
                  <w:t>MEI</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0FD71EFA" w14:textId="77777777" w:rsidR="00193F0D" w:rsidRPr="0095453A" w:rsidRDefault="00E72C7A" w:rsidP="00D073F1">
            <w:pPr>
              <w:pStyle w:val="Kop3"/>
            </w:pPr>
            <w:sdt>
              <w:sdtPr>
                <w:id w:val="583114326"/>
                <w:placeholder>
                  <w:docPart w:val="0196BF68AB65314DA298741AE7542BE9"/>
                </w:placeholder>
                <w:temporary/>
                <w:showingPlcHdr/>
                <w15:appearance w15:val="hidden"/>
              </w:sdtPr>
              <w:sdtEndPr/>
              <w:sdtContent>
                <w:r w:rsidR="00945B9D" w:rsidRPr="0095453A">
                  <w:rPr>
                    <w:lang w:bidi="nl-NL"/>
                  </w:rPr>
                  <w:t>JUN</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ACC202E" w14:textId="77777777" w:rsidR="00193F0D" w:rsidRPr="0095453A" w:rsidRDefault="00E72C7A" w:rsidP="00D073F1">
            <w:pPr>
              <w:pStyle w:val="Kop3"/>
            </w:pPr>
            <w:sdt>
              <w:sdtPr>
                <w:id w:val="1127359569"/>
                <w:placeholder>
                  <w:docPart w:val="0DC3567BA802E54B9B6E43994D9C682D"/>
                </w:placeholder>
                <w:temporary/>
                <w:showingPlcHdr/>
                <w15:appearance w15:val="hidden"/>
              </w:sdtPr>
              <w:sdtEndPr/>
              <w:sdtContent>
                <w:r w:rsidR="00945B9D" w:rsidRPr="0095453A">
                  <w:rPr>
                    <w:lang w:bidi="nl-NL"/>
                  </w:rPr>
                  <w:t>JUL</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3FB69DE" w14:textId="77777777" w:rsidR="00193F0D" w:rsidRPr="0095453A" w:rsidRDefault="00E72C7A" w:rsidP="00D073F1">
            <w:pPr>
              <w:pStyle w:val="Kop3"/>
            </w:pPr>
            <w:sdt>
              <w:sdtPr>
                <w:id w:val="-1222430497"/>
                <w:placeholder>
                  <w:docPart w:val="E2386A33D6CF514B8309A5AD794B43D6"/>
                </w:placeholder>
                <w:temporary/>
                <w:showingPlcHdr/>
                <w15:appearance w15:val="hidden"/>
              </w:sdtPr>
              <w:sdtEndPr/>
              <w:sdtContent>
                <w:r w:rsidR="00945B9D" w:rsidRPr="0095453A">
                  <w:rPr>
                    <w:lang w:bidi="nl-NL"/>
                  </w:rPr>
                  <w:t>AUG</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2F19255E" w14:textId="77777777" w:rsidR="00193F0D" w:rsidRPr="0095453A" w:rsidRDefault="00E72C7A" w:rsidP="00D073F1">
            <w:pPr>
              <w:pStyle w:val="Kop3"/>
            </w:pPr>
            <w:sdt>
              <w:sdtPr>
                <w:id w:val="2138289635"/>
                <w:placeholder>
                  <w:docPart w:val="EC5E311E3C9BAE4BA2CF68AA025EB3E8"/>
                </w:placeholder>
                <w:temporary/>
                <w:showingPlcHdr/>
                <w15:appearance w15:val="hidden"/>
              </w:sdtPr>
              <w:sdtEndPr/>
              <w:sdtContent>
                <w:r w:rsidR="00945B9D" w:rsidRPr="0095453A">
                  <w:rPr>
                    <w:lang w:bidi="nl-NL"/>
                  </w:rPr>
                  <w:t>SEP</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72BB5811" w14:textId="77777777" w:rsidR="00193F0D" w:rsidRPr="0095453A" w:rsidRDefault="00E72C7A" w:rsidP="00D073F1">
            <w:pPr>
              <w:pStyle w:val="Kop3"/>
            </w:pPr>
            <w:sdt>
              <w:sdtPr>
                <w:id w:val="1550415732"/>
                <w:placeholder>
                  <w:docPart w:val="8743D58FD17EAD4CA6C4E4F6B3102CC6"/>
                </w:placeholder>
                <w:temporary/>
                <w:showingPlcHdr/>
                <w15:appearance w15:val="hidden"/>
              </w:sdtPr>
              <w:sdtEndPr/>
              <w:sdtContent>
                <w:r w:rsidR="00945B9D" w:rsidRPr="0095453A">
                  <w:rPr>
                    <w:lang w:bidi="nl-NL"/>
                  </w:rPr>
                  <w:t>OKT</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182E8AF9" w14:textId="77777777" w:rsidR="00193F0D" w:rsidRPr="0095453A" w:rsidRDefault="00E72C7A" w:rsidP="00D073F1">
            <w:pPr>
              <w:pStyle w:val="Kop3"/>
            </w:pPr>
            <w:sdt>
              <w:sdtPr>
                <w:id w:val="1080952710"/>
                <w:placeholder>
                  <w:docPart w:val="EF1C9E44FDBA2B419C7863B900711306"/>
                </w:placeholder>
                <w:temporary/>
                <w:showingPlcHdr/>
                <w15:appearance w15:val="hidden"/>
              </w:sdtPr>
              <w:sdtEndPr/>
              <w:sdtContent>
                <w:r w:rsidR="00945B9D" w:rsidRPr="0095453A">
                  <w:rPr>
                    <w:lang w:bidi="nl-NL"/>
                  </w:rPr>
                  <w:t>NOV</w:t>
                </w:r>
              </w:sdtContent>
            </w:sdt>
          </w:p>
        </w:tc>
        <w:tc>
          <w:tcPr>
            <w:tcW w:w="0" w:type="auto"/>
            <w:tcBorders>
              <w:top w:val="single" w:sz="4" w:space="0" w:color="404040"/>
              <w:left w:val="single" w:sz="4" w:space="0" w:color="404040"/>
              <w:bottom w:val="single" w:sz="4" w:space="0" w:color="auto"/>
              <w:right w:val="single" w:sz="4" w:space="0" w:color="404040"/>
            </w:tcBorders>
            <w:shd w:val="clear" w:color="000000" w:fill="E6E6E6"/>
            <w:vAlign w:val="center"/>
            <w:hideMark/>
          </w:tcPr>
          <w:p w14:paraId="4C96439B" w14:textId="77777777" w:rsidR="00193F0D" w:rsidRPr="0095453A" w:rsidRDefault="00E72C7A" w:rsidP="00D073F1">
            <w:pPr>
              <w:pStyle w:val="Kop3"/>
            </w:pPr>
            <w:sdt>
              <w:sdtPr>
                <w:id w:val="675313683"/>
                <w:placeholder>
                  <w:docPart w:val="F05826C835B4B04F85935495A1CFF299"/>
                </w:placeholder>
                <w:temporary/>
                <w:showingPlcHdr/>
                <w15:appearance w15:val="hidden"/>
              </w:sdtPr>
              <w:sdtEndPr/>
              <w:sdtContent>
                <w:r w:rsidR="00945B9D" w:rsidRPr="0095453A">
                  <w:rPr>
                    <w:lang w:bidi="nl-NL"/>
                  </w:rPr>
                  <w:t>DEC</w:t>
                </w:r>
              </w:sdtContent>
            </w:sdt>
          </w:p>
        </w:tc>
        <w:tc>
          <w:tcPr>
            <w:tcW w:w="1072" w:type="dxa"/>
            <w:tcBorders>
              <w:top w:val="single" w:sz="4" w:space="0" w:color="404040"/>
              <w:left w:val="single" w:sz="4" w:space="0" w:color="404040"/>
              <w:bottom w:val="single" w:sz="4" w:space="0" w:color="auto"/>
              <w:right w:val="single" w:sz="4" w:space="0" w:color="000000"/>
            </w:tcBorders>
            <w:shd w:val="clear" w:color="000000" w:fill="E6E6E6"/>
            <w:vAlign w:val="center"/>
            <w:hideMark/>
          </w:tcPr>
          <w:p w14:paraId="3BAC6049" w14:textId="77777777" w:rsidR="00193F0D" w:rsidRPr="0095453A" w:rsidRDefault="00E72C7A" w:rsidP="00D073F1">
            <w:pPr>
              <w:pStyle w:val="Kop3"/>
            </w:pPr>
            <w:sdt>
              <w:sdtPr>
                <w:id w:val="1327324722"/>
                <w:placeholder>
                  <w:docPart w:val="50EE02B6417C214183245EAC78BDD1E2"/>
                </w:placeholder>
                <w:temporary/>
                <w:showingPlcHdr/>
                <w15:appearance w15:val="hidden"/>
              </w:sdtPr>
              <w:sdtEndPr/>
              <w:sdtContent>
                <w:r w:rsidR="00945B9D" w:rsidRPr="0095453A">
                  <w:rPr>
                    <w:lang w:bidi="nl-NL"/>
                  </w:rPr>
                  <w:t>JTD</w:t>
                </w:r>
              </w:sdtContent>
            </w:sdt>
          </w:p>
        </w:tc>
      </w:tr>
      <w:tr w:rsidR="00003B75" w:rsidRPr="0095453A" w14:paraId="61DB2B98" w14:textId="77777777" w:rsidTr="00585480">
        <w:trPr>
          <w:trHeight w:val="327"/>
        </w:trPr>
        <w:tc>
          <w:tcPr>
            <w:tcW w:w="0" w:type="auto"/>
            <w:tcBorders>
              <w:top w:val="single" w:sz="4" w:space="0" w:color="auto"/>
              <w:left w:val="single" w:sz="4" w:space="0" w:color="000000"/>
              <w:bottom w:val="single" w:sz="4" w:space="0" w:color="404040"/>
              <w:right w:val="single" w:sz="4" w:space="0" w:color="404040"/>
            </w:tcBorders>
            <w:shd w:val="clear" w:color="auto" w:fill="F2F2F2" w:themeFill="background1" w:themeFillShade="F2"/>
            <w:vAlign w:val="center"/>
            <w:hideMark/>
          </w:tcPr>
          <w:p w14:paraId="34C7C191" w14:textId="77777777" w:rsidR="00193F0D" w:rsidRPr="0095453A" w:rsidRDefault="00E72C7A" w:rsidP="00425C02">
            <w:pPr>
              <w:pStyle w:val="Tabeltekst"/>
            </w:pPr>
            <w:sdt>
              <w:sdtPr>
                <w:id w:val="1167751407"/>
                <w:placeholder>
                  <w:docPart w:val="CE42F0918A6D4F47BC4F432B23D25845"/>
                </w:placeholder>
                <w:temporary/>
                <w:showingPlcHdr/>
                <w15:appearance w15:val="hidden"/>
              </w:sdtPr>
              <w:sdtEndPr/>
              <w:sdtContent>
                <w:r w:rsidR="00003B75" w:rsidRPr="0095453A">
                  <w:rPr>
                    <w:lang w:bidi="nl-NL"/>
                  </w:rPr>
                  <w:t>Administratief algemeen</w:t>
                </w:r>
              </w:sdtContent>
            </w:sdt>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E5995F0"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DDA1637"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29329E7"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2BB4860"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5D47352"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725918EE"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F1E644F"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2BFB22A9"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5C6D7FD0"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6FCD4745"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13413CF" w14:textId="77777777" w:rsidR="00193F0D" w:rsidRPr="0095453A" w:rsidRDefault="00193F0D" w:rsidP="00425C02">
            <w:pPr>
              <w:pStyle w:val="Tabeltekst"/>
            </w:pPr>
            <w:r w:rsidRPr="0095453A">
              <w:rPr>
                <w:lang w:bidi="nl-NL"/>
              </w:rPr>
              <w:t> </w:t>
            </w:r>
          </w:p>
        </w:tc>
        <w:tc>
          <w:tcPr>
            <w:tcW w:w="0" w:type="auto"/>
            <w:tcBorders>
              <w:top w:val="single" w:sz="4" w:space="0" w:color="auto"/>
              <w:left w:val="nil"/>
              <w:bottom w:val="single" w:sz="4" w:space="0" w:color="404040"/>
              <w:right w:val="single" w:sz="4" w:space="0" w:color="404040"/>
            </w:tcBorders>
            <w:shd w:val="clear" w:color="auto" w:fill="F2F2F2" w:themeFill="background1" w:themeFillShade="F2"/>
            <w:noWrap/>
            <w:vAlign w:val="center"/>
            <w:hideMark/>
          </w:tcPr>
          <w:p w14:paraId="35E8BBD9" w14:textId="77777777" w:rsidR="00193F0D" w:rsidRPr="0095453A" w:rsidRDefault="00193F0D" w:rsidP="00425C02">
            <w:pPr>
              <w:pStyle w:val="Tabeltekst"/>
            </w:pPr>
            <w:r w:rsidRPr="0095453A">
              <w:rPr>
                <w:lang w:bidi="nl-NL"/>
              </w:rPr>
              <w:t> </w:t>
            </w:r>
          </w:p>
        </w:tc>
        <w:tc>
          <w:tcPr>
            <w:tcW w:w="1072" w:type="dxa"/>
            <w:tcBorders>
              <w:top w:val="single" w:sz="4" w:space="0" w:color="auto"/>
              <w:left w:val="single" w:sz="4" w:space="0" w:color="404040"/>
              <w:bottom w:val="single" w:sz="4" w:space="0" w:color="404040"/>
              <w:right w:val="single" w:sz="4" w:space="0" w:color="000000"/>
            </w:tcBorders>
            <w:shd w:val="clear" w:color="auto" w:fill="F2F2F2" w:themeFill="background1" w:themeFillShade="F2"/>
            <w:noWrap/>
            <w:vAlign w:val="center"/>
            <w:hideMark/>
          </w:tcPr>
          <w:p w14:paraId="3C7B50E5" w14:textId="77777777" w:rsidR="00193F0D" w:rsidRPr="0095453A" w:rsidRDefault="00E72C7A" w:rsidP="00425C02">
            <w:pPr>
              <w:pStyle w:val="Tabeltekst"/>
            </w:pPr>
            <w:sdt>
              <w:sdtPr>
                <w:id w:val="-165404909"/>
                <w:placeholder>
                  <w:docPart w:val="E22256C453352A4989BBE946CE089034"/>
                </w:placeholder>
                <w:temporary/>
                <w:showingPlcHdr/>
                <w15:appearance w15:val="hidden"/>
              </w:sdtPr>
              <w:sdtEndPr/>
              <w:sdtContent>
                <w:r w:rsidR="00003B75" w:rsidRPr="0095453A">
                  <w:rPr>
                    <w:lang w:bidi="nl-NL"/>
                  </w:rPr>
                  <w:t>€ 0</w:t>
                </w:r>
              </w:sdtContent>
            </w:sdt>
          </w:p>
        </w:tc>
      </w:tr>
      <w:tr w:rsidR="00003B75" w:rsidRPr="0095453A" w14:paraId="1174B364" w14:textId="77777777" w:rsidTr="00585480">
        <w:trPr>
          <w:trHeight w:val="327"/>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30244E38" w14:textId="77777777" w:rsidR="00193F0D" w:rsidRPr="0095453A" w:rsidRDefault="00E72C7A" w:rsidP="00425C02">
            <w:pPr>
              <w:pStyle w:val="Tabeltekst"/>
            </w:pPr>
            <w:sdt>
              <w:sdtPr>
                <w:id w:val="2004077413"/>
                <w:placeholder>
                  <w:docPart w:val="4A184371F31A454AA4A9D1E27F77EC9F"/>
                </w:placeholder>
                <w:temporary/>
                <w:showingPlcHdr/>
                <w15:appearance w15:val="hidden"/>
              </w:sdtPr>
              <w:sdtEndPr/>
              <w:sdtContent>
                <w:r w:rsidR="00003B75" w:rsidRPr="0095453A">
                  <w:rPr>
                    <w:lang w:bidi="nl-NL"/>
                  </w:rPr>
                  <w:t>Locatie/kantoor</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BD998A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C318FC"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8A26A5F"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9D7646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347FF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41EF74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30268D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E7CE38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831DA0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B86480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9866706"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42B1E48"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2535867A" w14:textId="77777777" w:rsidR="00193F0D" w:rsidRPr="0095453A" w:rsidRDefault="00E72C7A" w:rsidP="00425C02">
            <w:pPr>
              <w:pStyle w:val="Tabeltekst"/>
            </w:pPr>
            <w:sdt>
              <w:sdtPr>
                <w:id w:val="1872491813"/>
                <w:placeholder>
                  <w:docPart w:val="62FC4B9DEA5E34409DBAF44DA069493C"/>
                </w:placeholder>
                <w:temporary/>
                <w:showingPlcHdr/>
                <w15:appearance w15:val="hidden"/>
              </w:sdtPr>
              <w:sdtEndPr/>
              <w:sdtContent>
                <w:r w:rsidR="00003B75" w:rsidRPr="0095453A">
                  <w:rPr>
                    <w:lang w:bidi="nl-NL"/>
                  </w:rPr>
                  <w:t>€ 0</w:t>
                </w:r>
              </w:sdtContent>
            </w:sdt>
          </w:p>
        </w:tc>
      </w:tr>
      <w:tr w:rsidR="00003B75" w:rsidRPr="0095453A" w14:paraId="5EB9D999"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4512B83A" w14:textId="77777777" w:rsidR="00193F0D" w:rsidRPr="0095453A" w:rsidRDefault="00E72C7A" w:rsidP="00425C02">
            <w:pPr>
              <w:pStyle w:val="Tabeltekst"/>
            </w:pPr>
            <w:sdt>
              <w:sdtPr>
                <w:id w:val="-614829237"/>
                <w:placeholder>
                  <w:docPart w:val="2566E9F55A11634997935C7DC54EF4B6"/>
                </w:placeholder>
                <w:temporary/>
                <w:showingPlcHdr/>
                <w15:appearance w15:val="hidden"/>
              </w:sdtPr>
              <w:sdtEndPr/>
              <w:sdtContent>
                <w:r w:rsidR="00003B75" w:rsidRPr="0095453A">
                  <w:rPr>
                    <w:lang w:bidi="nl-NL"/>
                  </w:rPr>
                  <w:t>Marketing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A326C0C"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B68068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0CFB17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AD86AF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B8C50C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104EF30"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558E41F"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E345160"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822C11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8567AE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18B4D65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C8EAD53"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389C496E" w14:textId="77777777" w:rsidR="00193F0D" w:rsidRPr="0095453A" w:rsidRDefault="00E72C7A" w:rsidP="00425C02">
            <w:pPr>
              <w:pStyle w:val="Tabeltekst"/>
            </w:pPr>
            <w:sdt>
              <w:sdtPr>
                <w:id w:val="-639657078"/>
                <w:placeholder>
                  <w:docPart w:val="A8268D90F78D6A408A130EED6A2F5322"/>
                </w:placeholder>
                <w:temporary/>
                <w:showingPlcHdr/>
                <w15:appearance w15:val="hidden"/>
              </w:sdtPr>
              <w:sdtEndPr/>
              <w:sdtContent>
                <w:r w:rsidR="00003B75" w:rsidRPr="0095453A">
                  <w:rPr>
                    <w:lang w:bidi="nl-NL"/>
                  </w:rPr>
                  <w:t>€ 0</w:t>
                </w:r>
              </w:sdtContent>
            </w:sdt>
          </w:p>
        </w:tc>
      </w:tr>
      <w:tr w:rsidR="00003B75" w:rsidRPr="0095453A" w14:paraId="2D1AFF89"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ADDBE37" w14:textId="77777777" w:rsidR="00193F0D" w:rsidRPr="0095453A" w:rsidRDefault="00E72C7A" w:rsidP="00425C02">
            <w:pPr>
              <w:pStyle w:val="Tabeltekst"/>
            </w:pPr>
            <w:sdt>
              <w:sdtPr>
                <w:id w:val="-746572970"/>
                <w:placeholder>
                  <w:docPart w:val="BD5B246B8F10BD498F998D7CB2E8E0C8"/>
                </w:placeholder>
                <w:temporary/>
                <w:showingPlcHdr/>
                <w15:appearance w15:val="hidden"/>
              </w:sdtPr>
              <w:sdtEndPr/>
              <w:sdtContent>
                <w:r w:rsidR="00003B75" w:rsidRPr="0095453A">
                  <w:rPr>
                    <w:lang w:bidi="nl-NL"/>
                  </w:rPr>
                  <w:t>Arbeid</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7D71295"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0F0A65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B2AF52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A0BE24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4F4F3CB"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04399475"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00FA96"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09A1B2B"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3110FD3"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098C4E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FC6B50C"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51C731C"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0F78ECA4" w14:textId="77777777" w:rsidR="00193F0D" w:rsidRPr="0095453A" w:rsidRDefault="00E72C7A" w:rsidP="00425C02">
            <w:pPr>
              <w:pStyle w:val="Tabeltekst"/>
            </w:pPr>
            <w:sdt>
              <w:sdtPr>
                <w:id w:val="1883280825"/>
                <w:placeholder>
                  <w:docPart w:val="66E2B69516FA934DAEA31A0A8FC31432"/>
                </w:placeholder>
                <w:temporary/>
                <w:showingPlcHdr/>
                <w15:appearance w15:val="hidden"/>
              </w:sdtPr>
              <w:sdtEndPr/>
              <w:sdtContent>
                <w:r w:rsidR="00003B75" w:rsidRPr="0095453A">
                  <w:rPr>
                    <w:lang w:bidi="nl-NL"/>
                  </w:rPr>
                  <w:t>€ 0</w:t>
                </w:r>
              </w:sdtContent>
            </w:sdt>
          </w:p>
        </w:tc>
      </w:tr>
      <w:tr w:rsidR="00003B75" w:rsidRPr="0095453A" w14:paraId="089D663D"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7FC9E7D5" w14:textId="77777777" w:rsidR="00193F0D" w:rsidRPr="0095453A" w:rsidRDefault="00E72C7A" w:rsidP="00425C02">
            <w:pPr>
              <w:pStyle w:val="Tabeltekst"/>
            </w:pPr>
            <w:sdt>
              <w:sdtPr>
                <w:id w:val="-2019691439"/>
                <w:placeholder>
                  <w:docPart w:val="297BF1D95C68934BAD805904F30CD5D5"/>
                </w:placeholder>
                <w:temporary/>
                <w:showingPlcHdr/>
                <w15:appearance w15:val="hidden"/>
              </w:sdtPr>
              <w:sdtEndPr/>
              <w:sdtContent>
                <w:r w:rsidR="00003B75" w:rsidRPr="0095453A">
                  <w:rPr>
                    <w:lang w:bidi="nl-NL"/>
                  </w:rPr>
                  <w:t>Overig</w:t>
                </w:r>
              </w:sdtContent>
            </w:sdt>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FCFD800"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39E817E"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52DAA49A"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8E97C04"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204777A7"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0C5FF1B"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6D8ACE9"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716E5B74"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1B7783D"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668C82D1"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378370C8" w14:textId="77777777" w:rsidR="00193F0D" w:rsidRPr="0095453A" w:rsidRDefault="00193F0D" w:rsidP="00425C02">
            <w:pPr>
              <w:pStyle w:val="Tabeltekst"/>
            </w:pPr>
            <w:r w:rsidRPr="0095453A">
              <w:rPr>
                <w:lang w:bidi="nl-NL"/>
              </w:rPr>
              <w:t> </w:t>
            </w:r>
          </w:p>
        </w:tc>
        <w:tc>
          <w:tcPr>
            <w:tcW w:w="0" w:type="auto"/>
            <w:tcBorders>
              <w:top w:val="nil"/>
              <w:left w:val="nil"/>
              <w:bottom w:val="single" w:sz="4" w:space="0" w:color="404040"/>
              <w:right w:val="single" w:sz="4" w:space="0" w:color="404040"/>
            </w:tcBorders>
            <w:shd w:val="clear" w:color="auto" w:fill="F2F2F2" w:themeFill="background1" w:themeFillShade="F2"/>
            <w:noWrap/>
            <w:vAlign w:val="center"/>
            <w:hideMark/>
          </w:tcPr>
          <w:p w14:paraId="488A6EDD"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01CBF5B2" w14:textId="77777777" w:rsidR="00193F0D" w:rsidRPr="0095453A" w:rsidRDefault="00E72C7A" w:rsidP="00425C02">
            <w:pPr>
              <w:pStyle w:val="Tabeltekst"/>
            </w:pPr>
            <w:sdt>
              <w:sdtPr>
                <w:id w:val="2110001526"/>
                <w:placeholder>
                  <w:docPart w:val="FC3493C8DFFAD8409A0192FF56F56E1E"/>
                </w:placeholder>
                <w:temporary/>
                <w:showingPlcHdr/>
                <w15:appearance w15:val="hidden"/>
              </w:sdtPr>
              <w:sdtEndPr/>
              <w:sdtContent>
                <w:r w:rsidR="00003B75" w:rsidRPr="0095453A">
                  <w:rPr>
                    <w:lang w:bidi="nl-NL"/>
                  </w:rPr>
                  <w:t>€ 0</w:t>
                </w:r>
              </w:sdtContent>
            </w:sdt>
          </w:p>
        </w:tc>
      </w:tr>
      <w:tr w:rsidR="00003B75" w:rsidRPr="0095453A" w14:paraId="3A455DDB" w14:textId="77777777" w:rsidTr="00585480">
        <w:trPr>
          <w:trHeight w:val="323"/>
        </w:trPr>
        <w:tc>
          <w:tcPr>
            <w:tcW w:w="0" w:type="auto"/>
            <w:tcBorders>
              <w:top w:val="single" w:sz="4" w:space="0" w:color="404040"/>
              <w:left w:val="single" w:sz="4" w:space="0" w:color="000000"/>
              <w:bottom w:val="single" w:sz="4" w:space="0" w:color="404040"/>
              <w:right w:val="single" w:sz="4" w:space="0" w:color="404040"/>
            </w:tcBorders>
            <w:shd w:val="clear" w:color="auto" w:fill="F2F2F2" w:themeFill="background1" w:themeFillShade="F2"/>
            <w:vAlign w:val="center"/>
            <w:hideMark/>
          </w:tcPr>
          <w:p w14:paraId="1967EAF6" w14:textId="77777777" w:rsidR="00193F0D" w:rsidRPr="0095453A" w:rsidRDefault="00E72C7A" w:rsidP="00425C02">
            <w:pPr>
              <w:pStyle w:val="Tabeltekst"/>
            </w:pPr>
            <w:sdt>
              <w:sdtPr>
                <w:id w:val="1821465542"/>
                <w:placeholder>
                  <w:docPart w:val="F9DBF77D996EA9438EAF4EB6A38F6E3E"/>
                </w:placeholder>
                <w:temporary/>
                <w:showingPlcHdr/>
                <w15:appearance w15:val="hidden"/>
              </w:sdtPr>
              <w:sdtEndPr/>
              <w:sdtContent>
                <w:r w:rsidR="00003B75" w:rsidRPr="0095453A">
                  <w:rPr>
                    <w:lang w:bidi="nl-NL"/>
                  </w:rPr>
                  <w:t>Totale onkosten</w:t>
                </w:r>
              </w:sdtContent>
            </w:sdt>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42AD9DB3"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987AB6B"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4C7D954"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01E91A80"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6AA4FB4"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EC096DE"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D689166"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1F9ECC39"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2A0D7C34"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62629408"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AD5D922" w14:textId="77777777" w:rsidR="00193F0D" w:rsidRPr="0095453A" w:rsidRDefault="00193F0D" w:rsidP="00425C02">
            <w:pPr>
              <w:pStyle w:val="Tabeltekst"/>
            </w:pPr>
            <w:r w:rsidRPr="0095453A">
              <w:rPr>
                <w:lang w:bidi="nl-NL"/>
              </w:rPr>
              <w:t> </w:t>
            </w:r>
          </w:p>
        </w:tc>
        <w:tc>
          <w:tcPr>
            <w:tcW w:w="0" w:type="auto"/>
            <w:tcBorders>
              <w:top w:val="single" w:sz="4" w:space="0" w:color="404040"/>
              <w:left w:val="single" w:sz="4" w:space="0" w:color="404040"/>
              <w:bottom w:val="single" w:sz="4" w:space="0" w:color="404040"/>
              <w:right w:val="single" w:sz="4" w:space="0" w:color="404040"/>
            </w:tcBorders>
            <w:shd w:val="clear" w:color="auto" w:fill="F2F2F2" w:themeFill="background1" w:themeFillShade="F2"/>
            <w:noWrap/>
            <w:vAlign w:val="center"/>
            <w:hideMark/>
          </w:tcPr>
          <w:p w14:paraId="78F7F292" w14:textId="77777777" w:rsidR="00193F0D" w:rsidRPr="0095453A" w:rsidRDefault="00193F0D" w:rsidP="00425C02">
            <w:pPr>
              <w:pStyle w:val="Tabeltekst"/>
            </w:pPr>
            <w:r w:rsidRPr="0095453A">
              <w:rPr>
                <w:lang w:bidi="nl-NL"/>
              </w:rPr>
              <w:t> </w:t>
            </w:r>
          </w:p>
        </w:tc>
        <w:tc>
          <w:tcPr>
            <w:tcW w:w="1072" w:type="dxa"/>
            <w:tcBorders>
              <w:top w:val="single" w:sz="4" w:space="0" w:color="404040"/>
              <w:left w:val="single" w:sz="4" w:space="0" w:color="404040"/>
              <w:bottom w:val="single" w:sz="4" w:space="0" w:color="404040"/>
              <w:right w:val="single" w:sz="4" w:space="0" w:color="000000"/>
            </w:tcBorders>
            <w:shd w:val="clear" w:color="auto" w:fill="F2F2F2" w:themeFill="background1" w:themeFillShade="F2"/>
            <w:noWrap/>
            <w:vAlign w:val="center"/>
            <w:hideMark/>
          </w:tcPr>
          <w:p w14:paraId="5B21C9BE" w14:textId="77777777" w:rsidR="00193F0D" w:rsidRPr="0095453A" w:rsidRDefault="00E72C7A" w:rsidP="00425C02">
            <w:pPr>
              <w:pStyle w:val="Tabeltekst"/>
            </w:pPr>
            <w:sdt>
              <w:sdtPr>
                <w:id w:val="-1039747198"/>
                <w:placeholder>
                  <w:docPart w:val="9C5931141261014197786B035531DC72"/>
                </w:placeholder>
                <w:temporary/>
                <w:showingPlcHdr/>
                <w15:appearance w15:val="hidden"/>
              </w:sdtPr>
              <w:sdtEndPr/>
              <w:sdtContent>
                <w:r w:rsidR="00003B75" w:rsidRPr="0095453A">
                  <w:rPr>
                    <w:lang w:bidi="nl-NL"/>
                  </w:rPr>
                  <w:t>€ 0</w:t>
                </w:r>
              </w:sdtContent>
            </w:sdt>
          </w:p>
        </w:tc>
      </w:tr>
      <w:tr w:rsidR="00003B75" w:rsidRPr="0095453A" w14:paraId="1B668DC3" w14:textId="77777777" w:rsidTr="00585480">
        <w:trPr>
          <w:trHeight w:val="323"/>
        </w:trPr>
        <w:tc>
          <w:tcPr>
            <w:tcW w:w="0" w:type="auto"/>
            <w:tcBorders>
              <w:top w:val="single" w:sz="4" w:space="0" w:color="404040"/>
              <w:left w:val="single" w:sz="4" w:space="0" w:color="auto"/>
              <w:bottom w:val="single" w:sz="4" w:space="0" w:color="404040"/>
              <w:right w:val="single" w:sz="4" w:space="0" w:color="404040"/>
            </w:tcBorders>
            <w:shd w:val="clear" w:color="auto" w:fill="F2F2F2" w:themeFill="background1" w:themeFillShade="F2"/>
            <w:vAlign w:val="center"/>
            <w:hideMark/>
          </w:tcPr>
          <w:p w14:paraId="122E809D" w14:textId="77777777" w:rsidR="00193F0D" w:rsidRPr="0095453A" w:rsidRDefault="00E72C7A" w:rsidP="00425C02">
            <w:pPr>
              <w:pStyle w:val="Tabeltekst"/>
            </w:pPr>
            <w:sdt>
              <w:sdtPr>
                <w:id w:val="-167406938"/>
                <w:placeholder>
                  <w:docPart w:val="FFF38FD63157734FB32772E1660CBDF7"/>
                </w:placeholder>
                <w:temporary/>
                <w:showingPlcHdr/>
                <w15:appearance w15:val="hidden"/>
              </w:sdtPr>
              <w:sdtEndPr/>
              <w:sdtContent>
                <w:r w:rsidR="00003B75" w:rsidRPr="0095453A">
                  <w:rPr>
                    <w:lang w:bidi="nl-NL"/>
                  </w:rPr>
                  <w:t>Inkomsten voor belastingen</w:t>
                </w:r>
              </w:sdtContent>
            </w:sdt>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1D08C9A6"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752CAB23"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4DAE42A5"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13F8132"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C4C190D"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E6A0946"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04F29E85"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AB810DB"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26B98C5"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64D09707"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313EE31A" w14:textId="77777777" w:rsidR="00193F0D" w:rsidRPr="0095453A" w:rsidRDefault="00193F0D" w:rsidP="00425C02">
            <w:pPr>
              <w:pStyle w:val="Tabeltekst"/>
            </w:pPr>
            <w:r w:rsidRPr="0095453A">
              <w:rPr>
                <w:lang w:bidi="nl-NL"/>
              </w:rPr>
              <w:t> </w:t>
            </w:r>
          </w:p>
        </w:tc>
        <w:tc>
          <w:tcPr>
            <w:tcW w:w="0" w:type="auto"/>
            <w:tcBorders>
              <w:top w:val="single" w:sz="4" w:space="0" w:color="404040"/>
              <w:left w:val="nil"/>
              <w:bottom w:val="single" w:sz="4" w:space="0" w:color="404040"/>
              <w:right w:val="single" w:sz="4" w:space="0" w:color="404040"/>
            </w:tcBorders>
            <w:shd w:val="clear" w:color="auto" w:fill="F2F2F2" w:themeFill="background1" w:themeFillShade="F2"/>
            <w:noWrap/>
            <w:vAlign w:val="center"/>
            <w:hideMark/>
          </w:tcPr>
          <w:p w14:paraId="549B2413" w14:textId="77777777" w:rsidR="00193F0D" w:rsidRPr="0095453A" w:rsidRDefault="00193F0D" w:rsidP="00425C02">
            <w:pPr>
              <w:pStyle w:val="Tabeltekst"/>
            </w:pPr>
            <w:r w:rsidRPr="0095453A">
              <w:rPr>
                <w:lang w:bidi="nl-NL"/>
              </w:rPr>
              <w:t> </w:t>
            </w:r>
          </w:p>
        </w:tc>
        <w:tc>
          <w:tcPr>
            <w:tcW w:w="1072" w:type="dxa"/>
            <w:tcBorders>
              <w:top w:val="single" w:sz="4" w:space="0" w:color="404040"/>
              <w:left w:val="nil"/>
              <w:bottom w:val="single" w:sz="4" w:space="0" w:color="404040"/>
              <w:right w:val="single" w:sz="4" w:space="0" w:color="auto"/>
            </w:tcBorders>
            <w:shd w:val="clear" w:color="auto" w:fill="F2F2F2" w:themeFill="background1" w:themeFillShade="F2"/>
            <w:noWrap/>
            <w:vAlign w:val="center"/>
            <w:hideMark/>
          </w:tcPr>
          <w:p w14:paraId="5EC3DF9E" w14:textId="77777777" w:rsidR="00193F0D" w:rsidRPr="0095453A" w:rsidRDefault="00E72C7A" w:rsidP="00425C02">
            <w:pPr>
              <w:pStyle w:val="Tabeltekst"/>
            </w:pPr>
            <w:sdt>
              <w:sdtPr>
                <w:id w:val="318314936"/>
                <w:placeholder>
                  <w:docPart w:val="A0ACDC30C097434D8A27E42404A0B528"/>
                </w:placeholder>
                <w:temporary/>
                <w:showingPlcHdr/>
                <w15:appearance w15:val="hidden"/>
              </w:sdtPr>
              <w:sdtEndPr/>
              <w:sdtContent>
                <w:r w:rsidR="00003B75" w:rsidRPr="0095453A">
                  <w:rPr>
                    <w:lang w:bidi="nl-NL"/>
                  </w:rPr>
                  <w:t>€ 0</w:t>
                </w:r>
              </w:sdtContent>
            </w:sdt>
          </w:p>
        </w:tc>
      </w:tr>
      <w:tr w:rsidR="00003B75" w:rsidRPr="0095453A" w14:paraId="59DA9334" w14:textId="77777777" w:rsidTr="00585480">
        <w:trPr>
          <w:trHeight w:val="323"/>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485931C1" w14:textId="77777777" w:rsidR="00193F0D" w:rsidRPr="0095453A" w:rsidRDefault="00E72C7A" w:rsidP="00425C02">
            <w:pPr>
              <w:pStyle w:val="Tabeltekst"/>
            </w:pPr>
            <w:sdt>
              <w:sdtPr>
                <w:id w:val="-1512367034"/>
                <w:placeholder>
                  <w:docPart w:val="899EB2E297099A4A94980494C1B9B3D2"/>
                </w:placeholder>
                <w:temporary/>
                <w:showingPlcHdr/>
                <w15:appearance w15:val="hidden"/>
              </w:sdtPr>
              <w:sdtEndPr/>
              <w:sdtContent>
                <w:r w:rsidR="00003B75" w:rsidRPr="0095453A">
                  <w:rPr>
                    <w:lang w:bidi="nl-NL"/>
                  </w:rPr>
                  <w:t>Kosten inkomstenbelasting</w:t>
                </w:r>
              </w:sdtContent>
            </w:sdt>
          </w:p>
        </w:tc>
        <w:tc>
          <w:tcPr>
            <w:tcW w:w="0" w:type="auto"/>
            <w:tcBorders>
              <w:top w:val="nil"/>
              <w:left w:val="nil"/>
              <w:bottom w:val="single" w:sz="4" w:space="0" w:color="404040"/>
              <w:right w:val="single" w:sz="4" w:space="0" w:color="404040"/>
            </w:tcBorders>
            <w:shd w:val="clear" w:color="000000" w:fill="E6E6E6"/>
            <w:noWrap/>
            <w:vAlign w:val="center"/>
            <w:hideMark/>
          </w:tcPr>
          <w:p w14:paraId="20D690A2"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2775052"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6513FD8"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460B0414"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FA85F77"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96316CB"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196E5D4A"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39FD96CE"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508F3C25"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22033315"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FCB65B9" w14:textId="77777777" w:rsidR="00193F0D" w:rsidRPr="0095453A" w:rsidRDefault="00193F0D" w:rsidP="00425C02">
            <w:pPr>
              <w:pStyle w:val="Tabeltekst"/>
            </w:pPr>
            <w:r w:rsidRPr="0095453A">
              <w:rPr>
                <w:lang w:bidi="nl-NL"/>
              </w:rPr>
              <w:t xml:space="preserve"> </w:t>
            </w:r>
          </w:p>
        </w:tc>
        <w:tc>
          <w:tcPr>
            <w:tcW w:w="0" w:type="auto"/>
            <w:tcBorders>
              <w:top w:val="nil"/>
              <w:left w:val="nil"/>
              <w:bottom w:val="single" w:sz="4" w:space="0" w:color="404040"/>
              <w:right w:val="single" w:sz="4" w:space="0" w:color="404040"/>
            </w:tcBorders>
            <w:shd w:val="clear" w:color="000000" w:fill="E6E6E6"/>
            <w:noWrap/>
            <w:vAlign w:val="center"/>
            <w:hideMark/>
          </w:tcPr>
          <w:p w14:paraId="690A53C7" w14:textId="77777777" w:rsidR="00193F0D" w:rsidRPr="0095453A" w:rsidRDefault="00193F0D" w:rsidP="00425C02">
            <w:pPr>
              <w:pStyle w:val="Tabeltekst"/>
            </w:pPr>
            <w:r w:rsidRPr="0095453A">
              <w:rPr>
                <w:lang w:bidi="nl-NL"/>
              </w:rPr>
              <w:t xml:space="preserve"> </w:t>
            </w:r>
          </w:p>
        </w:tc>
        <w:tc>
          <w:tcPr>
            <w:tcW w:w="1072" w:type="dxa"/>
            <w:tcBorders>
              <w:top w:val="nil"/>
              <w:left w:val="nil"/>
              <w:bottom w:val="single" w:sz="4" w:space="0" w:color="404040"/>
              <w:right w:val="single" w:sz="4" w:space="0" w:color="auto"/>
            </w:tcBorders>
            <w:shd w:val="clear" w:color="000000" w:fill="E6E6E6"/>
            <w:noWrap/>
            <w:vAlign w:val="center"/>
            <w:hideMark/>
          </w:tcPr>
          <w:p w14:paraId="4C3CF6F3" w14:textId="77777777" w:rsidR="00193F0D" w:rsidRPr="0095453A" w:rsidRDefault="00E72C7A" w:rsidP="00425C02">
            <w:pPr>
              <w:pStyle w:val="Tabeltekst"/>
            </w:pPr>
            <w:sdt>
              <w:sdtPr>
                <w:id w:val="1832869840"/>
                <w:placeholder>
                  <w:docPart w:val="C346535B5167044ABFF1031B6CA2DED8"/>
                </w:placeholder>
                <w:temporary/>
                <w:showingPlcHdr/>
                <w15:appearance w15:val="hidden"/>
              </w:sdtPr>
              <w:sdtEndPr/>
              <w:sdtContent>
                <w:r w:rsidR="00003B75" w:rsidRPr="0095453A">
                  <w:rPr>
                    <w:lang w:bidi="nl-NL"/>
                  </w:rPr>
                  <w:t>€ 0</w:t>
                </w:r>
              </w:sdtContent>
            </w:sdt>
          </w:p>
        </w:tc>
      </w:tr>
      <w:tr w:rsidR="00193F0D" w:rsidRPr="0095453A" w14:paraId="1DD3AC30" w14:textId="77777777" w:rsidTr="00585480">
        <w:trPr>
          <w:trHeight w:val="180"/>
        </w:trPr>
        <w:tc>
          <w:tcPr>
            <w:tcW w:w="11965" w:type="dxa"/>
            <w:gridSpan w:val="14"/>
            <w:tcBorders>
              <w:top w:val="single" w:sz="4" w:space="0" w:color="404040"/>
              <w:left w:val="single" w:sz="4" w:space="0" w:color="auto"/>
              <w:bottom w:val="single" w:sz="4" w:space="0" w:color="404040"/>
              <w:right w:val="single" w:sz="4" w:space="0" w:color="000000"/>
            </w:tcBorders>
            <w:shd w:val="clear" w:color="auto" w:fill="264D2B" w:themeFill="accent1"/>
            <w:vAlign w:val="center"/>
            <w:hideMark/>
          </w:tcPr>
          <w:p w14:paraId="314E244F" w14:textId="77777777" w:rsidR="00193F0D" w:rsidRPr="0095453A" w:rsidRDefault="00193F0D" w:rsidP="00425C02">
            <w:pPr>
              <w:pStyle w:val="Tabeltekst"/>
            </w:pPr>
            <w:r w:rsidRPr="0095453A">
              <w:rPr>
                <w:lang w:bidi="nl-NL"/>
              </w:rPr>
              <w:t> </w:t>
            </w:r>
          </w:p>
        </w:tc>
      </w:tr>
      <w:tr w:rsidR="00003B75" w:rsidRPr="0095453A" w14:paraId="7843EE9B" w14:textId="77777777" w:rsidTr="00585480">
        <w:trPr>
          <w:trHeight w:val="402"/>
        </w:trPr>
        <w:tc>
          <w:tcPr>
            <w:tcW w:w="0" w:type="auto"/>
            <w:tcBorders>
              <w:top w:val="nil"/>
              <w:left w:val="single" w:sz="4" w:space="0" w:color="auto"/>
              <w:bottom w:val="single" w:sz="4" w:space="0" w:color="404040"/>
              <w:right w:val="single" w:sz="4" w:space="0" w:color="404040"/>
            </w:tcBorders>
            <w:shd w:val="clear" w:color="000000" w:fill="E6E6E6"/>
            <w:vAlign w:val="center"/>
            <w:hideMark/>
          </w:tcPr>
          <w:p w14:paraId="5C817DD6" w14:textId="77777777" w:rsidR="00193F0D" w:rsidRPr="0095453A" w:rsidRDefault="00E72C7A" w:rsidP="00D073F1">
            <w:pPr>
              <w:pStyle w:val="Kop3"/>
            </w:pPr>
            <w:sdt>
              <w:sdtPr>
                <w:id w:val="1959521979"/>
                <w:placeholder>
                  <w:docPart w:val="EC2D651B1C38A5429346FD1F541C6BB7"/>
                </w:placeholder>
                <w:temporary/>
                <w:showingPlcHdr/>
                <w15:appearance w15:val="hidden"/>
              </w:sdtPr>
              <w:sdtEndPr/>
              <w:sdtContent>
                <w:r w:rsidR="00003B75" w:rsidRPr="0095453A">
                  <w:rPr>
                    <w:lang w:bidi="nl-NL"/>
                  </w:rPr>
                  <w:t>NETTO INKOMSTEN</w:t>
                </w:r>
              </w:sdtContent>
            </w:sdt>
          </w:p>
        </w:tc>
        <w:tc>
          <w:tcPr>
            <w:tcW w:w="0" w:type="auto"/>
            <w:tcBorders>
              <w:top w:val="nil"/>
              <w:left w:val="nil"/>
              <w:bottom w:val="single" w:sz="4" w:space="0" w:color="404040"/>
              <w:right w:val="single" w:sz="4" w:space="0" w:color="404040"/>
            </w:tcBorders>
            <w:shd w:val="clear" w:color="000000" w:fill="E6E6E6"/>
            <w:vAlign w:val="center"/>
            <w:hideMark/>
          </w:tcPr>
          <w:p w14:paraId="6EC550C2"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22B81066"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0A59DE84"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34BA300A"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65D1D16A"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3D5BAAEC"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00B8EA4B"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5100E875"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2AE2A699"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541E1592"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212E61A6" w14:textId="77777777" w:rsidR="00193F0D" w:rsidRPr="0095453A" w:rsidRDefault="00193F0D" w:rsidP="00D073F1">
            <w:pPr>
              <w:pStyle w:val="Kop3"/>
            </w:pPr>
            <w:r w:rsidRPr="0095453A">
              <w:rPr>
                <w:lang w:bidi="nl-NL"/>
              </w:rPr>
              <w:t> </w:t>
            </w:r>
          </w:p>
        </w:tc>
        <w:tc>
          <w:tcPr>
            <w:tcW w:w="0" w:type="auto"/>
            <w:tcBorders>
              <w:top w:val="nil"/>
              <w:left w:val="nil"/>
              <w:bottom w:val="single" w:sz="4" w:space="0" w:color="404040"/>
              <w:right w:val="single" w:sz="4" w:space="0" w:color="404040"/>
            </w:tcBorders>
            <w:shd w:val="clear" w:color="000000" w:fill="E6E6E6"/>
            <w:vAlign w:val="center"/>
            <w:hideMark/>
          </w:tcPr>
          <w:p w14:paraId="0B64EE75" w14:textId="77777777" w:rsidR="00193F0D" w:rsidRPr="0095453A" w:rsidRDefault="00193F0D" w:rsidP="00D073F1">
            <w:pPr>
              <w:pStyle w:val="Kop3"/>
            </w:pPr>
            <w:r w:rsidRPr="0095453A">
              <w:rPr>
                <w:lang w:bidi="nl-NL"/>
              </w:rPr>
              <w:t> </w:t>
            </w:r>
          </w:p>
        </w:tc>
        <w:tc>
          <w:tcPr>
            <w:tcW w:w="1072" w:type="dxa"/>
            <w:tcBorders>
              <w:top w:val="nil"/>
              <w:left w:val="nil"/>
              <w:bottom w:val="single" w:sz="4" w:space="0" w:color="404040"/>
              <w:right w:val="single" w:sz="4" w:space="0" w:color="auto"/>
            </w:tcBorders>
            <w:shd w:val="clear" w:color="000000" w:fill="E6E6E6"/>
            <w:vAlign w:val="center"/>
            <w:hideMark/>
          </w:tcPr>
          <w:p w14:paraId="3A1CA71E" w14:textId="77777777" w:rsidR="00193F0D" w:rsidRPr="0095453A" w:rsidRDefault="00E72C7A" w:rsidP="00D073F1">
            <w:pPr>
              <w:pStyle w:val="Kop3"/>
            </w:pPr>
            <w:sdt>
              <w:sdtPr>
                <w:id w:val="-1650508049"/>
                <w:placeholder>
                  <w:docPart w:val="B2960161707D8646890558018C5D389E"/>
                </w:placeholder>
                <w:temporary/>
                <w:showingPlcHdr/>
                <w15:appearance w15:val="hidden"/>
              </w:sdtPr>
              <w:sdtEndPr/>
              <w:sdtContent>
                <w:r w:rsidR="00003B75" w:rsidRPr="0095453A">
                  <w:rPr>
                    <w:lang w:bidi="nl-NL"/>
                  </w:rPr>
                  <w:t>€ 0</w:t>
                </w:r>
              </w:sdtContent>
            </w:sdt>
          </w:p>
        </w:tc>
      </w:tr>
      <w:tr w:rsidR="00193F0D" w:rsidRPr="0095453A" w14:paraId="7B706019" w14:textId="77777777" w:rsidTr="00585480">
        <w:trPr>
          <w:trHeight w:val="180"/>
        </w:trPr>
        <w:tc>
          <w:tcPr>
            <w:tcW w:w="11965" w:type="dxa"/>
            <w:gridSpan w:val="14"/>
            <w:tcBorders>
              <w:top w:val="single" w:sz="4" w:space="0" w:color="404040"/>
              <w:left w:val="single" w:sz="4" w:space="0" w:color="auto"/>
              <w:bottom w:val="single" w:sz="4" w:space="0" w:color="auto"/>
              <w:right w:val="single" w:sz="4" w:space="0" w:color="000000"/>
            </w:tcBorders>
            <w:shd w:val="clear" w:color="auto" w:fill="264D2B" w:themeFill="accent1"/>
            <w:vAlign w:val="center"/>
            <w:hideMark/>
          </w:tcPr>
          <w:p w14:paraId="61259FCD" w14:textId="77777777" w:rsidR="00193F0D" w:rsidRPr="0095453A" w:rsidRDefault="00193F0D" w:rsidP="00425C02">
            <w:pPr>
              <w:pStyle w:val="Tabeltekst"/>
            </w:pPr>
            <w:r w:rsidRPr="0095453A">
              <w:rPr>
                <w:lang w:bidi="nl-NL"/>
              </w:rPr>
              <w:t> </w:t>
            </w:r>
          </w:p>
        </w:tc>
      </w:tr>
    </w:tbl>
    <w:p w14:paraId="21239D1D" w14:textId="77777777" w:rsidR="00123565" w:rsidRPr="0095453A" w:rsidRDefault="00123565" w:rsidP="000A7CCA"/>
    <w:p w14:paraId="6E4F2917" w14:textId="77777777" w:rsidR="00123565" w:rsidRPr="0095453A" w:rsidRDefault="00123565" w:rsidP="000A7CCA">
      <w:pPr>
        <w:sectPr w:rsidR="00123565" w:rsidRPr="0095453A" w:rsidSect="009A2D2F">
          <w:headerReference w:type="default" r:id="rId22"/>
          <w:footerReference w:type="default" r:id="rId23"/>
          <w:pgSz w:w="16838" w:h="11906" w:orient="landscape" w:code="9"/>
          <w:pgMar w:top="1701" w:right="1134" w:bottom="1673" w:left="1134" w:header="432" w:footer="432" w:gutter="0"/>
          <w:cols w:space="720"/>
          <w:docGrid w:linePitch="360"/>
        </w:sectPr>
      </w:pPr>
    </w:p>
    <w:p w14:paraId="6DE8431A" w14:textId="77777777" w:rsidR="00123565" w:rsidRPr="0095453A" w:rsidRDefault="00E72C7A" w:rsidP="00123565">
      <w:pPr>
        <w:pStyle w:val="Kop1"/>
      </w:pPr>
      <w:sdt>
        <w:sdtPr>
          <w:id w:val="714624727"/>
          <w:placeholder>
            <w:docPart w:val="8BC938FE928C0047B78783941C91F394"/>
          </w:placeholder>
          <w:temporary/>
          <w:showingPlcHdr/>
          <w15:appearance w15:val="hidden"/>
          <w:text/>
        </w:sdtPr>
        <w:sdtEndPr/>
        <w:sdtContent>
          <w:r w:rsidR="0011677C" w:rsidRPr="0095453A">
            <w:rPr>
              <w:lang w:bidi="nl-NL"/>
            </w:rPr>
            <w:t>INSTRUCTIES OM AAN DE SLAG TE GAAN MET WINST- &amp; VERLIESPROGNOSES</w:t>
          </w:r>
        </w:sdtContent>
      </w:sdt>
    </w:p>
    <w:sdt>
      <w:sdtPr>
        <w:id w:val="-1392414934"/>
        <w:placeholder>
          <w:docPart w:val="E67505E58F6E3544A230A01C0F503473"/>
        </w:placeholder>
        <w:temporary/>
        <w:showingPlcHdr/>
        <w15:appearance w15:val="hidden"/>
        <w:text/>
      </w:sdtPr>
      <w:sdtEndPr/>
      <w:sdtContent>
        <w:p w14:paraId="02631E15" w14:textId="77777777" w:rsidR="0011677C" w:rsidRPr="0095453A" w:rsidRDefault="0011677C" w:rsidP="00B86DBD">
          <w:pPr>
            <w:rPr>
              <w:b/>
              <w:bCs/>
              <w:color w:val="264D2B" w:themeColor="accent1"/>
            </w:rPr>
          </w:pPr>
          <w:r w:rsidRPr="0095453A">
            <w:rPr>
              <w:lang w:bidi="nl-NL"/>
            </w:rPr>
            <w:t>Het voltooien van een winst- en verliesprognose voor een nieuw bedrijf is een goede oefening om te begrijpen en te communiceren wanneer het bedrijf winst zal gaan maken en om te zien hoe de omzet en winst zullen groeien.  Het bovenste gedeelte van het model aan de linkerkant, Omzet, is een goede manier om de maandelijkse verkoop voor het eerste jaar te ramen. In het onderste deel worden vervolgens geschatte uitgaven voor dezelfde periode toegepast, om de rentabiliteit van het bedrijf te bepalen.</w:t>
          </w:r>
        </w:p>
      </w:sdtContent>
    </w:sdt>
    <w:sdt>
      <w:sdtPr>
        <w:rPr>
          <w:rStyle w:val="Zwaar"/>
        </w:rPr>
        <w:id w:val="-145517288"/>
        <w:placeholder>
          <w:docPart w:val="E7B4E52B24A4DE4A9B26B0AEF9918B70"/>
        </w:placeholder>
        <w:temporary/>
        <w:showingPlcHdr/>
        <w15:appearance w15:val="hidden"/>
        <w:text/>
      </w:sdtPr>
      <w:sdtEndPr>
        <w:rPr>
          <w:rStyle w:val="Zwaar"/>
        </w:rPr>
      </w:sdtEndPr>
      <w:sdtContent>
        <w:p w14:paraId="2F85B2D1" w14:textId="77777777" w:rsidR="00B86DBD" w:rsidRPr="0095453A" w:rsidRDefault="00B86DBD" w:rsidP="00B86DBD">
          <w:pPr>
            <w:rPr>
              <w:rStyle w:val="Zwaar"/>
            </w:rPr>
          </w:pPr>
          <w:r w:rsidRPr="0095453A">
            <w:rPr>
              <w:rStyle w:val="Zwaar"/>
              <w:lang w:bidi="nl-NL"/>
            </w:rPr>
            <w:t>Stappen ter voorbereiding:</w:t>
          </w:r>
        </w:p>
      </w:sdtContent>
    </w:sdt>
    <w:p w14:paraId="3729D5B1" w14:textId="77777777" w:rsidR="006A4307" w:rsidRPr="0095453A" w:rsidRDefault="00E72C7A" w:rsidP="00B86DBD">
      <w:sdt>
        <w:sdtPr>
          <w:rPr>
            <w:rStyle w:val="Zwaar"/>
          </w:rPr>
          <w:id w:val="713538813"/>
          <w:placeholder>
            <w:docPart w:val="6C64EA111378BF4F939F2CD73B21FB6C"/>
          </w:placeholder>
          <w:temporary/>
          <w:showingPlcHdr/>
          <w15:appearance w15:val="hidden"/>
        </w:sdtPr>
        <w:sdtEndPr>
          <w:rPr>
            <w:rStyle w:val="Zwaar"/>
          </w:rPr>
        </w:sdtEndPr>
        <w:sdtContent>
          <w:r w:rsidR="00B86DBD" w:rsidRPr="0095453A">
            <w:rPr>
              <w:rStyle w:val="Zwaar"/>
              <w:lang w:bidi="nl-NL"/>
            </w:rPr>
            <w:t>Stap 1:</w:t>
          </w:r>
        </w:sdtContent>
      </w:sdt>
      <w:r w:rsidR="006A4307" w:rsidRPr="0095453A">
        <w:rPr>
          <w:rStyle w:val="Zwaar"/>
          <w:lang w:bidi="nl-NL"/>
        </w:rPr>
        <w:t xml:space="preserve"> </w:t>
      </w:r>
      <w:sdt>
        <w:sdtPr>
          <w:id w:val="-1566871245"/>
          <w:placeholder>
            <w:docPart w:val="7B56F5B09AF7CD4E920037676C22F8AF"/>
          </w:placeholder>
          <w:temporary/>
          <w:showingPlcHdr/>
          <w15:appearance w15:val="hidden"/>
        </w:sdtPr>
        <w:sdtEndPr/>
        <w:sdtContent>
          <w:r w:rsidR="00B86DBD" w:rsidRPr="0095453A">
            <w:rPr>
              <w:lang w:bidi="nl-NL"/>
            </w:rPr>
            <w:t>Voer de naam van uw bedrijf in en de datum waarop u deze schatting voorbereidt.</w:t>
          </w:r>
        </w:sdtContent>
      </w:sdt>
    </w:p>
    <w:p w14:paraId="5AF7C902" w14:textId="77777777" w:rsidR="006A4307" w:rsidRPr="0095453A" w:rsidRDefault="00E72C7A" w:rsidP="00B86DBD">
      <w:sdt>
        <w:sdtPr>
          <w:rPr>
            <w:rStyle w:val="Zwaar"/>
          </w:rPr>
          <w:id w:val="215399801"/>
          <w:placeholder>
            <w:docPart w:val="490F52E1E001654DA2B2EC6A86196120"/>
          </w:placeholder>
          <w:temporary/>
          <w:showingPlcHdr/>
          <w15:appearance w15:val="hidden"/>
        </w:sdtPr>
        <w:sdtEndPr>
          <w:rPr>
            <w:rStyle w:val="Zwaar"/>
          </w:rPr>
        </w:sdtEndPr>
        <w:sdtContent>
          <w:r w:rsidR="00B86DBD" w:rsidRPr="0095453A">
            <w:rPr>
              <w:rStyle w:val="Zwaar"/>
              <w:lang w:bidi="nl-NL"/>
            </w:rPr>
            <w:t>Stap 2:</w:t>
          </w:r>
        </w:sdtContent>
      </w:sdt>
      <w:r w:rsidR="006A4307" w:rsidRPr="0095453A">
        <w:rPr>
          <w:lang w:bidi="nl-NL"/>
        </w:rPr>
        <w:t xml:space="preserve"> </w:t>
      </w:r>
      <w:sdt>
        <w:sdtPr>
          <w:id w:val="962001901"/>
          <w:placeholder>
            <w:docPart w:val="CB7CCDA138C80944A1BF7F526B298277"/>
          </w:placeholder>
          <w:temporary/>
          <w:showingPlcHdr/>
          <w15:appearance w15:val="hidden"/>
        </w:sdtPr>
        <w:sdtEndPr/>
        <w:sdtContent>
          <w:r w:rsidR="00B86DBD" w:rsidRPr="0095453A">
            <w:rPr>
              <w:lang w:bidi="nl-NL"/>
            </w:rPr>
            <w:t>Voer voor elke maand de verwachte omzet in, beginnend in januari of wanneer uw schatting begint.  U kunt dit doen voor producten of diensten of voor meerdere producten.  U kunt regels toevoegen aan dit model voor extra aanbiedingen. Hiervan moet u eventuele retouren of kortingen aftrekken voor producten die u wilt volgen (deze moeten worden weergegeven als negatieve waarden, bijvoorbeeld -10). Onder de netto-omzet kunt u de kosten van verkochte goederen invoeren.  Dit zijn de directe kosten voor de verkoop van een bepaald product, bijvoorbeeld materiaal- en assemblagekosten. Bij een doorverkocht product zijn dit de groothandelskosten.</w:t>
          </w:r>
        </w:sdtContent>
      </w:sdt>
    </w:p>
    <w:p w14:paraId="6EE7262B" w14:textId="77777777" w:rsidR="006A4307" w:rsidRPr="0095453A" w:rsidRDefault="00E72C7A" w:rsidP="00B86DBD">
      <w:sdt>
        <w:sdtPr>
          <w:rPr>
            <w:rStyle w:val="Zwaar"/>
          </w:rPr>
          <w:id w:val="750324207"/>
          <w:placeholder>
            <w:docPart w:val="DC103C360C4E0F419154A6BF7D44DD83"/>
          </w:placeholder>
          <w:temporary/>
          <w:showingPlcHdr/>
          <w15:appearance w15:val="hidden"/>
        </w:sdtPr>
        <w:sdtEndPr>
          <w:rPr>
            <w:rStyle w:val="Zwaar"/>
          </w:rPr>
        </w:sdtEndPr>
        <w:sdtContent>
          <w:r w:rsidR="00B86DBD" w:rsidRPr="0095453A">
            <w:rPr>
              <w:rStyle w:val="Zwaar"/>
              <w:lang w:bidi="nl-NL"/>
            </w:rPr>
            <w:t>Stap 3:</w:t>
          </w:r>
        </w:sdtContent>
      </w:sdt>
      <w:r w:rsidR="006A4307" w:rsidRPr="0095453A">
        <w:rPr>
          <w:rStyle w:val="Zwaar"/>
          <w:lang w:bidi="nl-NL"/>
        </w:rPr>
        <w:t xml:space="preserve"> </w:t>
      </w:r>
      <w:sdt>
        <w:sdtPr>
          <w:id w:val="1784452798"/>
          <w:placeholder>
            <w:docPart w:val="45897F074E2C69439EB4ABFE8858EB79"/>
          </w:placeholder>
          <w:temporary/>
          <w:showingPlcHdr/>
          <w15:appearance w15:val="hidden"/>
        </w:sdtPr>
        <w:sdtEndPr/>
        <w:sdtContent>
          <w:r w:rsidR="00B86DBD" w:rsidRPr="0095453A">
            <w:rPr>
              <w:lang w:bidi="nl-NL"/>
            </w:rPr>
            <w:t>Voer voor elke maand de geschatte salarissen, marketing- en overige kosten en andere items in die u verwacht.</w:t>
          </w:r>
        </w:sdtContent>
      </w:sdt>
    </w:p>
    <w:p w14:paraId="34B034A9" w14:textId="77777777" w:rsidR="006A4307" w:rsidRPr="0095453A" w:rsidRDefault="00E72C7A" w:rsidP="0011677C">
      <w:sdt>
        <w:sdtPr>
          <w:rPr>
            <w:rStyle w:val="Zwaar"/>
          </w:rPr>
          <w:id w:val="1266432568"/>
          <w:placeholder>
            <w:docPart w:val="86E71F0559E98B4796A350D7DF8430B9"/>
          </w:placeholder>
          <w:temporary/>
          <w:showingPlcHdr/>
          <w15:appearance w15:val="hidden"/>
        </w:sdtPr>
        <w:sdtEndPr>
          <w:rPr>
            <w:rStyle w:val="Zwaar"/>
          </w:rPr>
        </w:sdtEndPr>
        <w:sdtContent>
          <w:r w:rsidR="00B86DBD" w:rsidRPr="0095453A">
            <w:rPr>
              <w:rStyle w:val="Zwaar"/>
              <w:lang w:bidi="nl-NL"/>
            </w:rPr>
            <w:t>Stap 4:</w:t>
          </w:r>
        </w:sdtContent>
      </w:sdt>
      <w:r w:rsidR="006A4307" w:rsidRPr="0095453A">
        <w:rPr>
          <w:rStyle w:val="Zwaar"/>
          <w:lang w:bidi="nl-NL"/>
        </w:rPr>
        <w:t xml:space="preserve"> </w:t>
      </w:r>
      <w:sdt>
        <w:sdtPr>
          <w:id w:val="-837159454"/>
          <w:placeholder>
            <w:docPart w:val="C62DC2E212CB9743B0388062AD2F7DC8"/>
          </w:placeholder>
          <w:temporary/>
          <w:showingPlcHdr/>
          <w15:appearance w15:val="hidden"/>
        </w:sdtPr>
        <w:sdtEndPr/>
        <w:sdtContent>
          <w:r w:rsidR="00B86DBD" w:rsidRPr="0095453A">
            <w:rPr>
              <w:lang w:bidi="nl-NL"/>
            </w:rPr>
            <w:t>Nadat u alle uitgaven hebt ingevoerd, bekijkt u de afzonderlijke items en het totale bedrag, om te zien hoe u dit kunt verbeteren of bepaalde uitgaven naar de toekomst kunt verplaatsen, wanneer u meer inkomsten verwacht. Het doel is zo snel mogelijk winstgevend te worden met positieve cashflow.</w:t>
          </w:r>
        </w:sdtContent>
      </w:sdt>
    </w:p>
    <w:sectPr w:rsidR="006A4307" w:rsidRPr="0095453A" w:rsidSect="009A2D2F">
      <w:headerReference w:type="default" r:id="rId24"/>
      <w:footerReference w:type="default" r:id="rId25"/>
      <w:pgSz w:w="11906" w:h="16838" w:code="9"/>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723E63" w14:textId="77777777" w:rsidR="00E72C7A" w:rsidRDefault="00E72C7A" w:rsidP="008F1194">
      <w:pPr>
        <w:spacing w:after="0" w:line="240" w:lineRule="auto"/>
      </w:pPr>
      <w:r>
        <w:separator/>
      </w:r>
    </w:p>
  </w:endnote>
  <w:endnote w:type="continuationSeparator" w:id="0">
    <w:p w14:paraId="55A1F48E" w14:textId="77777777" w:rsidR="00E72C7A" w:rsidRDefault="00E72C7A"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5C25E" w14:textId="77777777" w:rsidR="008E6A9F" w:rsidRDefault="008E6A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077175"/>
      <w:docPartObj>
        <w:docPartGallery w:val="Page Numbers (Bottom of Page)"/>
        <w:docPartUnique/>
      </w:docPartObj>
    </w:sdtPr>
    <w:sdtEndPr>
      <w:rPr>
        <w:noProof/>
      </w:rPr>
    </w:sdtEndPr>
    <w:sdtContent>
      <w:p w14:paraId="505B2819" w14:textId="77777777" w:rsidR="005235DF" w:rsidRDefault="005235DF" w:rsidP="009544F4">
        <w:pPr>
          <w:pStyle w:val="Voettekst"/>
          <w:jc w:val="center"/>
        </w:pPr>
        <w:r>
          <w:rPr>
            <w:noProof/>
            <w:lang w:bidi="nl-NL"/>
          </w:rPr>
          <mc:AlternateContent>
            <mc:Choice Requires="wps">
              <w:drawing>
                <wp:anchor distT="0" distB="0" distL="114300" distR="114300" simplePos="0" relativeHeight="251633661" behindDoc="1" locked="0" layoutInCell="1" allowOverlap="1" wp14:anchorId="7AFA7798" wp14:editId="75CAFBE7">
                  <wp:simplePos x="0" y="0"/>
                  <wp:positionH relativeFrom="margin">
                    <wp:align>center</wp:align>
                  </wp:positionH>
                  <wp:positionV relativeFrom="page">
                    <wp:align>bottom</wp:align>
                  </wp:positionV>
                  <wp:extent cx="6858000" cy="859536"/>
                  <wp:effectExtent l="0" t="0" r="2540" b="0"/>
                  <wp:wrapNone/>
                  <wp:docPr id="36" name="Rechthoe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6854152F" id="Rechthoek" o:spid="_x0000_s1026"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" fillcolor="#264d2b [3204]" stroked="f" strokeweight="1pt">
                  <v:stroke miterlimit="4"/>
                  <v:textbox inset="3pt,3pt,3pt,3pt"/>
                  <w10:wrap anchorx="margin" anchory="page"/>
                </v:rect>
              </w:pict>
            </mc:Fallback>
          </mc:AlternateContent>
        </w:r>
        <w:r>
          <w:rPr>
            <w:noProof/>
            <w:lang w:bidi="nl-NL"/>
          </w:rPr>
          <mc:AlternateContent>
            <mc:Choice Requires="wps">
              <w:drawing>
                <wp:anchor distT="0" distB="0" distL="114300" distR="114300" simplePos="0" relativeHeight="251634685" behindDoc="1" locked="0" layoutInCell="1" allowOverlap="1" wp14:anchorId="072EBD3D" wp14:editId="271E8B6D">
                  <wp:simplePos x="0" y="0"/>
                  <wp:positionH relativeFrom="margin">
                    <wp:align>center</wp:align>
                  </wp:positionH>
                  <wp:positionV relativeFrom="page">
                    <wp:align>bottom</wp:align>
                  </wp:positionV>
                  <wp:extent cx="6858000" cy="914664"/>
                  <wp:effectExtent l="0" t="0" r="2540" b="0"/>
                  <wp:wrapNone/>
                  <wp:docPr id="37"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199B09B8" id="Vorm" o:spid="_x0000_s1026"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rPr>
            <w:lang w:bidi="nl-NL"/>
          </w:rPr>
          <w:fldChar w:fldCharType="begin"/>
        </w:r>
        <w:r>
          <w:rPr>
            <w:lang w:bidi="nl-NL"/>
          </w:rPr>
          <w:instrText xml:space="preserve"> PAGE   \* MERGEFORMAT </w:instrText>
        </w:r>
        <w:r>
          <w:rPr>
            <w:lang w:bidi="nl-NL"/>
          </w:rPr>
          <w:fldChar w:fldCharType="separate"/>
        </w:r>
        <w:r>
          <w:rPr>
            <w:noProof/>
            <w:lang w:bidi="nl-NL"/>
          </w:rPr>
          <w:t>11</w:t>
        </w:r>
        <w:r>
          <w:rPr>
            <w:noProof/>
            <w:lang w:bidi="nl-N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907C" w14:textId="77777777" w:rsidR="005235DF" w:rsidRDefault="005235DF">
    <w:pPr>
      <w:pStyle w:val="Voettekst"/>
    </w:pPr>
    <w:r>
      <w:rPr>
        <w:noProof/>
        <w:lang w:bidi="nl-NL"/>
      </w:rPr>
      <mc:AlternateContent>
        <mc:Choice Requires="wpg">
          <w:drawing>
            <wp:anchor distT="0" distB="0" distL="114300" distR="114300" simplePos="0" relativeHeight="251734016" behindDoc="1" locked="0" layoutInCell="1" allowOverlap="1" wp14:anchorId="738B33FB" wp14:editId="3E560DE8">
              <wp:simplePos x="0" y="0"/>
              <wp:positionH relativeFrom="margin">
                <wp:align>center</wp:align>
              </wp:positionH>
              <wp:positionV relativeFrom="page">
                <wp:align>bottom</wp:align>
              </wp:positionV>
              <wp:extent cx="6858000" cy="923544"/>
              <wp:effectExtent l="0" t="0" r="0" b="0"/>
              <wp:wrapNone/>
              <wp:docPr id="199" name="Groe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hthoek"/>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Vorm">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4EE85832" id="Groep 199" o:spid="_x0000_s1026"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">
              <v:rect id="Rechthoek"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264d2b [3204]" stroked="f" strokeweight="1pt">
                <v:stroke miterlimit="4"/>
                <v:textbox inset="3pt,3pt,3pt,3pt"/>
              </v:rect>
              <v:shape id="Vorm"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0543192"/>
      <w:docPartObj>
        <w:docPartGallery w:val="Page Numbers (Bottom of Page)"/>
        <w:docPartUnique/>
      </w:docPartObj>
    </w:sdtPr>
    <w:sdtEndPr>
      <w:rPr>
        <w:noProof/>
      </w:rPr>
    </w:sdtEndPr>
    <w:sdtContent>
      <w:p w14:paraId="40FAD564" w14:textId="77777777" w:rsidR="005235DF" w:rsidRDefault="005235DF" w:rsidP="009544F4">
        <w:pPr>
          <w:pStyle w:val="Voettekst"/>
          <w:jc w:val="center"/>
        </w:pPr>
        <w:r>
          <w:rPr>
            <w:noProof/>
            <w:lang w:bidi="nl-NL"/>
          </w:rPr>
          <mc:AlternateContent>
            <mc:Choice Requires="wpg">
              <w:drawing>
                <wp:anchor distT="0" distB="0" distL="114300" distR="114300" simplePos="0" relativeHeight="251680768" behindDoc="1" locked="0" layoutInCell="1" allowOverlap="1" wp14:anchorId="62E8C818" wp14:editId="17511A90">
                  <wp:simplePos x="0" y="0"/>
                  <wp:positionH relativeFrom="margin">
                    <wp:align>center</wp:align>
                  </wp:positionH>
                  <wp:positionV relativeFrom="page">
                    <wp:align>bottom</wp:align>
                  </wp:positionV>
                  <wp:extent cx="9244584" cy="914400"/>
                  <wp:effectExtent l="0" t="0" r="0" b="0"/>
                  <wp:wrapNone/>
                  <wp:docPr id="9" name="Groe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4584" cy="914400"/>
                            <a:chOff x="0" y="0"/>
                            <a:chExt cx="9245600" cy="914400"/>
                          </a:xfrm>
                        </wpg:grpSpPr>
                        <wps:wsp>
                          <wps:cNvPr id="39" name="Rechthoek">
                            <a:extLst>
                              <a:ext uri="{C183D7F6-B498-43B3-948B-1728B52AA6E4}">
                                <adec:decorative xmlns:adec="http://schemas.microsoft.com/office/drawing/2017/decorative" val="1"/>
                              </a:ext>
                            </a:extLst>
                          </wps:cNvPr>
                          <wps:cNvSpPr/>
                          <wps:spPr>
                            <a:xfrm>
                              <a:off x="0" y="50105"/>
                              <a:ext cx="9245600" cy="859155"/>
                            </a:xfrm>
                            <a:prstGeom prst="rect">
                              <a:avLst/>
                            </a:prstGeom>
                            <a:solidFill>
                              <a:schemeClr val="accent1"/>
                            </a:solidFill>
                            <a:ln w="12700">
                              <a:miter lim="400000"/>
                            </a:ln>
                          </wps:spPr>
                          <wps:bodyPr lIns="38100" tIns="38100" rIns="38100" bIns="38100" anchor="ctr"/>
                        </wps:wsp>
                        <wps:wsp>
                          <wps:cNvPr id="38" name="Vorm">
                            <a:extLst>
                              <a:ext uri="{C183D7F6-B498-43B3-948B-1728B52AA6E4}">
                                <adec:decorative xmlns:adec="http://schemas.microsoft.com/office/drawing/2017/decorative" val="1"/>
                              </a:ext>
                            </a:extLst>
                          </wps:cNvPr>
                          <wps:cNvSpPr/>
                          <wps:spPr>
                            <a:xfrm>
                              <a:off x="0" y="0"/>
                              <a:ext cx="924560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wpg:wgp>
                    </a:graphicData>
                  </a:graphic>
                  <wp14:sizeRelH relativeFrom="margin">
                    <wp14:pctWidth>0</wp14:pctWidth>
                  </wp14:sizeRelH>
                </wp:anchor>
              </w:drawing>
            </mc:Choice>
            <mc:Fallback>
              <w:pict>
                <v:group w14:anchorId="19F2203B" id="Groep 9" o:spid="_x0000_s1026" style="position:absolute;margin-left:0;margin-top:0;width:727.9pt;height:1in;z-index:-251635712;mso-position-horizontal:center;mso-position-horizontal-relative:margin;mso-position-vertical:bottom;mso-position-vertical-relative:page;mso-width-relative:margin" coordsize="924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">
                  <v:rect id="Rechthoek" o:spid="_x0000_s1027" style="position:absolute;top:501;width:9245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" fillcolor="#264d2b [3204]" stroked="f" strokeweight="1pt">
                    <v:stroke miterlimit="4"/>
                    <v:textbox inset="3pt,3pt,3pt,3pt"/>
                  </v:rect>
                  <v:shape id="Vorm" o:spid="_x0000_s1028" style="position:absolute;width:92456;height:9144;visibility:visible;mso-wrap-style:square;v-text-anchor:middle" coordsize="2698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8322033,630301;8298739,630301;8298739,608753;8293258,603673;8252149,603673;8246668,608753;8246668,630301;8223374,630301;8217892,635381;8217892,673439;8223374,678519;8246668,678519;8246668,700066;8252149,705146;8293258,705146;8298739,700066;8298739,678519;8322033,678519;8327515,673439;8327515,635381;8322033,630301;8178154,254931;8156230,254931;8156230,234611;8152119,230801;8115122,230801;8111011,234611;8111011,254931;8089086,254931;8084976,258699;8084976,292947;8089086,296757;8111011,296757;8111011,317077;8115122,320844;8152119,320844;8156230,317077;8156230,296757;8178154,296757;8182265,292947;8182265,258699;8178154,254931;8322033,878882;8298739,878882;8298739,857335;8293258,852255;8252149,852255;8246668,857335;8246668,878882;8223374,878882;8217892,883962;8217892,914400;8326144,914400;8326144,883962;8322033,878882;8322033,381720;8298739,381720;8298739,360172;8293258,355092;8252149,355092;8246668,360172;8246668,381720;8223374,381720;8217892,386800;8217892,424857;8223374,429937;8246668,429937;8246668,451485;8252149,456565;8293258,456565;8298739,451485;8298739,429937;8322033,429937;8327515,424857;8327515,386800;8322033,381720;8322033,131911;8298739,131911;8298739,110321;8293258,105283;8252149,105283;8246668,110321;8246668,131911;8223374,131911;8217892,136991;8217892,175006;8223374,180086;8246668,180086;8246668,201634;8252149,206714;8293258,206714;8298739,201634;8298739,180086;8322033,180086;8327515,175006;8327515,136991;8322033,131911;8178154,754592;8156230,754592;8156230,734314;8152119,730504;8115122,730504;8111011,734314;8111011,754592;8089086,754592;8084976,758402;8084976,792649;8089086,796459;8111011,796459;8111011,816737;8115122,820547;8152119,820547;8156230,816737;8156230,796459;8178154,796459;8182265,792649;8182265,758402;8178154,754592;8178154,503470;8156230,503470;8156230,483193;8152119,479383;8115122,479383;8111011,483193;8111011,503470;8089086,503470;8084976,507280;8084976,541528;8089086,545338;8111011,545338;8111011,565616;8115122,569426;8152119,569426;8156230,565616;8156230,545338;8178154,545338;8182265,541528;8182265,507280;8178154,503470;8037016,634111;8017832,634111;8017832,616373;8013721,612563;7980835,612563;7976724,616373;7976724,634111;7957540,634111;7953429,637921;7953429,668359;7957540,672169;7976724,672169;7976724,689906;7980835,693716;8013721,693716;8017832,689906;8017832,672169;8037016,672169;8041127,668359;8041127,637921;8037016,634111;8037016,883962;8017832,883962;8017832,866225;8013721,862415;7980835,862415;7976724,866225;7976724,883962;7957540,883962;7953429,887772;7953429,914400;8041127,914400;8041127,887772;8037016,883962;8037016,385530;8017832,385530;8017832,367792;8013721,363982;7980835,363982;7976724,367792;7976724,385530;7957540,385530;7953429,389340;7953429,419777;7957540,423587;7976724,423587;7976724,441367;7980835,445135;8013721,445135;8017832,441367;8017832,423587;8037016,423587;8041127,419777;8041127,389340;8037016,385530;8464542,498433;8438507,498433;8438507,474303;8433026,469265;8387807,469265;8382326,474303;8382326,498433;8356290,498433;8350809,503470;8350809,546608;8356290,551688;8382326,551688;8382326,575776;8387807,580856;8434396,580856;8439877,575776;8439877,551688;8465913,551688;8471394,546608;8471394,503470;8464542,498433;8037016,136991;8017832,136991;8017832,119211;8013721,115401;7980835,115401;7976724,119211;7976724,136991;7957540,136991;7953429,140758;7953429,171196;7957540,175006;7976724,175006;7976724,192786;7980835,196596;8013721,196596;8017832,192786;8017832,175006;8037016,175006;8041127,171196;8041127,140758;8037016,136991;8464542,749512;8438507,749512;8438507,725424;8433026,720344;8387807,720344;8382326,725424;8382326,749512;8356290,749512;8350809,754592;8350809,797729;8356290,802809;8382326,802809;8382326,826897;8387807,831977;8434396,831977;8439877,826897;8439877,802809;8465913,802809;8471394,797729;8471394,754592;8464542,749512;8657751,597323;8713933,597323;8720784,591016;8720784,560578;8753671,560578;8760522,554228;8760522,502243;8753671,495893;8720784,495893;8720784,465455;8713933,459105;8657751,459105;8650900,465455;8650900,495893;8618013,495893;8611162,502243;8611162,526330;8611162,526330;8611162,555498;8618013,561848;8650900,561848;8650900,592286;8657751,597323;8760522,806619;8760522,754592;8753671,748242;8720784,748242;8720784,717804;8713933,711496;8657751,711496;8650900,717804;8650900,748242;8618013,748242;8611162,754592;8611162,778679;8611162,778679;8611162,807847;8618013,814197;8650900,814197;8650900,844635;8657751,850985;8713933,850985;8720784,844635;8720784,814197;8753671,814197;8760522,806619;8480986,428667;8486467,433747;8515242,433747;8515242,460375;8520724,465455;8571424,465455;8576905,460375;8576905,433747;8605681,433747;8611162,428667;8611162,381720;8605681,376682;8579645,376682;8579645,350054;8574164,344974;8523464,344974;8517983,350054;8517983,376682;8489207,376682;8483726,381720;8483726,428667;8480986,428667;8480986,677249;8486467,682329;8515242,682329;8515242,708956;8520724,714036;8571424,714036;8576905,708956;8576905,682329;8605681,682329;8611162,677249;8611162,630301;8605681,625221;8579645,625221;8579645,598593;8574164,593556;8523464,593556;8517983,598593;8517983,625221;8489207,625221;8483726,630301;8483726,677249;8480986,677249;0,0;0,94742;8650900,90043;8650900,96393;8657751,102743;8713933,102743;8720784,96393;8720784,90043;8785187,90043;8785187,120481;8749560,120481;8742708,126831;8742708,153458;8742708,153458;8742708,185166;8749560,191516;8785187,191516;8785187,224494;8792038,230801;8855071,230801;8861923,224494;8861923,191516;8897550,191516;8904401,185166;8904401,126831;8897550,120481;8861923,120481;8861923,90043;8918104,90043;8918104,111591;8926326,119211;8996210,119211;8997580,119211;8997580,120481;8997580,192786;9007172,201634;9052391,201634;9052391,243501;9061983,252391;9125016,252391;9125016,313267;9061983,313267;9055132,317077;9055132,254931;9046910,247311;9004431,247311;9004431,210524;8996210,202904;8926326,202904;8918104,210524;8918104,247311;8878366,247311;8870144,254931;8870144,319574;8878366,327194;8918104,327194;8918104,363982;8926326,371602;8996210,371602;8997580,371602;8997580,442595;9007172,451485;9052391,451485;9052391,493353;9061983,502200;9125016,502200;9125016,563076;9061983,563076;9055132,566886;9055132,504740;9046910,497163;9004431,497163;9004431,456565;8996210,448945;8926326,448945;8918104,456565;8918104,493353;8878366,493353;8870144,500973;8870144,565616;8878366,573236;8918104,573236;8918104,610023;8926326,617643;8996210,617643;8997580,617643;8997580,688636;9007172,697526;9052391,697526;9052391,739394;9061983,748242;9125016,748242;9125016,809117;9061983,809117;9055132,812927;9055132,748242;9046910,740664;9004431,740664;9004431,703876;8996210,696256;8926326,696256;8918104,703876;8918104,740664;8878366,740664;8870144,748242;8870144,812927;8878366,820547;8918104,820547;8918104,857335;8926326,864955;8996210,864955;8997580,864955;8997580,866225;8997580,913130;9201751,913130;9201751,883962;9245600,883962;9245600,674709;9201751,674709;9201751,636651;9245600,636651;9245600,427397;9201751,427397;9201751,388070;9245600,388070;9245600,178816;9201751,178816;9201751,136991;9245600,136991;9245600,88773;9245600,88773;9245600,0;0,0;9051021,111591;9005802,111591;9003061,111591;9003061,110321;9003061,88773;9049650,88773;9049650,111591;9051021,111591;9051021,360172;9005802,360172;9004431,360172;9004431,324654;9044169,324654;9051021,320844;9051021,360172;9051021,610023;9005802,610023;9004431,610023;9004431,574506;9044169,574506;9051021,570696;9051021,610023;9051021,858605;9005802,858605;9003061,858605;9003061,857335;9003061,820547;9042799,820547;9049650,816737;9049650,858605;9051021,858605;9183938,858605;9146940,858605;9146940,830707;9183938,830707;9183938,858605;9183938,731774;9146940,731774;9146940,698796;9183938,698796;9183938,731774;9183938,610023;9146940,610023;9146940,583396;9183938,583396;9183938,610023;9183938,484463;9146940,484463;9146940,448945;9183938,448945;9183938,484463;9183938,360172;9146940,360172;9146940,333544;9183938,333544;9183938,360172;9183938,235881;9146940,235881;9146940,200364;9183938,200364;9183938,235881;9183938,111591;9146940,111591;9146940,90043;9183938,90043;9183938,111591;8464542,249851;8438507,249851;8438507,225764;8433026,220684;8387807,220684;8382326,225764;8382326,249851;8356290,249851;8350809,254931;8350809,298027;8356290,303107;8382326,303107;8382326,327194;8387807,332274;8434396,332274;8439877,327194;8439877,303107;8465913,303107;8471394,298027;8471394,254931;8464542,249851;8898920,866225;8863293,866225;8863293,833247;8856441,826897;8793409,826897;8786557,833247;8786557,866225;8750930,866225;8744079,872532;8744079,899160;8744079,899160;8744079,913130;8908512,913130;8908512,872532;8898920,866225;8574164,93853;8523464,93853;8517983,98933;8517983,125561;8489207,125561;8483726,130641;8483726,177546;8489207,182626;8517983,182626;8517983,209254;8523464,214334;8574164,214334;8579645,209254;8579645,182626;8608421,182626;8613902,177546;8613902,130641;8608421,125561;8579645,125561;8579645,98933;8574164,93853;8608421,873802;8579645,873802;8579645,847175;8574164,842095;8523464,842095;8517983,847175;8517983,873802;8489207,873802;8483726,878882;8483726,914400;8616643,914400;8616643,878882;8608421,873802;8713933,211794;8657751,211794;8650900,218144;8650900,248581;8618013,248581;8611162,254931;8611162,279019;8611162,279019;8611162,308187;8618013,314537;8650900,314537;8650900,344974;8657751,351282;8713933,351282;8720784,344974;8720784,314537;8753671,314537;8760522,308187;8760522,253661;8753671,247311;8720784,247311;8720784,216874;8713933,211794;8855071,328464;8792038,328464;8785187,334814;8785187,367792;8749560,367792;8742708,374142;8742708,400770;8742708,400770;8742708,432477;8749560,438827;8785187,438827;8785187,471805;8792038,478113;8855071,478113;8861923,471805;8861923,438827;8897550,438827;8904401,432477;8904401,374142;8897550,367792;8861923,367792;8861923,334814;8855071,328464;8792038,730504;8855071,730504;8861923,724154;8861923,691176;8897550,691176;8904401,684869;8904401,626491;8897550,620183;8861923,620183;8861923,587206;8855071,580856;8792038,580856;8785187,587206;8785187,620183;8749560,620183;8742708,626491;8742708,653161;8742708,653161;8742708,684869;8749560,691176;8785187,691176;8785187,724154;8792038,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margin" anchory="page"/>
                </v:group>
              </w:pict>
            </mc:Fallback>
          </mc:AlternateContent>
        </w:r>
        <w:r>
          <w:rPr>
            <w:lang w:bidi="nl-NL"/>
          </w:rPr>
          <w:fldChar w:fldCharType="begin"/>
        </w:r>
        <w:r>
          <w:rPr>
            <w:lang w:bidi="nl-NL"/>
          </w:rPr>
          <w:instrText xml:space="preserve"> PAGE   \* MERGEFORMAT </w:instrText>
        </w:r>
        <w:r>
          <w:rPr>
            <w:lang w:bidi="nl-NL"/>
          </w:rPr>
          <w:fldChar w:fldCharType="separate"/>
        </w:r>
        <w:r>
          <w:rPr>
            <w:noProof/>
            <w:lang w:bidi="nl-NL"/>
          </w:rPr>
          <w:t>12</w:t>
        </w:r>
        <w:r>
          <w:rPr>
            <w:noProof/>
            <w:lang w:bidi="nl-N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286958"/>
      <w:docPartObj>
        <w:docPartGallery w:val="Page Numbers (Bottom of Page)"/>
        <w:docPartUnique/>
      </w:docPartObj>
    </w:sdtPr>
    <w:sdtEndPr>
      <w:rPr>
        <w:noProof/>
      </w:rPr>
    </w:sdtEndPr>
    <w:sdtContent>
      <w:p w14:paraId="6FF99B3C" w14:textId="77777777" w:rsidR="005235DF" w:rsidRDefault="005235DF" w:rsidP="001900D7">
        <w:pPr>
          <w:pStyle w:val="Voettekst"/>
          <w:jc w:val="center"/>
        </w:pPr>
        <w:r>
          <w:rPr>
            <w:noProof/>
            <w:lang w:bidi="nl-NL"/>
          </w:rPr>
          <mc:AlternateContent>
            <mc:Choice Requires="wpg">
              <w:drawing>
                <wp:anchor distT="0" distB="0" distL="114300" distR="114300" simplePos="0" relativeHeight="251723776" behindDoc="1" locked="0" layoutInCell="1" allowOverlap="1" wp14:anchorId="5F248F64" wp14:editId="189DD037">
                  <wp:simplePos x="0" y="0"/>
                  <wp:positionH relativeFrom="margin">
                    <wp:align>center</wp:align>
                  </wp:positionH>
                  <wp:positionV relativeFrom="page">
                    <wp:align>bottom</wp:align>
                  </wp:positionV>
                  <wp:extent cx="6858000" cy="914400"/>
                  <wp:effectExtent l="0" t="0" r="0" b="0"/>
                  <wp:wrapNone/>
                  <wp:docPr id="10" name="Groe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14400"/>
                            <a:chOff x="0" y="0"/>
                            <a:chExt cx="6858000" cy="914400"/>
                          </a:xfrm>
                        </wpg:grpSpPr>
                        <wps:wsp>
                          <wps:cNvPr id="23" name="Rechthoek"/>
                          <wps:cNvSpPr/>
                          <wps:spPr>
                            <a:xfrm>
                              <a:off x="0" y="50104"/>
                              <a:ext cx="6858000" cy="859155"/>
                            </a:xfrm>
                            <a:prstGeom prst="rect">
                              <a:avLst/>
                            </a:prstGeom>
                            <a:solidFill>
                              <a:schemeClr val="accent1"/>
                            </a:solidFill>
                            <a:ln w="12700">
                              <a:miter lim="400000"/>
                            </a:ln>
                          </wps:spPr>
                          <wps:bodyPr lIns="38100" tIns="38100" rIns="38100" bIns="38100" anchor="ctr"/>
                        </wps:wsp>
                        <wps:wsp>
                          <wps:cNvPr id="24" name="Vorm"/>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anchor>
              </w:drawing>
            </mc:Choice>
            <mc:Fallback>
              <w:pict>
                <v:group w14:anchorId="3B40C738" id="Groep 10" o:spid="_x0000_s1026" style="position:absolute;margin-left:0;margin-top:0;width:540pt;height:1in;z-index:-251592704;mso-width-percent:1000;mso-position-horizontal:center;mso-position-horizontal-relative:margin;mso-position-vertical:bottom;mso-position-vertical-relative:page;mso-width-percent:1000;mso-width-relative:margin" coordsize="685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">
                  <v:rect id="Rechthoek" o:spid="_x0000_s1027" style="position:absolute;top:501;width:68580;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" fillcolor="#264d2b [3204]" stroked="f" strokeweight="1pt">
                    <v:stroke miterlimit="4"/>
                    <v:textbox inset="3pt,3pt,3pt,3pt"/>
                  </v:rect>
                  <v:shape id="Vorm" o:spid="_x0000_s1028" style="position:absolute;width:68580;height:9144;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200;3429000,457200;3429000,457200;3429000,457200" o:connectangles="0,90,180,270"/>
                  </v:shape>
                  <w10:wrap anchorx="margin" anchory="page"/>
                </v:group>
              </w:pict>
            </mc:Fallback>
          </mc:AlternateContent>
        </w:r>
        <w:r>
          <w:rPr>
            <w:lang w:bidi="nl-NL"/>
          </w:rPr>
          <w:fldChar w:fldCharType="begin"/>
        </w:r>
        <w:r>
          <w:rPr>
            <w:lang w:bidi="nl-NL"/>
          </w:rPr>
          <w:instrText xml:space="preserve"> PAGE   \* MERGEFORMAT </w:instrText>
        </w:r>
        <w:r>
          <w:rPr>
            <w:lang w:bidi="nl-NL"/>
          </w:rPr>
          <w:fldChar w:fldCharType="separate"/>
        </w:r>
        <w:r>
          <w:rPr>
            <w:noProof/>
            <w:lang w:bidi="nl-NL"/>
          </w:rPr>
          <w:t>14</w:t>
        </w:r>
        <w:r>
          <w:rPr>
            <w:noProof/>
            <w:lang w:bidi="nl-N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2197" w14:textId="77777777" w:rsidR="005235DF" w:rsidRDefault="00E72C7A" w:rsidP="001900D7">
    <w:pPr>
      <w:pStyle w:val="Voettekst"/>
      <w:jc w:val="center"/>
    </w:pPr>
    <w:sdt>
      <w:sdtPr>
        <w:id w:val="-812016920"/>
        <w:docPartObj>
          <w:docPartGallery w:val="Page Numbers (Bottom of Page)"/>
          <w:docPartUnique/>
        </w:docPartObj>
      </w:sdtPr>
      <w:sdtEndPr>
        <w:rPr>
          <w:noProof/>
        </w:rPr>
      </w:sdtEndPr>
      <w:sdtContent>
        <w:r w:rsidR="005235DF" w:rsidRPr="00495014">
          <w:rPr>
            <w:noProof/>
            <w:lang w:bidi="nl-NL"/>
          </w:rPr>
          <mc:AlternateContent>
            <mc:Choice Requires="wps">
              <w:drawing>
                <wp:anchor distT="0" distB="0" distL="114300" distR="114300" simplePos="0" relativeHeight="251699200" behindDoc="1" locked="0" layoutInCell="1" allowOverlap="1" wp14:anchorId="3137C0E9" wp14:editId="42F07C2B">
                  <wp:simplePos x="0" y="0"/>
                  <wp:positionH relativeFrom="margin">
                    <wp:align>center</wp:align>
                  </wp:positionH>
                  <wp:positionV relativeFrom="page">
                    <wp:align>bottom</wp:align>
                  </wp:positionV>
                  <wp:extent cx="8568690" cy="914400"/>
                  <wp:effectExtent l="0" t="0" r="6350" b="0"/>
                  <wp:wrapNone/>
                  <wp:docPr id="196" name="Vorm">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8690" cy="914400"/>
                          </a:xfrm>
                          <a:custGeom>
                            <a:avLst/>
                            <a:gdLst>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5389 w 26989"/>
                              <a:gd name="connsiteY348" fmla="*/ 2127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 name="connsiteX0" fmla="*/ 24293 w 26989"/>
                              <a:gd name="connsiteY0" fmla="*/ 14889 h 21600"/>
                              <a:gd name="connsiteX1" fmla="*/ 24225 w 26989"/>
                              <a:gd name="connsiteY1" fmla="*/ 14889 h 21600"/>
                              <a:gd name="connsiteX2" fmla="*/ 24225 w 26989"/>
                              <a:gd name="connsiteY2" fmla="*/ 14380 h 21600"/>
                              <a:gd name="connsiteX3" fmla="*/ 24209 w 26989"/>
                              <a:gd name="connsiteY3" fmla="*/ 14260 h 21600"/>
                              <a:gd name="connsiteX4" fmla="*/ 24089 w 26989"/>
                              <a:gd name="connsiteY4" fmla="*/ 14260 h 21600"/>
                              <a:gd name="connsiteX5" fmla="*/ 24073 w 26989"/>
                              <a:gd name="connsiteY5" fmla="*/ 14380 h 21600"/>
                              <a:gd name="connsiteX6" fmla="*/ 24073 w 26989"/>
                              <a:gd name="connsiteY6" fmla="*/ 14889 h 21600"/>
                              <a:gd name="connsiteX7" fmla="*/ 24005 w 26989"/>
                              <a:gd name="connsiteY7" fmla="*/ 14889 h 21600"/>
                              <a:gd name="connsiteX8" fmla="*/ 23989 w 26989"/>
                              <a:gd name="connsiteY8" fmla="*/ 15009 h 21600"/>
                              <a:gd name="connsiteX9" fmla="*/ 23989 w 26989"/>
                              <a:gd name="connsiteY9" fmla="*/ 15908 h 21600"/>
                              <a:gd name="connsiteX10" fmla="*/ 24005 w 26989"/>
                              <a:gd name="connsiteY10" fmla="*/ 16028 h 21600"/>
                              <a:gd name="connsiteX11" fmla="*/ 24073 w 26989"/>
                              <a:gd name="connsiteY11" fmla="*/ 16028 h 21600"/>
                              <a:gd name="connsiteX12" fmla="*/ 24073 w 26989"/>
                              <a:gd name="connsiteY12" fmla="*/ 16537 h 21600"/>
                              <a:gd name="connsiteX13" fmla="*/ 24089 w 26989"/>
                              <a:gd name="connsiteY13" fmla="*/ 16657 h 21600"/>
                              <a:gd name="connsiteX14" fmla="*/ 24209 w 26989"/>
                              <a:gd name="connsiteY14" fmla="*/ 16657 h 21600"/>
                              <a:gd name="connsiteX15" fmla="*/ 24225 w 26989"/>
                              <a:gd name="connsiteY15" fmla="*/ 16537 h 21600"/>
                              <a:gd name="connsiteX16" fmla="*/ 24225 w 26989"/>
                              <a:gd name="connsiteY16" fmla="*/ 16028 h 21600"/>
                              <a:gd name="connsiteX17" fmla="*/ 24293 w 26989"/>
                              <a:gd name="connsiteY17" fmla="*/ 16028 h 21600"/>
                              <a:gd name="connsiteX18" fmla="*/ 24309 w 26989"/>
                              <a:gd name="connsiteY18" fmla="*/ 15908 h 21600"/>
                              <a:gd name="connsiteX19" fmla="*/ 24309 w 26989"/>
                              <a:gd name="connsiteY19" fmla="*/ 15009 h 21600"/>
                              <a:gd name="connsiteX20" fmla="*/ 24293 w 26989"/>
                              <a:gd name="connsiteY20" fmla="*/ 14889 h 21600"/>
                              <a:gd name="connsiteX21" fmla="*/ 23873 w 26989"/>
                              <a:gd name="connsiteY21" fmla="*/ 6022 h 21600"/>
                              <a:gd name="connsiteX22" fmla="*/ 23809 w 26989"/>
                              <a:gd name="connsiteY22" fmla="*/ 6022 h 21600"/>
                              <a:gd name="connsiteX23" fmla="*/ 23809 w 26989"/>
                              <a:gd name="connsiteY23" fmla="*/ 5542 h 21600"/>
                              <a:gd name="connsiteX24" fmla="*/ 23797 w 26989"/>
                              <a:gd name="connsiteY24" fmla="*/ 5452 h 21600"/>
                              <a:gd name="connsiteX25" fmla="*/ 23689 w 26989"/>
                              <a:gd name="connsiteY25" fmla="*/ 5452 h 21600"/>
                              <a:gd name="connsiteX26" fmla="*/ 23677 w 26989"/>
                              <a:gd name="connsiteY26" fmla="*/ 5542 h 21600"/>
                              <a:gd name="connsiteX27" fmla="*/ 23677 w 26989"/>
                              <a:gd name="connsiteY27" fmla="*/ 6022 h 21600"/>
                              <a:gd name="connsiteX28" fmla="*/ 23613 w 26989"/>
                              <a:gd name="connsiteY28" fmla="*/ 6022 h 21600"/>
                              <a:gd name="connsiteX29" fmla="*/ 23601 w 26989"/>
                              <a:gd name="connsiteY29" fmla="*/ 6111 h 21600"/>
                              <a:gd name="connsiteX30" fmla="*/ 23601 w 26989"/>
                              <a:gd name="connsiteY30" fmla="*/ 6920 h 21600"/>
                              <a:gd name="connsiteX31" fmla="*/ 23613 w 26989"/>
                              <a:gd name="connsiteY31" fmla="*/ 7010 h 21600"/>
                              <a:gd name="connsiteX32" fmla="*/ 23677 w 26989"/>
                              <a:gd name="connsiteY32" fmla="*/ 7010 h 21600"/>
                              <a:gd name="connsiteX33" fmla="*/ 23677 w 26989"/>
                              <a:gd name="connsiteY33" fmla="*/ 7490 h 21600"/>
                              <a:gd name="connsiteX34" fmla="*/ 23689 w 26989"/>
                              <a:gd name="connsiteY34" fmla="*/ 7579 h 21600"/>
                              <a:gd name="connsiteX35" fmla="*/ 23797 w 26989"/>
                              <a:gd name="connsiteY35" fmla="*/ 7579 h 21600"/>
                              <a:gd name="connsiteX36" fmla="*/ 23809 w 26989"/>
                              <a:gd name="connsiteY36" fmla="*/ 7490 h 21600"/>
                              <a:gd name="connsiteX37" fmla="*/ 23809 w 26989"/>
                              <a:gd name="connsiteY37" fmla="*/ 7010 h 21600"/>
                              <a:gd name="connsiteX38" fmla="*/ 23873 w 26989"/>
                              <a:gd name="connsiteY38" fmla="*/ 7010 h 21600"/>
                              <a:gd name="connsiteX39" fmla="*/ 23885 w 26989"/>
                              <a:gd name="connsiteY39" fmla="*/ 6920 h 21600"/>
                              <a:gd name="connsiteX40" fmla="*/ 23885 w 26989"/>
                              <a:gd name="connsiteY40" fmla="*/ 6111 h 21600"/>
                              <a:gd name="connsiteX41" fmla="*/ 23873 w 26989"/>
                              <a:gd name="connsiteY41" fmla="*/ 6022 h 21600"/>
                              <a:gd name="connsiteX42" fmla="*/ 24293 w 26989"/>
                              <a:gd name="connsiteY42" fmla="*/ 20761 h 21600"/>
                              <a:gd name="connsiteX43" fmla="*/ 24225 w 26989"/>
                              <a:gd name="connsiteY43" fmla="*/ 20761 h 21600"/>
                              <a:gd name="connsiteX44" fmla="*/ 24225 w 26989"/>
                              <a:gd name="connsiteY44" fmla="*/ 20252 h 21600"/>
                              <a:gd name="connsiteX45" fmla="*/ 24209 w 26989"/>
                              <a:gd name="connsiteY45" fmla="*/ 20132 h 21600"/>
                              <a:gd name="connsiteX46" fmla="*/ 24089 w 26989"/>
                              <a:gd name="connsiteY46" fmla="*/ 20132 h 21600"/>
                              <a:gd name="connsiteX47" fmla="*/ 24073 w 26989"/>
                              <a:gd name="connsiteY47" fmla="*/ 20252 h 21600"/>
                              <a:gd name="connsiteX48" fmla="*/ 24073 w 26989"/>
                              <a:gd name="connsiteY48" fmla="*/ 20761 h 21600"/>
                              <a:gd name="connsiteX49" fmla="*/ 24005 w 26989"/>
                              <a:gd name="connsiteY49" fmla="*/ 20761 h 21600"/>
                              <a:gd name="connsiteX50" fmla="*/ 23989 w 26989"/>
                              <a:gd name="connsiteY50" fmla="*/ 20881 h 21600"/>
                              <a:gd name="connsiteX51" fmla="*/ 23989 w 26989"/>
                              <a:gd name="connsiteY51" fmla="*/ 21600 h 21600"/>
                              <a:gd name="connsiteX52" fmla="*/ 24305 w 26989"/>
                              <a:gd name="connsiteY52" fmla="*/ 21600 h 21600"/>
                              <a:gd name="connsiteX53" fmla="*/ 24305 w 26989"/>
                              <a:gd name="connsiteY53" fmla="*/ 20881 h 21600"/>
                              <a:gd name="connsiteX54" fmla="*/ 24293 w 26989"/>
                              <a:gd name="connsiteY54" fmla="*/ 20761 h 21600"/>
                              <a:gd name="connsiteX55" fmla="*/ 24293 w 26989"/>
                              <a:gd name="connsiteY55" fmla="*/ 9017 h 21600"/>
                              <a:gd name="connsiteX56" fmla="*/ 24225 w 26989"/>
                              <a:gd name="connsiteY56" fmla="*/ 9017 h 21600"/>
                              <a:gd name="connsiteX57" fmla="*/ 24225 w 26989"/>
                              <a:gd name="connsiteY57" fmla="*/ 8508 h 21600"/>
                              <a:gd name="connsiteX58" fmla="*/ 24209 w 26989"/>
                              <a:gd name="connsiteY58" fmla="*/ 8388 h 21600"/>
                              <a:gd name="connsiteX59" fmla="*/ 24089 w 26989"/>
                              <a:gd name="connsiteY59" fmla="*/ 8388 h 21600"/>
                              <a:gd name="connsiteX60" fmla="*/ 24073 w 26989"/>
                              <a:gd name="connsiteY60" fmla="*/ 8508 h 21600"/>
                              <a:gd name="connsiteX61" fmla="*/ 24073 w 26989"/>
                              <a:gd name="connsiteY61" fmla="*/ 9017 h 21600"/>
                              <a:gd name="connsiteX62" fmla="*/ 24005 w 26989"/>
                              <a:gd name="connsiteY62" fmla="*/ 9017 h 21600"/>
                              <a:gd name="connsiteX63" fmla="*/ 23989 w 26989"/>
                              <a:gd name="connsiteY63" fmla="*/ 9137 h 21600"/>
                              <a:gd name="connsiteX64" fmla="*/ 23989 w 26989"/>
                              <a:gd name="connsiteY64" fmla="*/ 10036 h 21600"/>
                              <a:gd name="connsiteX65" fmla="*/ 24005 w 26989"/>
                              <a:gd name="connsiteY65" fmla="*/ 10156 h 21600"/>
                              <a:gd name="connsiteX66" fmla="*/ 24073 w 26989"/>
                              <a:gd name="connsiteY66" fmla="*/ 10156 h 21600"/>
                              <a:gd name="connsiteX67" fmla="*/ 24073 w 26989"/>
                              <a:gd name="connsiteY67" fmla="*/ 10665 h 21600"/>
                              <a:gd name="connsiteX68" fmla="*/ 24089 w 26989"/>
                              <a:gd name="connsiteY68" fmla="*/ 10785 h 21600"/>
                              <a:gd name="connsiteX69" fmla="*/ 24209 w 26989"/>
                              <a:gd name="connsiteY69" fmla="*/ 10785 h 21600"/>
                              <a:gd name="connsiteX70" fmla="*/ 24225 w 26989"/>
                              <a:gd name="connsiteY70" fmla="*/ 10665 h 21600"/>
                              <a:gd name="connsiteX71" fmla="*/ 24225 w 26989"/>
                              <a:gd name="connsiteY71" fmla="*/ 10156 h 21600"/>
                              <a:gd name="connsiteX72" fmla="*/ 24293 w 26989"/>
                              <a:gd name="connsiteY72" fmla="*/ 10156 h 21600"/>
                              <a:gd name="connsiteX73" fmla="*/ 24309 w 26989"/>
                              <a:gd name="connsiteY73" fmla="*/ 10036 h 21600"/>
                              <a:gd name="connsiteX74" fmla="*/ 24309 w 26989"/>
                              <a:gd name="connsiteY74" fmla="*/ 9137 h 21600"/>
                              <a:gd name="connsiteX75" fmla="*/ 24293 w 26989"/>
                              <a:gd name="connsiteY75" fmla="*/ 9017 h 21600"/>
                              <a:gd name="connsiteX76" fmla="*/ 24293 w 26989"/>
                              <a:gd name="connsiteY76" fmla="*/ 3116 h 21600"/>
                              <a:gd name="connsiteX77" fmla="*/ 24225 w 26989"/>
                              <a:gd name="connsiteY77" fmla="*/ 3116 h 21600"/>
                              <a:gd name="connsiteX78" fmla="*/ 24225 w 26989"/>
                              <a:gd name="connsiteY78" fmla="*/ 2606 h 21600"/>
                              <a:gd name="connsiteX79" fmla="*/ 24209 w 26989"/>
                              <a:gd name="connsiteY79" fmla="*/ 2487 h 21600"/>
                              <a:gd name="connsiteX80" fmla="*/ 24089 w 26989"/>
                              <a:gd name="connsiteY80" fmla="*/ 2487 h 21600"/>
                              <a:gd name="connsiteX81" fmla="*/ 24073 w 26989"/>
                              <a:gd name="connsiteY81" fmla="*/ 2606 h 21600"/>
                              <a:gd name="connsiteX82" fmla="*/ 24073 w 26989"/>
                              <a:gd name="connsiteY82" fmla="*/ 3116 h 21600"/>
                              <a:gd name="connsiteX83" fmla="*/ 24005 w 26989"/>
                              <a:gd name="connsiteY83" fmla="*/ 3116 h 21600"/>
                              <a:gd name="connsiteX84" fmla="*/ 23989 w 26989"/>
                              <a:gd name="connsiteY84" fmla="*/ 3236 h 21600"/>
                              <a:gd name="connsiteX85" fmla="*/ 23989 w 26989"/>
                              <a:gd name="connsiteY85" fmla="*/ 4134 h 21600"/>
                              <a:gd name="connsiteX86" fmla="*/ 24005 w 26989"/>
                              <a:gd name="connsiteY86" fmla="*/ 4254 h 21600"/>
                              <a:gd name="connsiteX87" fmla="*/ 24073 w 26989"/>
                              <a:gd name="connsiteY87" fmla="*/ 4254 h 21600"/>
                              <a:gd name="connsiteX88" fmla="*/ 24073 w 26989"/>
                              <a:gd name="connsiteY88" fmla="*/ 4763 h 21600"/>
                              <a:gd name="connsiteX89" fmla="*/ 24089 w 26989"/>
                              <a:gd name="connsiteY89" fmla="*/ 4883 h 21600"/>
                              <a:gd name="connsiteX90" fmla="*/ 24209 w 26989"/>
                              <a:gd name="connsiteY90" fmla="*/ 4883 h 21600"/>
                              <a:gd name="connsiteX91" fmla="*/ 24225 w 26989"/>
                              <a:gd name="connsiteY91" fmla="*/ 4763 h 21600"/>
                              <a:gd name="connsiteX92" fmla="*/ 24225 w 26989"/>
                              <a:gd name="connsiteY92" fmla="*/ 4254 h 21600"/>
                              <a:gd name="connsiteX93" fmla="*/ 24293 w 26989"/>
                              <a:gd name="connsiteY93" fmla="*/ 4254 h 21600"/>
                              <a:gd name="connsiteX94" fmla="*/ 24309 w 26989"/>
                              <a:gd name="connsiteY94" fmla="*/ 4134 h 21600"/>
                              <a:gd name="connsiteX95" fmla="*/ 24309 w 26989"/>
                              <a:gd name="connsiteY95" fmla="*/ 3236 h 21600"/>
                              <a:gd name="connsiteX96" fmla="*/ 24293 w 26989"/>
                              <a:gd name="connsiteY96" fmla="*/ 3116 h 21600"/>
                              <a:gd name="connsiteX97" fmla="*/ 23873 w 26989"/>
                              <a:gd name="connsiteY97" fmla="*/ 17825 h 21600"/>
                              <a:gd name="connsiteX98" fmla="*/ 23809 w 26989"/>
                              <a:gd name="connsiteY98" fmla="*/ 17825 h 21600"/>
                              <a:gd name="connsiteX99" fmla="*/ 23809 w 26989"/>
                              <a:gd name="connsiteY99" fmla="*/ 17346 h 21600"/>
                              <a:gd name="connsiteX100" fmla="*/ 23797 w 26989"/>
                              <a:gd name="connsiteY100" fmla="*/ 17256 h 21600"/>
                              <a:gd name="connsiteX101" fmla="*/ 23689 w 26989"/>
                              <a:gd name="connsiteY101" fmla="*/ 17256 h 21600"/>
                              <a:gd name="connsiteX102" fmla="*/ 23677 w 26989"/>
                              <a:gd name="connsiteY102" fmla="*/ 17346 h 21600"/>
                              <a:gd name="connsiteX103" fmla="*/ 23677 w 26989"/>
                              <a:gd name="connsiteY103" fmla="*/ 17825 h 21600"/>
                              <a:gd name="connsiteX104" fmla="*/ 23613 w 26989"/>
                              <a:gd name="connsiteY104" fmla="*/ 17825 h 21600"/>
                              <a:gd name="connsiteX105" fmla="*/ 23601 w 26989"/>
                              <a:gd name="connsiteY105" fmla="*/ 17915 h 21600"/>
                              <a:gd name="connsiteX106" fmla="*/ 23601 w 26989"/>
                              <a:gd name="connsiteY106" fmla="*/ 18724 h 21600"/>
                              <a:gd name="connsiteX107" fmla="*/ 23613 w 26989"/>
                              <a:gd name="connsiteY107" fmla="*/ 18814 h 21600"/>
                              <a:gd name="connsiteX108" fmla="*/ 23677 w 26989"/>
                              <a:gd name="connsiteY108" fmla="*/ 18814 h 21600"/>
                              <a:gd name="connsiteX109" fmla="*/ 23677 w 26989"/>
                              <a:gd name="connsiteY109" fmla="*/ 19293 h 21600"/>
                              <a:gd name="connsiteX110" fmla="*/ 23689 w 26989"/>
                              <a:gd name="connsiteY110" fmla="*/ 19383 h 21600"/>
                              <a:gd name="connsiteX111" fmla="*/ 23797 w 26989"/>
                              <a:gd name="connsiteY111" fmla="*/ 19383 h 21600"/>
                              <a:gd name="connsiteX112" fmla="*/ 23809 w 26989"/>
                              <a:gd name="connsiteY112" fmla="*/ 19293 h 21600"/>
                              <a:gd name="connsiteX113" fmla="*/ 23809 w 26989"/>
                              <a:gd name="connsiteY113" fmla="*/ 18814 h 21600"/>
                              <a:gd name="connsiteX114" fmla="*/ 23873 w 26989"/>
                              <a:gd name="connsiteY114" fmla="*/ 18814 h 21600"/>
                              <a:gd name="connsiteX115" fmla="*/ 23885 w 26989"/>
                              <a:gd name="connsiteY115" fmla="*/ 18724 h 21600"/>
                              <a:gd name="connsiteX116" fmla="*/ 23885 w 26989"/>
                              <a:gd name="connsiteY116" fmla="*/ 17915 h 21600"/>
                              <a:gd name="connsiteX117" fmla="*/ 23873 w 26989"/>
                              <a:gd name="connsiteY117" fmla="*/ 17825 h 21600"/>
                              <a:gd name="connsiteX118" fmla="*/ 23873 w 26989"/>
                              <a:gd name="connsiteY118" fmla="*/ 11893 h 21600"/>
                              <a:gd name="connsiteX119" fmla="*/ 23809 w 26989"/>
                              <a:gd name="connsiteY119" fmla="*/ 11893 h 21600"/>
                              <a:gd name="connsiteX120" fmla="*/ 23809 w 26989"/>
                              <a:gd name="connsiteY120" fmla="*/ 11414 h 21600"/>
                              <a:gd name="connsiteX121" fmla="*/ 23797 w 26989"/>
                              <a:gd name="connsiteY121" fmla="*/ 11324 h 21600"/>
                              <a:gd name="connsiteX122" fmla="*/ 23689 w 26989"/>
                              <a:gd name="connsiteY122" fmla="*/ 11324 h 21600"/>
                              <a:gd name="connsiteX123" fmla="*/ 23677 w 26989"/>
                              <a:gd name="connsiteY123" fmla="*/ 11414 h 21600"/>
                              <a:gd name="connsiteX124" fmla="*/ 23677 w 26989"/>
                              <a:gd name="connsiteY124" fmla="*/ 11893 h 21600"/>
                              <a:gd name="connsiteX125" fmla="*/ 23613 w 26989"/>
                              <a:gd name="connsiteY125" fmla="*/ 11893 h 21600"/>
                              <a:gd name="connsiteX126" fmla="*/ 23601 w 26989"/>
                              <a:gd name="connsiteY126" fmla="*/ 11983 h 21600"/>
                              <a:gd name="connsiteX127" fmla="*/ 23601 w 26989"/>
                              <a:gd name="connsiteY127" fmla="*/ 12792 h 21600"/>
                              <a:gd name="connsiteX128" fmla="*/ 23613 w 26989"/>
                              <a:gd name="connsiteY128" fmla="*/ 12882 h 21600"/>
                              <a:gd name="connsiteX129" fmla="*/ 23677 w 26989"/>
                              <a:gd name="connsiteY129" fmla="*/ 12882 h 21600"/>
                              <a:gd name="connsiteX130" fmla="*/ 23677 w 26989"/>
                              <a:gd name="connsiteY130" fmla="*/ 13361 h 21600"/>
                              <a:gd name="connsiteX131" fmla="*/ 23689 w 26989"/>
                              <a:gd name="connsiteY131" fmla="*/ 13451 h 21600"/>
                              <a:gd name="connsiteX132" fmla="*/ 23797 w 26989"/>
                              <a:gd name="connsiteY132" fmla="*/ 13451 h 21600"/>
                              <a:gd name="connsiteX133" fmla="*/ 23809 w 26989"/>
                              <a:gd name="connsiteY133" fmla="*/ 13361 h 21600"/>
                              <a:gd name="connsiteX134" fmla="*/ 23809 w 26989"/>
                              <a:gd name="connsiteY134" fmla="*/ 12882 h 21600"/>
                              <a:gd name="connsiteX135" fmla="*/ 23873 w 26989"/>
                              <a:gd name="connsiteY135" fmla="*/ 12882 h 21600"/>
                              <a:gd name="connsiteX136" fmla="*/ 23885 w 26989"/>
                              <a:gd name="connsiteY136" fmla="*/ 12792 h 21600"/>
                              <a:gd name="connsiteX137" fmla="*/ 23885 w 26989"/>
                              <a:gd name="connsiteY137" fmla="*/ 11983 h 21600"/>
                              <a:gd name="connsiteX138" fmla="*/ 23873 w 26989"/>
                              <a:gd name="connsiteY138" fmla="*/ 11893 h 21600"/>
                              <a:gd name="connsiteX139" fmla="*/ 23461 w 26989"/>
                              <a:gd name="connsiteY139" fmla="*/ 14979 h 21600"/>
                              <a:gd name="connsiteX140" fmla="*/ 23405 w 26989"/>
                              <a:gd name="connsiteY140" fmla="*/ 14979 h 21600"/>
                              <a:gd name="connsiteX141" fmla="*/ 23405 w 26989"/>
                              <a:gd name="connsiteY141" fmla="*/ 14560 h 21600"/>
                              <a:gd name="connsiteX142" fmla="*/ 23393 w 26989"/>
                              <a:gd name="connsiteY142" fmla="*/ 14470 h 21600"/>
                              <a:gd name="connsiteX143" fmla="*/ 23297 w 26989"/>
                              <a:gd name="connsiteY143" fmla="*/ 14470 h 21600"/>
                              <a:gd name="connsiteX144" fmla="*/ 23285 w 26989"/>
                              <a:gd name="connsiteY144" fmla="*/ 14560 h 21600"/>
                              <a:gd name="connsiteX145" fmla="*/ 23285 w 26989"/>
                              <a:gd name="connsiteY145" fmla="*/ 14979 h 21600"/>
                              <a:gd name="connsiteX146" fmla="*/ 23229 w 26989"/>
                              <a:gd name="connsiteY146" fmla="*/ 14979 h 21600"/>
                              <a:gd name="connsiteX147" fmla="*/ 23217 w 26989"/>
                              <a:gd name="connsiteY147" fmla="*/ 15069 h 21600"/>
                              <a:gd name="connsiteX148" fmla="*/ 23217 w 26989"/>
                              <a:gd name="connsiteY148" fmla="*/ 15788 h 21600"/>
                              <a:gd name="connsiteX149" fmla="*/ 23229 w 26989"/>
                              <a:gd name="connsiteY149" fmla="*/ 15878 h 21600"/>
                              <a:gd name="connsiteX150" fmla="*/ 23285 w 26989"/>
                              <a:gd name="connsiteY150" fmla="*/ 15878 h 21600"/>
                              <a:gd name="connsiteX151" fmla="*/ 23285 w 26989"/>
                              <a:gd name="connsiteY151" fmla="*/ 16297 h 21600"/>
                              <a:gd name="connsiteX152" fmla="*/ 23297 w 26989"/>
                              <a:gd name="connsiteY152" fmla="*/ 16387 h 21600"/>
                              <a:gd name="connsiteX153" fmla="*/ 23393 w 26989"/>
                              <a:gd name="connsiteY153" fmla="*/ 16387 h 21600"/>
                              <a:gd name="connsiteX154" fmla="*/ 23405 w 26989"/>
                              <a:gd name="connsiteY154" fmla="*/ 16297 h 21600"/>
                              <a:gd name="connsiteX155" fmla="*/ 23405 w 26989"/>
                              <a:gd name="connsiteY155" fmla="*/ 15878 h 21600"/>
                              <a:gd name="connsiteX156" fmla="*/ 23461 w 26989"/>
                              <a:gd name="connsiteY156" fmla="*/ 15878 h 21600"/>
                              <a:gd name="connsiteX157" fmla="*/ 23473 w 26989"/>
                              <a:gd name="connsiteY157" fmla="*/ 15788 h 21600"/>
                              <a:gd name="connsiteX158" fmla="*/ 23473 w 26989"/>
                              <a:gd name="connsiteY158" fmla="*/ 15069 h 21600"/>
                              <a:gd name="connsiteX159" fmla="*/ 23461 w 26989"/>
                              <a:gd name="connsiteY159" fmla="*/ 14979 h 21600"/>
                              <a:gd name="connsiteX160" fmla="*/ 23461 w 26989"/>
                              <a:gd name="connsiteY160" fmla="*/ 20881 h 21600"/>
                              <a:gd name="connsiteX161" fmla="*/ 23405 w 26989"/>
                              <a:gd name="connsiteY161" fmla="*/ 20881 h 21600"/>
                              <a:gd name="connsiteX162" fmla="*/ 23405 w 26989"/>
                              <a:gd name="connsiteY162" fmla="*/ 20462 h 21600"/>
                              <a:gd name="connsiteX163" fmla="*/ 23393 w 26989"/>
                              <a:gd name="connsiteY163" fmla="*/ 20372 h 21600"/>
                              <a:gd name="connsiteX164" fmla="*/ 23297 w 26989"/>
                              <a:gd name="connsiteY164" fmla="*/ 20372 h 21600"/>
                              <a:gd name="connsiteX165" fmla="*/ 23285 w 26989"/>
                              <a:gd name="connsiteY165" fmla="*/ 20462 h 21600"/>
                              <a:gd name="connsiteX166" fmla="*/ 23285 w 26989"/>
                              <a:gd name="connsiteY166" fmla="*/ 20881 h 21600"/>
                              <a:gd name="connsiteX167" fmla="*/ 23229 w 26989"/>
                              <a:gd name="connsiteY167" fmla="*/ 20881 h 21600"/>
                              <a:gd name="connsiteX168" fmla="*/ 23217 w 26989"/>
                              <a:gd name="connsiteY168" fmla="*/ 20971 h 21600"/>
                              <a:gd name="connsiteX169" fmla="*/ 23217 w 26989"/>
                              <a:gd name="connsiteY169" fmla="*/ 21600 h 21600"/>
                              <a:gd name="connsiteX170" fmla="*/ 23473 w 26989"/>
                              <a:gd name="connsiteY170" fmla="*/ 21600 h 21600"/>
                              <a:gd name="connsiteX171" fmla="*/ 23473 w 26989"/>
                              <a:gd name="connsiteY171" fmla="*/ 20971 h 21600"/>
                              <a:gd name="connsiteX172" fmla="*/ 23461 w 26989"/>
                              <a:gd name="connsiteY172" fmla="*/ 20881 h 21600"/>
                              <a:gd name="connsiteX173" fmla="*/ 23461 w 26989"/>
                              <a:gd name="connsiteY173" fmla="*/ 9107 h 21600"/>
                              <a:gd name="connsiteX174" fmla="*/ 23405 w 26989"/>
                              <a:gd name="connsiteY174" fmla="*/ 9107 h 21600"/>
                              <a:gd name="connsiteX175" fmla="*/ 23405 w 26989"/>
                              <a:gd name="connsiteY175" fmla="*/ 8688 h 21600"/>
                              <a:gd name="connsiteX176" fmla="*/ 23393 w 26989"/>
                              <a:gd name="connsiteY176" fmla="*/ 8598 h 21600"/>
                              <a:gd name="connsiteX177" fmla="*/ 23297 w 26989"/>
                              <a:gd name="connsiteY177" fmla="*/ 8598 h 21600"/>
                              <a:gd name="connsiteX178" fmla="*/ 23285 w 26989"/>
                              <a:gd name="connsiteY178" fmla="*/ 8688 h 21600"/>
                              <a:gd name="connsiteX179" fmla="*/ 23285 w 26989"/>
                              <a:gd name="connsiteY179" fmla="*/ 9107 h 21600"/>
                              <a:gd name="connsiteX180" fmla="*/ 23229 w 26989"/>
                              <a:gd name="connsiteY180" fmla="*/ 9107 h 21600"/>
                              <a:gd name="connsiteX181" fmla="*/ 23217 w 26989"/>
                              <a:gd name="connsiteY181" fmla="*/ 9197 h 21600"/>
                              <a:gd name="connsiteX182" fmla="*/ 23217 w 26989"/>
                              <a:gd name="connsiteY182" fmla="*/ 9916 h 21600"/>
                              <a:gd name="connsiteX183" fmla="*/ 23229 w 26989"/>
                              <a:gd name="connsiteY183" fmla="*/ 10006 h 21600"/>
                              <a:gd name="connsiteX184" fmla="*/ 23285 w 26989"/>
                              <a:gd name="connsiteY184" fmla="*/ 10006 h 21600"/>
                              <a:gd name="connsiteX185" fmla="*/ 23285 w 26989"/>
                              <a:gd name="connsiteY185" fmla="*/ 10426 h 21600"/>
                              <a:gd name="connsiteX186" fmla="*/ 23297 w 26989"/>
                              <a:gd name="connsiteY186" fmla="*/ 10515 h 21600"/>
                              <a:gd name="connsiteX187" fmla="*/ 23393 w 26989"/>
                              <a:gd name="connsiteY187" fmla="*/ 10515 h 21600"/>
                              <a:gd name="connsiteX188" fmla="*/ 23405 w 26989"/>
                              <a:gd name="connsiteY188" fmla="*/ 10426 h 21600"/>
                              <a:gd name="connsiteX189" fmla="*/ 23405 w 26989"/>
                              <a:gd name="connsiteY189" fmla="*/ 10006 h 21600"/>
                              <a:gd name="connsiteX190" fmla="*/ 23461 w 26989"/>
                              <a:gd name="connsiteY190" fmla="*/ 10006 h 21600"/>
                              <a:gd name="connsiteX191" fmla="*/ 23473 w 26989"/>
                              <a:gd name="connsiteY191" fmla="*/ 9916 h 21600"/>
                              <a:gd name="connsiteX192" fmla="*/ 23473 w 26989"/>
                              <a:gd name="connsiteY192" fmla="*/ 9197 h 21600"/>
                              <a:gd name="connsiteX193" fmla="*/ 23461 w 26989"/>
                              <a:gd name="connsiteY193" fmla="*/ 9107 h 21600"/>
                              <a:gd name="connsiteX194" fmla="*/ 24709 w 26989"/>
                              <a:gd name="connsiteY194" fmla="*/ 11774 h 21600"/>
                              <a:gd name="connsiteX195" fmla="*/ 24633 w 26989"/>
                              <a:gd name="connsiteY195" fmla="*/ 11774 h 21600"/>
                              <a:gd name="connsiteX196" fmla="*/ 24633 w 26989"/>
                              <a:gd name="connsiteY196" fmla="*/ 11204 h 21600"/>
                              <a:gd name="connsiteX197" fmla="*/ 24617 w 26989"/>
                              <a:gd name="connsiteY197" fmla="*/ 11085 h 21600"/>
                              <a:gd name="connsiteX198" fmla="*/ 24485 w 26989"/>
                              <a:gd name="connsiteY198" fmla="*/ 11085 h 21600"/>
                              <a:gd name="connsiteX199" fmla="*/ 24469 w 26989"/>
                              <a:gd name="connsiteY199" fmla="*/ 11204 h 21600"/>
                              <a:gd name="connsiteX200" fmla="*/ 24469 w 26989"/>
                              <a:gd name="connsiteY200" fmla="*/ 11774 h 21600"/>
                              <a:gd name="connsiteX201" fmla="*/ 24393 w 26989"/>
                              <a:gd name="connsiteY201" fmla="*/ 11774 h 21600"/>
                              <a:gd name="connsiteX202" fmla="*/ 24377 w 26989"/>
                              <a:gd name="connsiteY202" fmla="*/ 11893 h 21600"/>
                              <a:gd name="connsiteX203" fmla="*/ 24377 w 26989"/>
                              <a:gd name="connsiteY203" fmla="*/ 12912 h 21600"/>
                              <a:gd name="connsiteX204" fmla="*/ 24393 w 26989"/>
                              <a:gd name="connsiteY204" fmla="*/ 13032 h 21600"/>
                              <a:gd name="connsiteX205" fmla="*/ 24469 w 26989"/>
                              <a:gd name="connsiteY205" fmla="*/ 13032 h 21600"/>
                              <a:gd name="connsiteX206" fmla="*/ 24469 w 26989"/>
                              <a:gd name="connsiteY206" fmla="*/ 13601 h 21600"/>
                              <a:gd name="connsiteX207" fmla="*/ 24485 w 26989"/>
                              <a:gd name="connsiteY207" fmla="*/ 13721 h 21600"/>
                              <a:gd name="connsiteX208" fmla="*/ 24621 w 26989"/>
                              <a:gd name="connsiteY208" fmla="*/ 13721 h 21600"/>
                              <a:gd name="connsiteX209" fmla="*/ 24637 w 26989"/>
                              <a:gd name="connsiteY209" fmla="*/ 13601 h 21600"/>
                              <a:gd name="connsiteX210" fmla="*/ 24637 w 26989"/>
                              <a:gd name="connsiteY210" fmla="*/ 13032 h 21600"/>
                              <a:gd name="connsiteX211" fmla="*/ 24713 w 26989"/>
                              <a:gd name="connsiteY211" fmla="*/ 13032 h 21600"/>
                              <a:gd name="connsiteX212" fmla="*/ 24729 w 26989"/>
                              <a:gd name="connsiteY212" fmla="*/ 12912 h 21600"/>
                              <a:gd name="connsiteX213" fmla="*/ 24729 w 26989"/>
                              <a:gd name="connsiteY213" fmla="*/ 11893 h 21600"/>
                              <a:gd name="connsiteX214" fmla="*/ 24709 w 26989"/>
                              <a:gd name="connsiteY214" fmla="*/ 11774 h 21600"/>
                              <a:gd name="connsiteX215" fmla="*/ 23461 w 26989"/>
                              <a:gd name="connsiteY215" fmla="*/ 3236 h 21600"/>
                              <a:gd name="connsiteX216" fmla="*/ 23405 w 26989"/>
                              <a:gd name="connsiteY216" fmla="*/ 3236 h 21600"/>
                              <a:gd name="connsiteX217" fmla="*/ 23405 w 26989"/>
                              <a:gd name="connsiteY217" fmla="*/ 2816 h 21600"/>
                              <a:gd name="connsiteX218" fmla="*/ 23393 w 26989"/>
                              <a:gd name="connsiteY218" fmla="*/ 2726 h 21600"/>
                              <a:gd name="connsiteX219" fmla="*/ 23297 w 26989"/>
                              <a:gd name="connsiteY219" fmla="*/ 2726 h 21600"/>
                              <a:gd name="connsiteX220" fmla="*/ 23285 w 26989"/>
                              <a:gd name="connsiteY220" fmla="*/ 2816 h 21600"/>
                              <a:gd name="connsiteX221" fmla="*/ 23285 w 26989"/>
                              <a:gd name="connsiteY221" fmla="*/ 3236 h 21600"/>
                              <a:gd name="connsiteX222" fmla="*/ 23229 w 26989"/>
                              <a:gd name="connsiteY222" fmla="*/ 3236 h 21600"/>
                              <a:gd name="connsiteX223" fmla="*/ 23217 w 26989"/>
                              <a:gd name="connsiteY223" fmla="*/ 3325 h 21600"/>
                              <a:gd name="connsiteX224" fmla="*/ 23217 w 26989"/>
                              <a:gd name="connsiteY224" fmla="*/ 4044 h 21600"/>
                              <a:gd name="connsiteX225" fmla="*/ 23229 w 26989"/>
                              <a:gd name="connsiteY225" fmla="*/ 4134 h 21600"/>
                              <a:gd name="connsiteX226" fmla="*/ 23285 w 26989"/>
                              <a:gd name="connsiteY226" fmla="*/ 4134 h 21600"/>
                              <a:gd name="connsiteX227" fmla="*/ 23285 w 26989"/>
                              <a:gd name="connsiteY227" fmla="*/ 4554 h 21600"/>
                              <a:gd name="connsiteX228" fmla="*/ 23297 w 26989"/>
                              <a:gd name="connsiteY228" fmla="*/ 4644 h 21600"/>
                              <a:gd name="connsiteX229" fmla="*/ 23393 w 26989"/>
                              <a:gd name="connsiteY229" fmla="*/ 4644 h 21600"/>
                              <a:gd name="connsiteX230" fmla="*/ 23405 w 26989"/>
                              <a:gd name="connsiteY230" fmla="*/ 4554 h 21600"/>
                              <a:gd name="connsiteX231" fmla="*/ 23405 w 26989"/>
                              <a:gd name="connsiteY231" fmla="*/ 4134 h 21600"/>
                              <a:gd name="connsiteX232" fmla="*/ 23461 w 26989"/>
                              <a:gd name="connsiteY232" fmla="*/ 4134 h 21600"/>
                              <a:gd name="connsiteX233" fmla="*/ 23473 w 26989"/>
                              <a:gd name="connsiteY233" fmla="*/ 4044 h 21600"/>
                              <a:gd name="connsiteX234" fmla="*/ 23473 w 26989"/>
                              <a:gd name="connsiteY234" fmla="*/ 3325 h 21600"/>
                              <a:gd name="connsiteX235" fmla="*/ 23461 w 26989"/>
                              <a:gd name="connsiteY235" fmla="*/ 3236 h 21600"/>
                              <a:gd name="connsiteX236" fmla="*/ 24709 w 26989"/>
                              <a:gd name="connsiteY236" fmla="*/ 17705 h 21600"/>
                              <a:gd name="connsiteX237" fmla="*/ 24633 w 26989"/>
                              <a:gd name="connsiteY237" fmla="*/ 17705 h 21600"/>
                              <a:gd name="connsiteX238" fmla="*/ 24633 w 26989"/>
                              <a:gd name="connsiteY238" fmla="*/ 17136 h 21600"/>
                              <a:gd name="connsiteX239" fmla="*/ 24617 w 26989"/>
                              <a:gd name="connsiteY239" fmla="*/ 17016 h 21600"/>
                              <a:gd name="connsiteX240" fmla="*/ 24485 w 26989"/>
                              <a:gd name="connsiteY240" fmla="*/ 17016 h 21600"/>
                              <a:gd name="connsiteX241" fmla="*/ 24469 w 26989"/>
                              <a:gd name="connsiteY241" fmla="*/ 17136 h 21600"/>
                              <a:gd name="connsiteX242" fmla="*/ 24469 w 26989"/>
                              <a:gd name="connsiteY242" fmla="*/ 17705 h 21600"/>
                              <a:gd name="connsiteX243" fmla="*/ 24393 w 26989"/>
                              <a:gd name="connsiteY243" fmla="*/ 17705 h 21600"/>
                              <a:gd name="connsiteX244" fmla="*/ 24377 w 26989"/>
                              <a:gd name="connsiteY244" fmla="*/ 17825 h 21600"/>
                              <a:gd name="connsiteX245" fmla="*/ 24377 w 26989"/>
                              <a:gd name="connsiteY245" fmla="*/ 18844 h 21600"/>
                              <a:gd name="connsiteX246" fmla="*/ 24393 w 26989"/>
                              <a:gd name="connsiteY246" fmla="*/ 18964 h 21600"/>
                              <a:gd name="connsiteX247" fmla="*/ 24469 w 26989"/>
                              <a:gd name="connsiteY247" fmla="*/ 18964 h 21600"/>
                              <a:gd name="connsiteX248" fmla="*/ 24469 w 26989"/>
                              <a:gd name="connsiteY248" fmla="*/ 19533 h 21600"/>
                              <a:gd name="connsiteX249" fmla="*/ 24485 w 26989"/>
                              <a:gd name="connsiteY249" fmla="*/ 19653 h 21600"/>
                              <a:gd name="connsiteX250" fmla="*/ 24621 w 26989"/>
                              <a:gd name="connsiteY250" fmla="*/ 19653 h 21600"/>
                              <a:gd name="connsiteX251" fmla="*/ 24637 w 26989"/>
                              <a:gd name="connsiteY251" fmla="*/ 19533 h 21600"/>
                              <a:gd name="connsiteX252" fmla="*/ 24637 w 26989"/>
                              <a:gd name="connsiteY252" fmla="*/ 18964 h 21600"/>
                              <a:gd name="connsiteX253" fmla="*/ 24713 w 26989"/>
                              <a:gd name="connsiteY253" fmla="*/ 18964 h 21600"/>
                              <a:gd name="connsiteX254" fmla="*/ 24729 w 26989"/>
                              <a:gd name="connsiteY254" fmla="*/ 18844 h 21600"/>
                              <a:gd name="connsiteX255" fmla="*/ 24729 w 26989"/>
                              <a:gd name="connsiteY255" fmla="*/ 17825 h 21600"/>
                              <a:gd name="connsiteX256" fmla="*/ 24709 w 26989"/>
                              <a:gd name="connsiteY256" fmla="*/ 17705 h 21600"/>
                              <a:gd name="connsiteX257" fmla="*/ 25273 w 26989"/>
                              <a:gd name="connsiteY257" fmla="*/ 14110 h 21600"/>
                              <a:gd name="connsiteX258" fmla="*/ 25437 w 26989"/>
                              <a:gd name="connsiteY258" fmla="*/ 14110 h 21600"/>
                              <a:gd name="connsiteX259" fmla="*/ 25457 w 26989"/>
                              <a:gd name="connsiteY259" fmla="*/ 13961 h 21600"/>
                              <a:gd name="connsiteX260" fmla="*/ 25457 w 26989"/>
                              <a:gd name="connsiteY260" fmla="*/ 13242 h 21600"/>
                              <a:gd name="connsiteX261" fmla="*/ 25553 w 26989"/>
                              <a:gd name="connsiteY261" fmla="*/ 13242 h 21600"/>
                              <a:gd name="connsiteX262" fmla="*/ 25573 w 26989"/>
                              <a:gd name="connsiteY262" fmla="*/ 13092 h 21600"/>
                              <a:gd name="connsiteX263" fmla="*/ 25573 w 26989"/>
                              <a:gd name="connsiteY263" fmla="*/ 11864 h 21600"/>
                              <a:gd name="connsiteX264" fmla="*/ 25553 w 26989"/>
                              <a:gd name="connsiteY264" fmla="*/ 11714 h 21600"/>
                              <a:gd name="connsiteX265" fmla="*/ 25457 w 26989"/>
                              <a:gd name="connsiteY265" fmla="*/ 11714 h 21600"/>
                              <a:gd name="connsiteX266" fmla="*/ 25457 w 26989"/>
                              <a:gd name="connsiteY266" fmla="*/ 10995 h 21600"/>
                              <a:gd name="connsiteX267" fmla="*/ 25437 w 26989"/>
                              <a:gd name="connsiteY267" fmla="*/ 10845 h 21600"/>
                              <a:gd name="connsiteX268" fmla="*/ 25273 w 26989"/>
                              <a:gd name="connsiteY268" fmla="*/ 10845 h 21600"/>
                              <a:gd name="connsiteX269" fmla="*/ 25253 w 26989"/>
                              <a:gd name="connsiteY269" fmla="*/ 10995 h 21600"/>
                              <a:gd name="connsiteX270" fmla="*/ 25253 w 26989"/>
                              <a:gd name="connsiteY270" fmla="*/ 11714 h 21600"/>
                              <a:gd name="connsiteX271" fmla="*/ 25157 w 26989"/>
                              <a:gd name="connsiteY271" fmla="*/ 11714 h 21600"/>
                              <a:gd name="connsiteX272" fmla="*/ 25137 w 26989"/>
                              <a:gd name="connsiteY272" fmla="*/ 11864 h 21600"/>
                              <a:gd name="connsiteX273" fmla="*/ 25137 w 26989"/>
                              <a:gd name="connsiteY273" fmla="*/ 12433 h 21600"/>
                              <a:gd name="connsiteX274" fmla="*/ 25137 w 26989"/>
                              <a:gd name="connsiteY274" fmla="*/ 12433 h 21600"/>
                              <a:gd name="connsiteX275" fmla="*/ 25137 w 26989"/>
                              <a:gd name="connsiteY275" fmla="*/ 13122 h 21600"/>
                              <a:gd name="connsiteX276" fmla="*/ 25157 w 26989"/>
                              <a:gd name="connsiteY276" fmla="*/ 13272 h 21600"/>
                              <a:gd name="connsiteX277" fmla="*/ 25253 w 26989"/>
                              <a:gd name="connsiteY277" fmla="*/ 13272 h 21600"/>
                              <a:gd name="connsiteX278" fmla="*/ 25253 w 26989"/>
                              <a:gd name="connsiteY278" fmla="*/ 13991 h 21600"/>
                              <a:gd name="connsiteX279" fmla="*/ 25273 w 26989"/>
                              <a:gd name="connsiteY279" fmla="*/ 14110 h 21600"/>
                              <a:gd name="connsiteX280" fmla="*/ 25573 w 26989"/>
                              <a:gd name="connsiteY280" fmla="*/ 19054 h 21600"/>
                              <a:gd name="connsiteX281" fmla="*/ 25573 w 26989"/>
                              <a:gd name="connsiteY281" fmla="*/ 17825 h 21600"/>
                              <a:gd name="connsiteX282" fmla="*/ 25553 w 26989"/>
                              <a:gd name="connsiteY282" fmla="*/ 17675 h 21600"/>
                              <a:gd name="connsiteX283" fmla="*/ 25457 w 26989"/>
                              <a:gd name="connsiteY283" fmla="*/ 17675 h 21600"/>
                              <a:gd name="connsiteX284" fmla="*/ 25457 w 26989"/>
                              <a:gd name="connsiteY284" fmla="*/ 16956 h 21600"/>
                              <a:gd name="connsiteX285" fmla="*/ 25437 w 26989"/>
                              <a:gd name="connsiteY285" fmla="*/ 16807 h 21600"/>
                              <a:gd name="connsiteX286" fmla="*/ 25273 w 26989"/>
                              <a:gd name="connsiteY286" fmla="*/ 16807 h 21600"/>
                              <a:gd name="connsiteX287" fmla="*/ 25253 w 26989"/>
                              <a:gd name="connsiteY287" fmla="*/ 16956 h 21600"/>
                              <a:gd name="connsiteX288" fmla="*/ 25253 w 26989"/>
                              <a:gd name="connsiteY288" fmla="*/ 17675 h 21600"/>
                              <a:gd name="connsiteX289" fmla="*/ 25157 w 26989"/>
                              <a:gd name="connsiteY289" fmla="*/ 17675 h 21600"/>
                              <a:gd name="connsiteX290" fmla="*/ 25137 w 26989"/>
                              <a:gd name="connsiteY290" fmla="*/ 17825 h 21600"/>
                              <a:gd name="connsiteX291" fmla="*/ 25137 w 26989"/>
                              <a:gd name="connsiteY291" fmla="*/ 18394 h 21600"/>
                              <a:gd name="connsiteX292" fmla="*/ 25137 w 26989"/>
                              <a:gd name="connsiteY292" fmla="*/ 18394 h 21600"/>
                              <a:gd name="connsiteX293" fmla="*/ 25137 w 26989"/>
                              <a:gd name="connsiteY293" fmla="*/ 19083 h 21600"/>
                              <a:gd name="connsiteX294" fmla="*/ 25157 w 26989"/>
                              <a:gd name="connsiteY294" fmla="*/ 19233 h 21600"/>
                              <a:gd name="connsiteX295" fmla="*/ 25253 w 26989"/>
                              <a:gd name="connsiteY295" fmla="*/ 19233 h 21600"/>
                              <a:gd name="connsiteX296" fmla="*/ 25253 w 26989"/>
                              <a:gd name="connsiteY296" fmla="*/ 19952 h 21600"/>
                              <a:gd name="connsiteX297" fmla="*/ 25273 w 26989"/>
                              <a:gd name="connsiteY297" fmla="*/ 20102 h 21600"/>
                              <a:gd name="connsiteX298" fmla="*/ 25437 w 26989"/>
                              <a:gd name="connsiteY298" fmla="*/ 20102 h 21600"/>
                              <a:gd name="connsiteX299" fmla="*/ 25457 w 26989"/>
                              <a:gd name="connsiteY299" fmla="*/ 19952 h 21600"/>
                              <a:gd name="connsiteX300" fmla="*/ 25457 w 26989"/>
                              <a:gd name="connsiteY300" fmla="*/ 19233 h 21600"/>
                              <a:gd name="connsiteX301" fmla="*/ 25553 w 26989"/>
                              <a:gd name="connsiteY301" fmla="*/ 19233 h 21600"/>
                              <a:gd name="connsiteX302" fmla="*/ 25573 w 26989"/>
                              <a:gd name="connsiteY302" fmla="*/ 19054 h 21600"/>
                              <a:gd name="connsiteX303" fmla="*/ 24757 w 26989"/>
                              <a:gd name="connsiteY303" fmla="*/ 10126 h 21600"/>
                              <a:gd name="connsiteX304" fmla="*/ 24773 w 26989"/>
                              <a:gd name="connsiteY304" fmla="*/ 10246 h 21600"/>
                              <a:gd name="connsiteX305" fmla="*/ 24857 w 26989"/>
                              <a:gd name="connsiteY305" fmla="*/ 10246 h 21600"/>
                              <a:gd name="connsiteX306" fmla="*/ 24857 w 26989"/>
                              <a:gd name="connsiteY306" fmla="*/ 10875 h 21600"/>
                              <a:gd name="connsiteX307" fmla="*/ 24873 w 26989"/>
                              <a:gd name="connsiteY307" fmla="*/ 10995 h 21600"/>
                              <a:gd name="connsiteX308" fmla="*/ 25021 w 26989"/>
                              <a:gd name="connsiteY308" fmla="*/ 10995 h 21600"/>
                              <a:gd name="connsiteX309" fmla="*/ 25037 w 26989"/>
                              <a:gd name="connsiteY309" fmla="*/ 10875 h 21600"/>
                              <a:gd name="connsiteX310" fmla="*/ 25037 w 26989"/>
                              <a:gd name="connsiteY310" fmla="*/ 10246 h 21600"/>
                              <a:gd name="connsiteX311" fmla="*/ 25121 w 26989"/>
                              <a:gd name="connsiteY311" fmla="*/ 10246 h 21600"/>
                              <a:gd name="connsiteX312" fmla="*/ 25137 w 26989"/>
                              <a:gd name="connsiteY312" fmla="*/ 10126 h 21600"/>
                              <a:gd name="connsiteX313" fmla="*/ 25137 w 26989"/>
                              <a:gd name="connsiteY313" fmla="*/ 9017 h 21600"/>
                              <a:gd name="connsiteX314" fmla="*/ 25121 w 26989"/>
                              <a:gd name="connsiteY314" fmla="*/ 8898 h 21600"/>
                              <a:gd name="connsiteX315" fmla="*/ 25045 w 26989"/>
                              <a:gd name="connsiteY315" fmla="*/ 8898 h 21600"/>
                              <a:gd name="connsiteX316" fmla="*/ 25045 w 26989"/>
                              <a:gd name="connsiteY316" fmla="*/ 8269 h 21600"/>
                              <a:gd name="connsiteX317" fmla="*/ 25029 w 26989"/>
                              <a:gd name="connsiteY317" fmla="*/ 8149 h 21600"/>
                              <a:gd name="connsiteX318" fmla="*/ 24881 w 26989"/>
                              <a:gd name="connsiteY318" fmla="*/ 8149 h 21600"/>
                              <a:gd name="connsiteX319" fmla="*/ 24865 w 26989"/>
                              <a:gd name="connsiteY319" fmla="*/ 8269 h 21600"/>
                              <a:gd name="connsiteX320" fmla="*/ 24865 w 26989"/>
                              <a:gd name="connsiteY320" fmla="*/ 8898 h 21600"/>
                              <a:gd name="connsiteX321" fmla="*/ 24781 w 26989"/>
                              <a:gd name="connsiteY321" fmla="*/ 8898 h 21600"/>
                              <a:gd name="connsiteX322" fmla="*/ 24765 w 26989"/>
                              <a:gd name="connsiteY322" fmla="*/ 9017 h 21600"/>
                              <a:gd name="connsiteX323" fmla="*/ 24765 w 26989"/>
                              <a:gd name="connsiteY323" fmla="*/ 10126 h 21600"/>
                              <a:gd name="connsiteX324" fmla="*/ 24757 w 26989"/>
                              <a:gd name="connsiteY324" fmla="*/ 10126 h 21600"/>
                              <a:gd name="connsiteX325" fmla="*/ 24757 w 26989"/>
                              <a:gd name="connsiteY325" fmla="*/ 15998 h 21600"/>
                              <a:gd name="connsiteX326" fmla="*/ 24773 w 26989"/>
                              <a:gd name="connsiteY326" fmla="*/ 16118 h 21600"/>
                              <a:gd name="connsiteX327" fmla="*/ 24857 w 26989"/>
                              <a:gd name="connsiteY327" fmla="*/ 16118 h 21600"/>
                              <a:gd name="connsiteX328" fmla="*/ 24857 w 26989"/>
                              <a:gd name="connsiteY328" fmla="*/ 16747 h 21600"/>
                              <a:gd name="connsiteX329" fmla="*/ 24873 w 26989"/>
                              <a:gd name="connsiteY329" fmla="*/ 16867 h 21600"/>
                              <a:gd name="connsiteX330" fmla="*/ 25021 w 26989"/>
                              <a:gd name="connsiteY330" fmla="*/ 16867 h 21600"/>
                              <a:gd name="connsiteX331" fmla="*/ 25037 w 26989"/>
                              <a:gd name="connsiteY331" fmla="*/ 16747 h 21600"/>
                              <a:gd name="connsiteX332" fmla="*/ 25037 w 26989"/>
                              <a:gd name="connsiteY332" fmla="*/ 16118 h 21600"/>
                              <a:gd name="connsiteX333" fmla="*/ 25121 w 26989"/>
                              <a:gd name="connsiteY333" fmla="*/ 16118 h 21600"/>
                              <a:gd name="connsiteX334" fmla="*/ 25137 w 26989"/>
                              <a:gd name="connsiteY334" fmla="*/ 15998 h 21600"/>
                              <a:gd name="connsiteX335" fmla="*/ 25137 w 26989"/>
                              <a:gd name="connsiteY335" fmla="*/ 14889 h 21600"/>
                              <a:gd name="connsiteX336" fmla="*/ 25121 w 26989"/>
                              <a:gd name="connsiteY336" fmla="*/ 14769 h 21600"/>
                              <a:gd name="connsiteX337" fmla="*/ 25045 w 26989"/>
                              <a:gd name="connsiteY337" fmla="*/ 14769 h 21600"/>
                              <a:gd name="connsiteX338" fmla="*/ 25045 w 26989"/>
                              <a:gd name="connsiteY338" fmla="*/ 14140 h 21600"/>
                              <a:gd name="connsiteX339" fmla="*/ 25029 w 26989"/>
                              <a:gd name="connsiteY339" fmla="*/ 14021 h 21600"/>
                              <a:gd name="connsiteX340" fmla="*/ 24881 w 26989"/>
                              <a:gd name="connsiteY340" fmla="*/ 14021 h 21600"/>
                              <a:gd name="connsiteX341" fmla="*/ 24865 w 26989"/>
                              <a:gd name="connsiteY341" fmla="*/ 14140 h 21600"/>
                              <a:gd name="connsiteX342" fmla="*/ 24865 w 26989"/>
                              <a:gd name="connsiteY342" fmla="*/ 14769 h 21600"/>
                              <a:gd name="connsiteX343" fmla="*/ 24781 w 26989"/>
                              <a:gd name="connsiteY343" fmla="*/ 14769 h 21600"/>
                              <a:gd name="connsiteX344" fmla="*/ 24765 w 26989"/>
                              <a:gd name="connsiteY344" fmla="*/ 14889 h 21600"/>
                              <a:gd name="connsiteX345" fmla="*/ 24765 w 26989"/>
                              <a:gd name="connsiteY345" fmla="*/ 15998 h 21600"/>
                              <a:gd name="connsiteX346" fmla="*/ 24757 w 26989"/>
                              <a:gd name="connsiteY346" fmla="*/ 15998 h 21600"/>
                              <a:gd name="connsiteX347" fmla="*/ 0 w 26989"/>
                              <a:gd name="connsiteY347" fmla="*/ 0 h 21600"/>
                              <a:gd name="connsiteX348" fmla="*/ 0 w 26989"/>
                              <a:gd name="connsiteY348" fmla="*/ 2238 h 21600"/>
                              <a:gd name="connsiteX349" fmla="*/ 25253 w 26989"/>
                              <a:gd name="connsiteY349" fmla="*/ 2127 h 21600"/>
                              <a:gd name="connsiteX350" fmla="*/ 25253 w 26989"/>
                              <a:gd name="connsiteY350" fmla="*/ 2277 h 21600"/>
                              <a:gd name="connsiteX351" fmla="*/ 25273 w 26989"/>
                              <a:gd name="connsiteY351" fmla="*/ 2427 h 21600"/>
                              <a:gd name="connsiteX352" fmla="*/ 25437 w 26989"/>
                              <a:gd name="connsiteY352" fmla="*/ 2427 h 21600"/>
                              <a:gd name="connsiteX353" fmla="*/ 25457 w 26989"/>
                              <a:gd name="connsiteY353" fmla="*/ 2277 h 21600"/>
                              <a:gd name="connsiteX354" fmla="*/ 25457 w 26989"/>
                              <a:gd name="connsiteY354" fmla="*/ 2127 h 21600"/>
                              <a:gd name="connsiteX355" fmla="*/ 25645 w 26989"/>
                              <a:gd name="connsiteY355" fmla="*/ 2127 h 21600"/>
                              <a:gd name="connsiteX356" fmla="*/ 25645 w 26989"/>
                              <a:gd name="connsiteY356" fmla="*/ 2846 h 21600"/>
                              <a:gd name="connsiteX357" fmla="*/ 25541 w 26989"/>
                              <a:gd name="connsiteY357" fmla="*/ 2846 h 21600"/>
                              <a:gd name="connsiteX358" fmla="*/ 25521 w 26989"/>
                              <a:gd name="connsiteY358" fmla="*/ 2996 h 21600"/>
                              <a:gd name="connsiteX359" fmla="*/ 25521 w 26989"/>
                              <a:gd name="connsiteY359" fmla="*/ 3625 h 21600"/>
                              <a:gd name="connsiteX360" fmla="*/ 25521 w 26989"/>
                              <a:gd name="connsiteY360" fmla="*/ 3625 h 21600"/>
                              <a:gd name="connsiteX361" fmla="*/ 25521 w 26989"/>
                              <a:gd name="connsiteY361" fmla="*/ 4374 h 21600"/>
                              <a:gd name="connsiteX362" fmla="*/ 25541 w 26989"/>
                              <a:gd name="connsiteY362" fmla="*/ 4524 h 21600"/>
                              <a:gd name="connsiteX363" fmla="*/ 25645 w 26989"/>
                              <a:gd name="connsiteY363" fmla="*/ 4524 h 21600"/>
                              <a:gd name="connsiteX364" fmla="*/ 25645 w 26989"/>
                              <a:gd name="connsiteY364" fmla="*/ 5303 h 21600"/>
                              <a:gd name="connsiteX365" fmla="*/ 25665 w 26989"/>
                              <a:gd name="connsiteY365" fmla="*/ 5452 h 21600"/>
                              <a:gd name="connsiteX366" fmla="*/ 25849 w 26989"/>
                              <a:gd name="connsiteY366" fmla="*/ 5452 h 21600"/>
                              <a:gd name="connsiteX367" fmla="*/ 25869 w 26989"/>
                              <a:gd name="connsiteY367" fmla="*/ 5303 h 21600"/>
                              <a:gd name="connsiteX368" fmla="*/ 25869 w 26989"/>
                              <a:gd name="connsiteY368" fmla="*/ 4524 h 21600"/>
                              <a:gd name="connsiteX369" fmla="*/ 25973 w 26989"/>
                              <a:gd name="connsiteY369" fmla="*/ 4524 h 21600"/>
                              <a:gd name="connsiteX370" fmla="*/ 25993 w 26989"/>
                              <a:gd name="connsiteY370" fmla="*/ 4374 h 21600"/>
                              <a:gd name="connsiteX371" fmla="*/ 25993 w 26989"/>
                              <a:gd name="connsiteY371" fmla="*/ 2996 h 21600"/>
                              <a:gd name="connsiteX372" fmla="*/ 25973 w 26989"/>
                              <a:gd name="connsiteY372" fmla="*/ 2846 h 21600"/>
                              <a:gd name="connsiteX373" fmla="*/ 25869 w 26989"/>
                              <a:gd name="connsiteY373" fmla="*/ 2846 h 21600"/>
                              <a:gd name="connsiteX374" fmla="*/ 25869 w 26989"/>
                              <a:gd name="connsiteY374" fmla="*/ 2127 h 21600"/>
                              <a:gd name="connsiteX375" fmla="*/ 26033 w 26989"/>
                              <a:gd name="connsiteY375" fmla="*/ 2127 h 21600"/>
                              <a:gd name="connsiteX376" fmla="*/ 26033 w 26989"/>
                              <a:gd name="connsiteY376" fmla="*/ 2636 h 21600"/>
                              <a:gd name="connsiteX377" fmla="*/ 26057 w 26989"/>
                              <a:gd name="connsiteY377" fmla="*/ 2816 h 21600"/>
                              <a:gd name="connsiteX378" fmla="*/ 26261 w 26989"/>
                              <a:gd name="connsiteY378" fmla="*/ 2816 h 21600"/>
                              <a:gd name="connsiteX379" fmla="*/ 26265 w 26989"/>
                              <a:gd name="connsiteY379" fmla="*/ 2816 h 21600"/>
                              <a:gd name="connsiteX380" fmla="*/ 26265 w 26989"/>
                              <a:gd name="connsiteY380" fmla="*/ 2846 h 21600"/>
                              <a:gd name="connsiteX381" fmla="*/ 26265 w 26989"/>
                              <a:gd name="connsiteY381" fmla="*/ 4554 h 21600"/>
                              <a:gd name="connsiteX382" fmla="*/ 26293 w 26989"/>
                              <a:gd name="connsiteY382" fmla="*/ 4763 h 21600"/>
                              <a:gd name="connsiteX383" fmla="*/ 26425 w 26989"/>
                              <a:gd name="connsiteY383" fmla="*/ 4763 h 21600"/>
                              <a:gd name="connsiteX384" fmla="*/ 26425 w 26989"/>
                              <a:gd name="connsiteY384" fmla="*/ 5752 h 21600"/>
                              <a:gd name="connsiteX385" fmla="*/ 26453 w 26989"/>
                              <a:gd name="connsiteY385" fmla="*/ 5962 h 21600"/>
                              <a:gd name="connsiteX386" fmla="*/ 26637 w 26989"/>
                              <a:gd name="connsiteY386" fmla="*/ 5962 h 21600"/>
                              <a:gd name="connsiteX387" fmla="*/ 26637 w 26989"/>
                              <a:gd name="connsiteY387" fmla="*/ 7400 h 21600"/>
                              <a:gd name="connsiteX388" fmla="*/ 26453 w 26989"/>
                              <a:gd name="connsiteY388" fmla="*/ 7400 h 21600"/>
                              <a:gd name="connsiteX389" fmla="*/ 26433 w 26989"/>
                              <a:gd name="connsiteY389" fmla="*/ 7490 h 21600"/>
                              <a:gd name="connsiteX390" fmla="*/ 26433 w 26989"/>
                              <a:gd name="connsiteY390" fmla="*/ 6022 h 21600"/>
                              <a:gd name="connsiteX391" fmla="*/ 26409 w 26989"/>
                              <a:gd name="connsiteY391" fmla="*/ 5842 h 21600"/>
                              <a:gd name="connsiteX392" fmla="*/ 26285 w 26989"/>
                              <a:gd name="connsiteY392" fmla="*/ 5842 h 21600"/>
                              <a:gd name="connsiteX393" fmla="*/ 26285 w 26989"/>
                              <a:gd name="connsiteY393" fmla="*/ 4973 h 21600"/>
                              <a:gd name="connsiteX394" fmla="*/ 26261 w 26989"/>
                              <a:gd name="connsiteY394" fmla="*/ 4793 h 21600"/>
                              <a:gd name="connsiteX395" fmla="*/ 26057 w 26989"/>
                              <a:gd name="connsiteY395" fmla="*/ 4793 h 21600"/>
                              <a:gd name="connsiteX396" fmla="*/ 26033 w 26989"/>
                              <a:gd name="connsiteY396" fmla="*/ 4973 h 21600"/>
                              <a:gd name="connsiteX397" fmla="*/ 26033 w 26989"/>
                              <a:gd name="connsiteY397" fmla="*/ 5842 h 21600"/>
                              <a:gd name="connsiteX398" fmla="*/ 25917 w 26989"/>
                              <a:gd name="connsiteY398" fmla="*/ 5842 h 21600"/>
                              <a:gd name="connsiteX399" fmla="*/ 25893 w 26989"/>
                              <a:gd name="connsiteY399" fmla="*/ 6022 h 21600"/>
                              <a:gd name="connsiteX400" fmla="*/ 25893 w 26989"/>
                              <a:gd name="connsiteY400" fmla="*/ 7549 h 21600"/>
                              <a:gd name="connsiteX401" fmla="*/ 25917 w 26989"/>
                              <a:gd name="connsiteY401" fmla="*/ 7729 h 21600"/>
                              <a:gd name="connsiteX402" fmla="*/ 26033 w 26989"/>
                              <a:gd name="connsiteY402" fmla="*/ 7729 h 21600"/>
                              <a:gd name="connsiteX403" fmla="*/ 26033 w 26989"/>
                              <a:gd name="connsiteY403" fmla="*/ 8598 h 21600"/>
                              <a:gd name="connsiteX404" fmla="*/ 26057 w 26989"/>
                              <a:gd name="connsiteY404" fmla="*/ 8778 h 21600"/>
                              <a:gd name="connsiteX405" fmla="*/ 26261 w 26989"/>
                              <a:gd name="connsiteY405" fmla="*/ 8778 h 21600"/>
                              <a:gd name="connsiteX406" fmla="*/ 26265 w 26989"/>
                              <a:gd name="connsiteY406" fmla="*/ 8778 h 21600"/>
                              <a:gd name="connsiteX407" fmla="*/ 26265 w 26989"/>
                              <a:gd name="connsiteY407" fmla="*/ 10455 h 21600"/>
                              <a:gd name="connsiteX408" fmla="*/ 26293 w 26989"/>
                              <a:gd name="connsiteY408" fmla="*/ 10665 h 21600"/>
                              <a:gd name="connsiteX409" fmla="*/ 26425 w 26989"/>
                              <a:gd name="connsiteY409" fmla="*/ 10665 h 21600"/>
                              <a:gd name="connsiteX410" fmla="*/ 26425 w 26989"/>
                              <a:gd name="connsiteY410" fmla="*/ 11654 h 21600"/>
                              <a:gd name="connsiteX411" fmla="*/ 26453 w 26989"/>
                              <a:gd name="connsiteY411" fmla="*/ 11863 h 21600"/>
                              <a:gd name="connsiteX412" fmla="*/ 26637 w 26989"/>
                              <a:gd name="connsiteY412" fmla="*/ 11863 h 21600"/>
                              <a:gd name="connsiteX413" fmla="*/ 26637 w 26989"/>
                              <a:gd name="connsiteY413" fmla="*/ 13301 h 21600"/>
                              <a:gd name="connsiteX414" fmla="*/ 26453 w 26989"/>
                              <a:gd name="connsiteY414" fmla="*/ 13301 h 21600"/>
                              <a:gd name="connsiteX415" fmla="*/ 26433 w 26989"/>
                              <a:gd name="connsiteY415" fmla="*/ 13391 h 21600"/>
                              <a:gd name="connsiteX416" fmla="*/ 26433 w 26989"/>
                              <a:gd name="connsiteY416" fmla="*/ 11923 h 21600"/>
                              <a:gd name="connsiteX417" fmla="*/ 26409 w 26989"/>
                              <a:gd name="connsiteY417" fmla="*/ 11744 h 21600"/>
                              <a:gd name="connsiteX418" fmla="*/ 26285 w 26989"/>
                              <a:gd name="connsiteY418" fmla="*/ 11744 h 21600"/>
                              <a:gd name="connsiteX419" fmla="*/ 26285 w 26989"/>
                              <a:gd name="connsiteY419" fmla="*/ 10785 h 21600"/>
                              <a:gd name="connsiteX420" fmla="*/ 26261 w 26989"/>
                              <a:gd name="connsiteY420" fmla="*/ 10605 h 21600"/>
                              <a:gd name="connsiteX421" fmla="*/ 26057 w 26989"/>
                              <a:gd name="connsiteY421" fmla="*/ 10605 h 21600"/>
                              <a:gd name="connsiteX422" fmla="*/ 26033 w 26989"/>
                              <a:gd name="connsiteY422" fmla="*/ 10785 h 21600"/>
                              <a:gd name="connsiteX423" fmla="*/ 26033 w 26989"/>
                              <a:gd name="connsiteY423" fmla="*/ 11654 h 21600"/>
                              <a:gd name="connsiteX424" fmla="*/ 25917 w 26989"/>
                              <a:gd name="connsiteY424" fmla="*/ 11654 h 21600"/>
                              <a:gd name="connsiteX425" fmla="*/ 25893 w 26989"/>
                              <a:gd name="connsiteY425" fmla="*/ 11834 h 21600"/>
                              <a:gd name="connsiteX426" fmla="*/ 25893 w 26989"/>
                              <a:gd name="connsiteY426" fmla="*/ 13361 h 21600"/>
                              <a:gd name="connsiteX427" fmla="*/ 25917 w 26989"/>
                              <a:gd name="connsiteY427" fmla="*/ 13541 h 21600"/>
                              <a:gd name="connsiteX428" fmla="*/ 26033 w 26989"/>
                              <a:gd name="connsiteY428" fmla="*/ 13541 h 21600"/>
                              <a:gd name="connsiteX429" fmla="*/ 26033 w 26989"/>
                              <a:gd name="connsiteY429" fmla="*/ 14410 h 21600"/>
                              <a:gd name="connsiteX430" fmla="*/ 26057 w 26989"/>
                              <a:gd name="connsiteY430" fmla="*/ 14590 h 21600"/>
                              <a:gd name="connsiteX431" fmla="*/ 26261 w 26989"/>
                              <a:gd name="connsiteY431" fmla="*/ 14590 h 21600"/>
                              <a:gd name="connsiteX432" fmla="*/ 26265 w 26989"/>
                              <a:gd name="connsiteY432" fmla="*/ 14590 h 21600"/>
                              <a:gd name="connsiteX433" fmla="*/ 26265 w 26989"/>
                              <a:gd name="connsiteY433" fmla="*/ 16267 h 21600"/>
                              <a:gd name="connsiteX434" fmla="*/ 26293 w 26989"/>
                              <a:gd name="connsiteY434" fmla="*/ 16477 h 21600"/>
                              <a:gd name="connsiteX435" fmla="*/ 26425 w 26989"/>
                              <a:gd name="connsiteY435" fmla="*/ 16477 h 21600"/>
                              <a:gd name="connsiteX436" fmla="*/ 26425 w 26989"/>
                              <a:gd name="connsiteY436" fmla="*/ 17466 h 21600"/>
                              <a:gd name="connsiteX437" fmla="*/ 26453 w 26989"/>
                              <a:gd name="connsiteY437" fmla="*/ 17675 h 21600"/>
                              <a:gd name="connsiteX438" fmla="*/ 26637 w 26989"/>
                              <a:gd name="connsiteY438" fmla="*/ 17675 h 21600"/>
                              <a:gd name="connsiteX439" fmla="*/ 26637 w 26989"/>
                              <a:gd name="connsiteY439" fmla="*/ 19113 h 21600"/>
                              <a:gd name="connsiteX440" fmla="*/ 26453 w 26989"/>
                              <a:gd name="connsiteY440" fmla="*/ 19113 h 21600"/>
                              <a:gd name="connsiteX441" fmla="*/ 26433 w 26989"/>
                              <a:gd name="connsiteY441" fmla="*/ 19203 h 21600"/>
                              <a:gd name="connsiteX442" fmla="*/ 26433 w 26989"/>
                              <a:gd name="connsiteY442" fmla="*/ 17675 h 21600"/>
                              <a:gd name="connsiteX443" fmla="*/ 26409 w 26989"/>
                              <a:gd name="connsiteY443" fmla="*/ 17496 h 21600"/>
                              <a:gd name="connsiteX444" fmla="*/ 26285 w 26989"/>
                              <a:gd name="connsiteY444" fmla="*/ 17496 h 21600"/>
                              <a:gd name="connsiteX445" fmla="*/ 26285 w 26989"/>
                              <a:gd name="connsiteY445" fmla="*/ 16627 h 21600"/>
                              <a:gd name="connsiteX446" fmla="*/ 26261 w 26989"/>
                              <a:gd name="connsiteY446" fmla="*/ 16447 h 21600"/>
                              <a:gd name="connsiteX447" fmla="*/ 26057 w 26989"/>
                              <a:gd name="connsiteY447" fmla="*/ 16447 h 21600"/>
                              <a:gd name="connsiteX448" fmla="*/ 26033 w 26989"/>
                              <a:gd name="connsiteY448" fmla="*/ 16627 h 21600"/>
                              <a:gd name="connsiteX449" fmla="*/ 26033 w 26989"/>
                              <a:gd name="connsiteY449" fmla="*/ 17496 h 21600"/>
                              <a:gd name="connsiteX450" fmla="*/ 25917 w 26989"/>
                              <a:gd name="connsiteY450" fmla="*/ 17496 h 21600"/>
                              <a:gd name="connsiteX451" fmla="*/ 25893 w 26989"/>
                              <a:gd name="connsiteY451" fmla="*/ 17675 h 21600"/>
                              <a:gd name="connsiteX452" fmla="*/ 25893 w 26989"/>
                              <a:gd name="connsiteY452" fmla="*/ 19203 h 21600"/>
                              <a:gd name="connsiteX453" fmla="*/ 25917 w 26989"/>
                              <a:gd name="connsiteY453" fmla="*/ 19383 h 21600"/>
                              <a:gd name="connsiteX454" fmla="*/ 26033 w 26989"/>
                              <a:gd name="connsiteY454" fmla="*/ 19383 h 21600"/>
                              <a:gd name="connsiteX455" fmla="*/ 26033 w 26989"/>
                              <a:gd name="connsiteY455" fmla="*/ 20252 h 21600"/>
                              <a:gd name="connsiteX456" fmla="*/ 26057 w 26989"/>
                              <a:gd name="connsiteY456" fmla="*/ 20432 h 21600"/>
                              <a:gd name="connsiteX457" fmla="*/ 26261 w 26989"/>
                              <a:gd name="connsiteY457" fmla="*/ 20432 h 21600"/>
                              <a:gd name="connsiteX458" fmla="*/ 26265 w 26989"/>
                              <a:gd name="connsiteY458" fmla="*/ 20432 h 21600"/>
                              <a:gd name="connsiteX459" fmla="*/ 26265 w 26989"/>
                              <a:gd name="connsiteY459" fmla="*/ 20462 h 21600"/>
                              <a:gd name="connsiteX460" fmla="*/ 26265 w 26989"/>
                              <a:gd name="connsiteY460" fmla="*/ 21570 h 21600"/>
                              <a:gd name="connsiteX461" fmla="*/ 26861 w 26989"/>
                              <a:gd name="connsiteY461" fmla="*/ 21570 h 21600"/>
                              <a:gd name="connsiteX462" fmla="*/ 26861 w 26989"/>
                              <a:gd name="connsiteY462" fmla="*/ 20881 h 21600"/>
                              <a:gd name="connsiteX463" fmla="*/ 26989 w 26989"/>
                              <a:gd name="connsiteY463" fmla="*/ 20881 h 21600"/>
                              <a:gd name="connsiteX464" fmla="*/ 26989 w 26989"/>
                              <a:gd name="connsiteY464" fmla="*/ 15938 h 21600"/>
                              <a:gd name="connsiteX465" fmla="*/ 26861 w 26989"/>
                              <a:gd name="connsiteY465" fmla="*/ 15938 h 21600"/>
                              <a:gd name="connsiteX466" fmla="*/ 26861 w 26989"/>
                              <a:gd name="connsiteY466" fmla="*/ 15039 h 21600"/>
                              <a:gd name="connsiteX467" fmla="*/ 26989 w 26989"/>
                              <a:gd name="connsiteY467" fmla="*/ 15039 h 21600"/>
                              <a:gd name="connsiteX468" fmla="*/ 26989 w 26989"/>
                              <a:gd name="connsiteY468" fmla="*/ 10096 h 21600"/>
                              <a:gd name="connsiteX469" fmla="*/ 26861 w 26989"/>
                              <a:gd name="connsiteY469" fmla="*/ 10096 h 21600"/>
                              <a:gd name="connsiteX470" fmla="*/ 26861 w 26989"/>
                              <a:gd name="connsiteY470" fmla="*/ 9167 h 21600"/>
                              <a:gd name="connsiteX471" fmla="*/ 26989 w 26989"/>
                              <a:gd name="connsiteY471" fmla="*/ 9167 h 21600"/>
                              <a:gd name="connsiteX472" fmla="*/ 26989 w 26989"/>
                              <a:gd name="connsiteY472" fmla="*/ 4224 h 21600"/>
                              <a:gd name="connsiteX473" fmla="*/ 26861 w 26989"/>
                              <a:gd name="connsiteY473" fmla="*/ 4224 h 21600"/>
                              <a:gd name="connsiteX474" fmla="*/ 26861 w 26989"/>
                              <a:gd name="connsiteY474" fmla="*/ 3236 h 21600"/>
                              <a:gd name="connsiteX475" fmla="*/ 26989 w 26989"/>
                              <a:gd name="connsiteY475" fmla="*/ 3236 h 21600"/>
                              <a:gd name="connsiteX476" fmla="*/ 26989 w 26989"/>
                              <a:gd name="connsiteY476" fmla="*/ 2097 h 21600"/>
                              <a:gd name="connsiteX477" fmla="*/ 26989 w 26989"/>
                              <a:gd name="connsiteY477" fmla="*/ 2097 h 21600"/>
                              <a:gd name="connsiteX478" fmla="*/ 26989 w 26989"/>
                              <a:gd name="connsiteY478" fmla="*/ 0 h 21600"/>
                              <a:gd name="connsiteX479" fmla="*/ 0 w 26989"/>
                              <a:gd name="connsiteY479" fmla="*/ 0 h 21600"/>
                              <a:gd name="connsiteX480" fmla="*/ 26421 w 26989"/>
                              <a:gd name="connsiteY480" fmla="*/ 2636 h 21600"/>
                              <a:gd name="connsiteX481" fmla="*/ 26289 w 26989"/>
                              <a:gd name="connsiteY481" fmla="*/ 2636 h 21600"/>
                              <a:gd name="connsiteX482" fmla="*/ 26281 w 26989"/>
                              <a:gd name="connsiteY482" fmla="*/ 2636 h 21600"/>
                              <a:gd name="connsiteX483" fmla="*/ 26281 w 26989"/>
                              <a:gd name="connsiteY483" fmla="*/ 2606 h 21600"/>
                              <a:gd name="connsiteX484" fmla="*/ 26281 w 26989"/>
                              <a:gd name="connsiteY484" fmla="*/ 2097 h 21600"/>
                              <a:gd name="connsiteX485" fmla="*/ 26417 w 26989"/>
                              <a:gd name="connsiteY485" fmla="*/ 2097 h 21600"/>
                              <a:gd name="connsiteX486" fmla="*/ 26417 w 26989"/>
                              <a:gd name="connsiteY486" fmla="*/ 2636 h 21600"/>
                              <a:gd name="connsiteX487" fmla="*/ 26421 w 26989"/>
                              <a:gd name="connsiteY487" fmla="*/ 2636 h 21600"/>
                              <a:gd name="connsiteX488" fmla="*/ 26421 w 26989"/>
                              <a:gd name="connsiteY488" fmla="*/ 8508 h 21600"/>
                              <a:gd name="connsiteX489" fmla="*/ 26289 w 26989"/>
                              <a:gd name="connsiteY489" fmla="*/ 8508 h 21600"/>
                              <a:gd name="connsiteX490" fmla="*/ 26285 w 26989"/>
                              <a:gd name="connsiteY490" fmla="*/ 8508 h 21600"/>
                              <a:gd name="connsiteX491" fmla="*/ 26285 w 26989"/>
                              <a:gd name="connsiteY491" fmla="*/ 7669 h 21600"/>
                              <a:gd name="connsiteX492" fmla="*/ 26401 w 26989"/>
                              <a:gd name="connsiteY492" fmla="*/ 7669 h 21600"/>
                              <a:gd name="connsiteX493" fmla="*/ 26421 w 26989"/>
                              <a:gd name="connsiteY493" fmla="*/ 7579 h 21600"/>
                              <a:gd name="connsiteX494" fmla="*/ 26421 w 26989"/>
                              <a:gd name="connsiteY494" fmla="*/ 8508 h 21600"/>
                              <a:gd name="connsiteX495" fmla="*/ 26421 w 26989"/>
                              <a:gd name="connsiteY495" fmla="*/ 14410 h 21600"/>
                              <a:gd name="connsiteX496" fmla="*/ 26289 w 26989"/>
                              <a:gd name="connsiteY496" fmla="*/ 14410 h 21600"/>
                              <a:gd name="connsiteX497" fmla="*/ 26285 w 26989"/>
                              <a:gd name="connsiteY497" fmla="*/ 14410 h 21600"/>
                              <a:gd name="connsiteX498" fmla="*/ 26285 w 26989"/>
                              <a:gd name="connsiteY498" fmla="*/ 13571 h 21600"/>
                              <a:gd name="connsiteX499" fmla="*/ 26401 w 26989"/>
                              <a:gd name="connsiteY499" fmla="*/ 13571 h 21600"/>
                              <a:gd name="connsiteX500" fmla="*/ 26421 w 26989"/>
                              <a:gd name="connsiteY500" fmla="*/ 13481 h 21600"/>
                              <a:gd name="connsiteX501" fmla="*/ 26421 w 26989"/>
                              <a:gd name="connsiteY501" fmla="*/ 14410 h 21600"/>
                              <a:gd name="connsiteX502" fmla="*/ 26421 w 26989"/>
                              <a:gd name="connsiteY502" fmla="*/ 20282 h 21600"/>
                              <a:gd name="connsiteX503" fmla="*/ 26289 w 26989"/>
                              <a:gd name="connsiteY503" fmla="*/ 20282 h 21600"/>
                              <a:gd name="connsiteX504" fmla="*/ 26281 w 26989"/>
                              <a:gd name="connsiteY504" fmla="*/ 20282 h 21600"/>
                              <a:gd name="connsiteX505" fmla="*/ 26281 w 26989"/>
                              <a:gd name="connsiteY505" fmla="*/ 20252 h 21600"/>
                              <a:gd name="connsiteX506" fmla="*/ 26281 w 26989"/>
                              <a:gd name="connsiteY506" fmla="*/ 19383 h 21600"/>
                              <a:gd name="connsiteX507" fmla="*/ 26397 w 26989"/>
                              <a:gd name="connsiteY507" fmla="*/ 19383 h 21600"/>
                              <a:gd name="connsiteX508" fmla="*/ 26417 w 26989"/>
                              <a:gd name="connsiteY508" fmla="*/ 19293 h 21600"/>
                              <a:gd name="connsiteX509" fmla="*/ 26417 w 26989"/>
                              <a:gd name="connsiteY509" fmla="*/ 20282 h 21600"/>
                              <a:gd name="connsiteX510" fmla="*/ 26421 w 26989"/>
                              <a:gd name="connsiteY510" fmla="*/ 20282 h 21600"/>
                              <a:gd name="connsiteX511" fmla="*/ 26809 w 26989"/>
                              <a:gd name="connsiteY511" fmla="*/ 20282 h 21600"/>
                              <a:gd name="connsiteX512" fmla="*/ 26701 w 26989"/>
                              <a:gd name="connsiteY512" fmla="*/ 20282 h 21600"/>
                              <a:gd name="connsiteX513" fmla="*/ 26701 w 26989"/>
                              <a:gd name="connsiteY513" fmla="*/ 19623 h 21600"/>
                              <a:gd name="connsiteX514" fmla="*/ 26809 w 26989"/>
                              <a:gd name="connsiteY514" fmla="*/ 19623 h 21600"/>
                              <a:gd name="connsiteX515" fmla="*/ 26809 w 26989"/>
                              <a:gd name="connsiteY515" fmla="*/ 20282 h 21600"/>
                              <a:gd name="connsiteX516" fmla="*/ 26809 w 26989"/>
                              <a:gd name="connsiteY516" fmla="*/ 17286 h 21600"/>
                              <a:gd name="connsiteX517" fmla="*/ 26701 w 26989"/>
                              <a:gd name="connsiteY517" fmla="*/ 17286 h 21600"/>
                              <a:gd name="connsiteX518" fmla="*/ 26701 w 26989"/>
                              <a:gd name="connsiteY518" fmla="*/ 16507 h 21600"/>
                              <a:gd name="connsiteX519" fmla="*/ 26809 w 26989"/>
                              <a:gd name="connsiteY519" fmla="*/ 16507 h 21600"/>
                              <a:gd name="connsiteX520" fmla="*/ 26809 w 26989"/>
                              <a:gd name="connsiteY520" fmla="*/ 17286 h 21600"/>
                              <a:gd name="connsiteX521" fmla="*/ 26809 w 26989"/>
                              <a:gd name="connsiteY521" fmla="*/ 14410 h 21600"/>
                              <a:gd name="connsiteX522" fmla="*/ 26701 w 26989"/>
                              <a:gd name="connsiteY522" fmla="*/ 14410 h 21600"/>
                              <a:gd name="connsiteX523" fmla="*/ 26701 w 26989"/>
                              <a:gd name="connsiteY523" fmla="*/ 13781 h 21600"/>
                              <a:gd name="connsiteX524" fmla="*/ 26809 w 26989"/>
                              <a:gd name="connsiteY524" fmla="*/ 13781 h 21600"/>
                              <a:gd name="connsiteX525" fmla="*/ 26809 w 26989"/>
                              <a:gd name="connsiteY525" fmla="*/ 14410 h 21600"/>
                              <a:gd name="connsiteX526" fmla="*/ 26809 w 26989"/>
                              <a:gd name="connsiteY526" fmla="*/ 11444 h 21600"/>
                              <a:gd name="connsiteX527" fmla="*/ 26701 w 26989"/>
                              <a:gd name="connsiteY527" fmla="*/ 11444 h 21600"/>
                              <a:gd name="connsiteX528" fmla="*/ 26701 w 26989"/>
                              <a:gd name="connsiteY528" fmla="*/ 10605 h 21600"/>
                              <a:gd name="connsiteX529" fmla="*/ 26809 w 26989"/>
                              <a:gd name="connsiteY529" fmla="*/ 10605 h 21600"/>
                              <a:gd name="connsiteX530" fmla="*/ 26809 w 26989"/>
                              <a:gd name="connsiteY530" fmla="*/ 11444 h 21600"/>
                              <a:gd name="connsiteX531" fmla="*/ 26809 w 26989"/>
                              <a:gd name="connsiteY531" fmla="*/ 8508 h 21600"/>
                              <a:gd name="connsiteX532" fmla="*/ 26701 w 26989"/>
                              <a:gd name="connsiteY532" fmla="*/ 8508 h 21600"/>
                              <a:gd name="connsiteX533" fmla="*/ 26701 w 26989"/>
                              <a:gd name="connsiteY533" fmla="*/ 7879 h 21600"/>
                              <a:gd name="connsiteX534" fmla="*/ 26809 w 26989"/>
                              <a:gd name="connsiteY534" fmla="*/ 7879 h 21600"/>
                              <a:gd name="connsiteX535" fmla="*/ 26809 w 26989"/>
                              <a:gd name="connsiteY535" fmla="*/ 8508 h 21600"/>
                              <a:gd name="connsiteX536" fmla="*/ 26809 w 26989"/>
                              <a:gd name="connsiteY536" fmla="*/ 5572 h 21600"/>
                              <a:gd name="connsiteX537" fmla="*/ 26701 w 26989"/>
                              <a:gd name="connsiteY537" fmla="*/ 5572 h 21600"/>
                              <a:gd name="connsiteX538" fmla="*/ 26701 w 26989"/>
                              <a:gd name="connsiteY538" fmla="*/ 4733 h 21600"/>
                              <a:gd name="connsiteX539" fmla="*/ 26809 w 26989"/>
                              <a:gd name="connsiteY539" fmla="*/ 4733 h 21600"/>
                              <a:gd name="connsiteX540" fmla="*/ 26809 w 26989"/>
                              <a:gd name="connsiteY540" fmla="*/ 5572 h 21600"/>
                              <a:gd name="connsiteX541" fmla="*/ 26809 w 26989"/>
                              <a:gd name="connsiteY541" fmla="*/ 2636 h 21600"/>
                              <a:gd name="connsiteX542" fmla="*/ 26701 w 26989"/>
                              <a:gd name="connsiteY542" fmla="*/ 2636 h 21600"/>
                              <a:gd name="connsiteX543" fmla="*/ 26701 w 26989"/>
                              <a:gd name="connsiteY543" fmla="*/ 2127 h 21600"/>
                              <a:gd name="connsiteX544" fmla="*/ 26809 w 26989"/>
                              <a:gd name="connsiteY544" fmla="*/ 2127 h 21600"/>
                              <a:gd name="connsiteX545" fmla="*/ 26809 w 26989"/>
                              <a:gd name="connsiteY545" fmla="*/ 2636 h 21600"/>
                              <a:gd name="connsiteX546" fmla="*/ 24709 w 26989"/>
                              <a:gd name="connsiteY546" fmla="*/ 5902 h 21600"/>
                              <a:gd name="connsiteX547" fmla="*/ 24633 w 26989"/>
                              <a:gd name="connsiteY547" fmla="*/ 5902 h 21600"/>
                              <a:gd name="connsiteX548" fmla="*/ 24633 w 26989"/>
                              <a:gd name="connsiteY548" fmla="*/ 5333 h 21600"/>
                              <a:gd name="connsiteX549" fmla="*/ 24617 w 26989"/>
                              <a:gd name="connsiteY549" fmla="*/ 5213 h 21600"/>
                              <a:gd name="connsiteX550" fmla="*/ 24485 w 26989"/>
                              <a:gd name="connsiteY550" fmla="*/ 5213 h 21600"/>
                              <a:gd name="connsiteX551" fmla="*/ 24469 w 26989"/>
                              <a:gd name="connsiteY551" fmla="*/ 5333 h 21600"/>
                              <a:gd name="connsiteX552" fmla="*/ 24469 w 26989"/>
                              <a:gd name="connsiteY552" fmla="*/ 5902 h 21600"/>
                              <a:gd name="connsiteX553" fmla="*/ 24393 w 26989"/>
                              <a:gd name="connsiteY553" fmla="*/ 5902 h 21600"/>
                              <a:gd name="connsiteX554" fmla="*/ 24377 w 26989"/>
                              <a:gd name="connsiteY554" fmla="*/ 6022 h 21600"/>
                              <a:gd name="connsiteX555" fmla="*/ 24377 w 26989"/>
                              <a:gd name="connsiteY555" fmla="*/ 7040 h 21600"/>
                              <a:gd name="connsiteX556" fmla="*/ 24393 w 26989"/>
                              <a:gd name="connsiteY556" fmla="*/ 7160 h 21600"/>
                              <a:gd name="connsiteX557" fmla="*/ 24469 w 26989"/>
                              <a:gd name="connsiteY557" fmla="*/ 7160 h 21600"/>
                              <a:gd name="connsiteX558" fmla="*/ 24469 w 26989"/>
                              <a:gd name="connsiteY558" fmla="*/ 7729 h 21600"/>
                              <a:gd name="connsiteX559" fmla="*/ 24485 w 26989"/>
                              <a:gd name="connsiteY559" fmla="*/ 7849 h 21600"/>
                              <a:gd name="connsiteX560" fmla="*/ 24621 w 26989"/>
                              <a:gd name="connsiteY560" fmla="*/ 7849 h 21600"/>
                              <a:gd name="connsiteX561" fmla="*/ 24637 w 26989"/>
                              <a:gd name="connsiteY561" fmla="*/ 7729 h 21600"/>
                              <a:gd name="connsiteX562" fmla="*/ 24637 w 26989"/>
                              <a:gd name="connsiteY562" fmla="*/ 7160 h 21600"/>
                              <a:gd name="connsiteX563" fmla="*/ 24713 w 26989"/>
                              <a:gd name="connsiteY563" fmla="*/ 7160 h 21600"/>
                              <a:gd name="connsiteX564" fmla="*/ 24729 w 26989"/>
                              <a:gd name="connsiteY564" fmla="*/ 7040 h 21600"/>
                              <a:gd name="connsiteX565" fmla="*/ 24729 w 26989"/>
                              <a:gd name="connsiteY565" fmla="*/ 6022 h 21600"/>
                              <a:gd name="connsiteX566" fmla="*/ 24709 w 26989"/>
                              <a:gd name="connsiteY566" fmla="*/ 5902 h 21600"/>
                              <a:gd name="connsiteX567" fmla="*/ 25977 w 26989"/>
                              <a:gd name="connsiteY567" fmla="*/ 20462 h 21600"/>
                              <a:gd name="connsiteX568" fmla="*/ 25873 w 26989"/>
                              <a:gd name="connsiteY568" fmla="*/ 20462 h 21600"/>
                              <a:gd name="connsiteX569" fmla="*/ 25873 w 26989"/>
                              <a:gd name="connsiteY569" fmla="*/ 19683 h 21600"/>
                              <a:gd name="connsiteX570" fmla="*/ 25853 w 26989"/>
                              <a:gd name="connsiteY570" fmla="*/ 19533 h 21600"/>
                              <a:gd name="connsiteX571" fmla="*/ 25669 w 26989"/>
                              <a:gd name="connsiteY571" fmla="*/ 19533 h 21600"/>
                              <a:gd name="connsiteX572" fmla="*/ 25649 w 26989"/>
                              <a:gd name="connsiteY572" fmla="*/ 19683 h 21600"/>
                              <a:gd name="connsiteX573" fmla="*/ 25649 w 26989"/>
                              <a:gd name="connsiteY573" fmla="*/ 20462 h 21600"/>
                              <a:gd name="connsiteX574" fmla="*/ 25545 w 26989"/>
                              <a:gd name="connsiteY574" fmla="*/ 20462 h 21600"/>
                              <a:gd name="connsiteX575" fmla="*/ 25525 w 26989"/>
                              <a:gd name="connsiteY575" fmla="*/ 20611 h 21600"/>
                              <a:gd name="connsiteX576" fmla="*/ 25525 w 26989"/>
                              <a:gd name="connsiteY576" fmla="*/ 21240 h 21600"/>
                              <a:gd name="connsiteX577" fmla="*/ 25525 w 26989"/>
                              <a:gd name="connsiteY577" fmla="*/ 21240 h 21600"/>
                              <a:gd name="connsiteX578" fmla="*/ 25525 w 26989"/>
                              <a:gd name="connsiteY578" fmla="*/ 21570 h 21600"/>
                              <a:gd name="connsiteX579" fmla="*/ 26005 w 26989"/>
                              <a:gd name="connsiteY579" fmla="*/ 21570 h 21600"/>
                              <a:gd name="connsiteX580" fmla="*/ 26005 w 26989"/>
                              <a:gd name="connsiteY580" fmla="*/ 20611 h 21600"/>
                              <a:gd name="connsiteX581" fmla="*/ 25977 w 26989"/>
                              <a:gd name="connsiteY581" fmla="*/ 20462 h 21600"/>
                              <a:gd name="connsiteX582" fmla="*/ 25029 w 26989"/>
                              <a:gd name="connsiteY582" fmla="*/ 2217 h 21600"/>
                              <a:gd name="connsiteX583" fmla="*/ 24881 w 26989"/>
                              <a:gd name="connsiteY583" fmla="*/ 2217 h 21600"/>
                              <a:gd name="connsiteX584" fmla="*/ 24865 w 26989"/>
                              <a:gd name="connsiteY584" fmla="*/ 2337 h 21600"/>
                              <a:gd name="connsiteX585" fmla="*/ 24865 w 26989"/>
                              <a:gd name="connsiteY585" fmla="*/ 2966 h 21600"/>
                              <a:gd name="connsiteX586" fmla="*/ 24781 w 26989"/>
                              <a:gd name="connsiteY586" fmla="*/ 2966 h 21600"/>
                              <a:gd name="connsiteX587" fmla="*/ 24765 w 26989"/>
                              <a:gd name="connsiteY587" fmla="*/ 3086 h 21600"/>
                              <a:gd name="connsiteX588" fmla="*/ 24765 w 26989"/>
                              <a:gd name="connsiteY588" fmla="*/ 4194 h 21600"/>
                              <a:gd name="connsiteX589" fmla="*/ 24781 w 26989"/>
                              <a:gd name="connsiteY589" fmla="*/ 4314 h 21600"/>
                              <a:gd name="connsiteX590" fmla="*/ 24865 w 26989"/>
                              <a:gd name="connsiteY590" fmla="*/ 4314 h 21600"/>
                              <a:gd name="connsiteX591" fmla="*/ 24865 w 26989"/>
                              <a:gd name="connsiteY591" fmla="*/ 4943 h 21600"/>
                              <a:gd name="connsiteX592" fmla="*/ 24881 w 26989"/>
                              <a:gd name="connsiteY592" fmla="*/ 5063 h 21600"/>
                              <a:gd name="connsiteX593" fmla="*/ 25029 w 26989"/>
                              <a:gd name="connsiteY593" fmla="*/ 5063 h 21600"/>
                              <a:gd name="connsiteX594" fmla="*/ 25045 w 26989"/>
                              <a:gd name="connsiteY594" fmla="*/ 4943 h 21600"/>
                              <a:gd name="connsiteX595" fmla="*/ 25045 w 26989"/>
                              <a:gd name="connsiteY595" fmla="*/ 4314 h 21600"/>
                              <a:gd name="connsiteX596" fmla="*/ 25129 w 26989"/>
                              <a:gd name="connsiteY596" fmla="*/ 4314 h 21600"/>
                              <a:gd name="connsiteX597" fmla="*/ 25145 w 26989"/>
                              <a:gd name="connsiteY597" fmla="*/ 4194 h 21600"/>
                              <a:gd name="connsiteX598" fmla="*/ 25145 w 26989"/>
                              <a:gd name="connsiteY598" fmla="*/ 3086 h 21600"/>
                              <a:gd name="connsiteX599" fmla="*/ 25129 w 26989"/>
                              <a:gd name="connsiteY599" fmla="*/ 2966 h 21600"/>
                              <a:gd name="connsiteX600" fmla="*/ 25045 w 26989"/>
                              <a:gd name="connsiteY600" fmla="*/ 2966 h 21600"/>
                              <a:gd name="connsiteX601" fmla="*/ 25045 w 26989"/>
                              <a:gd name="connsiteY601" fmla="*/ 2337 h 21600"/>
                              <a:gd name="connsiteX602" fmla="*/ 25029 w 26989"/>
                              <a:gd name="connsiteY602" fmla="*/ 2217 h 21600"/>
                              <a:gd name="connsiteX603" fmla="*/ 25129 w 26989"/>
                              <a:gd name="connsiteY603" fmla="*/ 20641 h 21600"/>
                              <a:gd name="connsiteX604" fmla="*/ 25045 w 26989"/>
                              <a:gd name="connsiteY604" fmla="*/ 20641 h 21600"/>
                              <a:gd name="connsiteX605" fmla="*/ 25045 w 26989"/>
                              <a:gd name="connsiteY605" fmla="*/ 20012 h 21600"/>
                              <a:gd name="connsiteX606" fmla="*/ 25029 w 26989"/>
                              <a:gd name="connsiteY606" fmla="*/ 19892 h 21600"/>
                              <a:gd name="connsiteX607" fmla="*/ 24881 w 26989"/>
                              <a:gd name="connsiteY607" fmla="*/ 19892 h 21600"/>
                              <a:gd name="connsiteX608" fmla="*/ 24865 w 26989"/>
                              <a:gd name="connsiteY608" fmla="*/ 20012 h 21600"/>
                              <a:gd name="connsiteX609" fmla="*/ 24865 w 26989"/>
                              <a:gd name="connsiteY609" fmla="*/ 20641 h 21600"/>
                              <a:gd name="connsiteX610" fmla="*/ 24781 w 26989"/>
                              <a:gd name="connsiteY610" fmla="*/ 20641 h 21600"/>
                              <a:gd name="connsiteX611" fmla="*/ 24765 w 26989"/>
                              <a:gd name="connsiteY611" fmla="*/ 20761 h 21600"/>
                              <a:gd name="connsiteX612" fmla="*/ 24765 w 26989"/>
                              <a:gd name="connsiteY612" fmla="*/ 21600 h 21600"/>
                              <a:gd name="connsiteX613" fmla="*/ 25153 w 26989"/>
                              <a:gd name="connsiteY613" fmla="*/ 21600 h 21600"/>
                              <a:gd name="connsiteX614" fmla="*/ 25153 w 26989"/>
                              <a:gd name="connsiteY614" fmla="*/ 20761 h 21600"/>
                              <a:gd name="connsiteX615" fmla="*/ 25129 w 26989"/>
                              <a:gd name="connsiteY615" fmla="*/ 20641 h 21600"/>
                              <a:gd name="connsiteX616" fmla="*/ 25437 w 26989"/>
                              <a:gd name="connsiteY616" fmla="*/ 5003 h 21600"/>
                              <a:gd name="connsiteX617" fmla="*/ 25273 w 26989"/>
                              <a:gd name="connsiteY617" fmla="*/ 5003 h 21600"/>
                              <a:gd name="connsiteX618" fmla="*/ 25253 w 26989"/>
                              <a:gd name="connsiteY618" fmla="*/ 5153 h 21600"/>
                              <a:gd name="connsiteX619" fmla="*/ 25253 w 26989"/>
                              <a:gd name="connsiteY619" fmla="*/ 5872 h 21600"/>
                              <a:gd name="connsiteX620" fmla="*/ 25157 w 26989"/>
                              <a:gd name="connsiteY620" fmla="*/ 5872 h 21600"/>
                              <a:gd name="connsiteX621" fmla="*/ 25137 w 26989"/>
                              <a:gd name="connsiteY621" fmla="*/ 6022 h 21600"/>
                              <a:gd name="connsiteX622" fmla="*/ 25137 w 26989"/>
                              <a:gd name="connsiteY622" fmla="*/ 6591 h 21600"/>
                              <a:gd name="connsiteX623" fmla="*/ 25137 w 26989"/>
                              <a:gd name="connsiteY623" fmla="*/ 6591 h 21600"/>
                              <a:gd name="connsiteX624" fmla="*/ 25137 w 26989"/>
                              <a:gd name="connsiteY624" fmla="*/ 7280 h 21600"/>
                              <a:gd name="connsiteX625" fmla="*/ 25157 w 26989"/>
                              <a:gd name="connsiteY625" fmla="*/ 7430 h 21600"/>
                              <a:gd name="connsiteX626" fmla="*/ 25253 w 26989"/>
                              <a:gd name="connsiteY626" fmla="*/ 7430 h 21600"/>
                              <a:gd name="connsiteX627" fmla="*/ 25253 w 26989"/>
                              <a:gd name="connsiteY627" fmla="*/ 8149 h 21600"/>
                              <a:gd name="connsiteX628" fmla="*/ 25273 w 26989"/>
                              <a:gd name="connsiteY628" fmla="*/ 8298 h 21600"/>
                              <a:gd name="connsiteX629" fmla="*/ 25437 w 26989"/>
                              <a:gd name="connsiteY629" fmla="*/ 8298 h 21600"/>
                              <a:gd name="connsiteX630" fmla="*/ 25457 w 26989"/>
                              <a:gd name="connsiteY630" fmla="*/ 8149 h 21600"/>
                              <a:gd name="connsiteX631" fmla="*/ 25457 w 26989"/>
                              <a:gd name="connsiteY631" fmla="*/ 7430 h 21600"/>
                              <a:gd name="connsiteX632" fmla="*/ 25553 w 26989"/>
                              <a:gd name="connsiteY632" fmla="*/ 7430 h 21600"/>
                              <a:gd name="connsiteX633" fmla="*/ 25573 w 26989"/>
                              <a:gd name="connsiteY633" fmla="*/ 7280 h 21600"/>
                              <a:gd name="connsiteX634" fmla="*/ 25573 w 26989"/>
                              <a:gd name="connsiteY634" fmla="*/ 5992 h 21600"/>
                              <a:gd name="connsiteX635" fmla="*/ 25553 w 26989"/>
                              <a:gd name="connsiteY635" fmla="*/ 5842 h 21600"/>
                              <a:gd name="connsiteX636" fmla="*/ 25457 w 26989"/>
                              <a:gd name="connsiteY636" fmla="*/ 5842 h 21600"/>
                              <a:gd name="connsiteX637" fmla="*/ 25457 w 26989"/>
                              <a:gd name="connsiteY637" fmla="*/ 5123 h 21600"/>
                              <a:gd name="connsiteX638" fmla="*/ 25437 w 26989"/>
                              <a:gd name="connsiteY638" fmla="*/ 5003 h 21600"/>
                              <a:gd name="connsiteX639" fmla="*/ 25849 w 26989"/>
                              <a:gd name="connsiteY639" fmla="*/ 7759 h 21600"/>
                              <a:gd name="connsiteX640" fmla="*/ 25665 w 26989"/>
                              <a:gd name="connsiteY640" fmla="*/ 7759 h 21600"/>
                              <a:gd name="connsiteX641" fmla="*/ 25645 w 26989"/>
                              <a:gd name="connsiteY641" fmla="*/ 7909 h 21600"/>
                              <a:gd name="connsiteX642" fmla="*/ 25645 w 26989"/>
                              <a:gd name="connsiteY642" fmla="*/ 8688 h 21600"/>
                              <a:gd name="connsiteX643" fmla="*/ 25541 w 26989"/>
                              <a:gd name="connsiteY643" fmla="*/ 8688 h 21600"/>
                              <a:gd name="connsiteX644" fmla="*/ 25521 w 26989"/>
                              <a:gd name="connsiteY644" fmla="*/ 8838 h 21600"/>
                              <a:gd name="connsiteX645" fmla="*/ 25521 w 26989"/>
                              <a:gd name="connsiteY645" fmla="*/ 9467 h 21600"/>
                              <a:gd name="connsiteX646" fmla="*/ 25521 w 26989"/>
                              <a:gd name="connsiteY646" fmla="*/ 9467 h 21600"/>
                              <a:gd name="connsiteX647" fmla="*/ 25521 w 26989"/>
                              <a:gd name="connsiteY647" fmla="*/ 10216 h 21600"/>
                              <a:gd name="connsiteX648" fmla="*/ 25541 w 26989"/>
                              <a:gd name="connsiteY648" fmla="*/ 10366 h 21600"/>
                              <a:gd name="connsiteX649" fmla="*/ 25645 w 26989"/>
                              <a:gd name="connsiteY649" fmla="*/ 10366 h 21600"/>
                              <a:gd name="connsiteX650" fmla="*/ 25645 w 26989"/>
                              <a:gd name="connsiteY650" fmla="*/ 11145 h 21600"/>
                              <a:gd name="connsiteX651" fmla="*/ 25665 w 26989"/>
                              <a:gd name="connsiteY651" fmla="*/ 11294 h 21600"/>
                              <a:gd name="connsiteX652" fmla="*/ 25849 w 26989"/>
                              <a:gd name="connsiteY652" fmla="*/ 11294 h 21600"/>
                              <a:gd name="connsiteX653" fmla="*/ 25869 w 26989"/>
                              <a:gd name="connsiteY653" fmla="*/ 11145 h 21600"/>
                              <a:gd name="connsiteX654" fmla="*/ 25869 w 26989"/>
                              <a:gd name="connsiteY654" fmla="*/ 10366 h 21600"/>
                              <a:gd name="connsiteX655" fmla="*/ 25973 w 26989"/>
                              <a:gd name="connsiteY655" fmla="*/ 10366 h 21600"/>
                              <a:gd name="connsiteX656" fmla="*/ 25993 w 26989"/>
                              <a:gd name="connsiteY656" fmla="*/ 10216 h 21600"/>
                              <a:gd name="connsiteX657" fmla="*/ 25993 w 26989"/>
                              <a:gd name="connsiteY657" fmla="*/ 8838 h 21600"/>
                              <a:gd name="connsiteX658" fmla="*/ 25973 w 26989"/>
                              <a:gd name="connsiteY658" fmla="*/ 8688 h 21600"/>
                              <a:gd name="connsiteX659" fmla="*/ 25869 w 26989"/>
                              <a:gd name="connsiteY659" fmla="*/ 8688 h 21600"/>
                              <a:gd name="connsiteX660" fmla="*/ 25869 w 26989"/>
                              <a:gd name="connsiteY660" fmla="*/ 7909 h 21600"/>
                              <a:gd name="connsiteX661" fmla="*/ 25849 w 26989"/>
                              <a:gd name="connsiteY661" fmla="*/ 7759 h 21600"/>
                              <a:gd name="connsiteX662" fmla="*/ 25665 w 26989"/>
                              <a:gd name="connsiteY662" fmla="*/ 17256 h 21600"/>
                              <a:gd name="connsiteX663" fmla="*/ 25849 w 26989"/>
                              <a:gd name="connsiteY663" fmla="*/ 17256 h 21600"/>
                              <a:gd name="connsiteX664" fmla="*/ 25869 w 26989"/>
                              <a:gd name="connsiteY664" fmla="*/ 17106 h 21600"/>
                              <a:gd name="connsiteX665" fmla="*/ 25869 w 26989"/>
                              <a:gd name="connsiteY665" fmla="*/ 16327 h 21600"/>
                              <a:gd name="connsiteX666" fmla="*/ 25973 w 26989"/>
                              <a:gd name="connsiteY666" fmla="*/ 16327 h 21600"/>
                              <a:gd name="connsiteX667" fmla="*/ 25993 w 26989"/>
                              <a:gd name="connsiteY667" fmla="*/ 16178 h 21600"/>
                              <a:gd name="connsiteX668" fmla="*/ 25993 w 26989"/>
                              <a:gd name="connsiteY668" fmla="*/ 14799 h 21600"/>
                              <a:gd name="connsiteX669" fmla="*/ 25973 w 26989"/>
                              <a:gd name="connsiteY669" fmla="*/ 14650 h 21600"/>
                              <a:gd name="connsiteX670" fmla="*/ 25869 w 26989"/>
                              <a:gd name="connsiteY670" fmla="*/ 14650 h 21600"/>
                              <a:gd name="connsiteX671" fmla="*/ 25869 w 26989"/>
                              <a:gd name="connsiteY671" fmla="*/ 13871 h 21600"/>
                              <a:gd name="connsiteX672" fmla="*/ 25849 w 26989"/>
                              <a:gd name="connsiteY672" fmla="*/ 13721 h 21600"/>
                              <a:gd name="connsiteX673" fmla="*/ 25665 w 26989"/>
                              <a:gd name="connsiteY673" fmla="*/ 13721 h 21600"/>
                              <a:gd name="connsiteX674" fmla="*/ 25645 w 26989"/>
                              <a:gd name="connsiteY674" fmla="*/ 13871 h 21600"/>
                              <a:gd name="connsiteX675" fmla="*/ 25645 w 26989"/>
                              <a:gd name="connsiteY675" fmla="*/ 14650 h 21600"/>
                              <a:gd name="connsiteX676" fmla="*/ 25541 w 26989"/>
                              <a:gd name="connsiteY676" fmla="*/ 14650 h 21600"/>
                              <a:gd name="connsiteX677" fmla="*/ 25521 w 26989"/>
                              <a:gd name="connsiteY677" fmla="*/ 14799 h 21600"/>
                              <a:gd name="connsiteX678" fmla="*/ 25521 w 26989"/>
                              <a:gd name="connsiteY678" fmla="*/ 15429 h 21600"/>
                              <a:gd name="connsiteX679" fmla="*/ 25521 w 26989"/>
                              <a:gd name="connsiteY679" fmla="*/ 15429 h 21600"/>
                              <a:gd name="connsiteX680" fmla="*/ 25521 w 26989"/>
                              <a:gd name="connsiteY680" fmla="*/ 16178 h 21600"/>
                              <a:gd name="connsiteX681" fmla="*/ 25541 w 26989"/>
                              <a:gd name="connsiteY681" fmla="*/ 16327 h 21600"/>
                              <a:gd name="connsiteX682" fmla="*/ 25645 w 26989"/>
                              <a:gd name="connsiteY682" fmla="*/ 16327 h 21600"/>
                              <a:gd name="connsiteX683" fmla="*/ 25645 w 26989"/>
                              <a:gd name="connsiteY683" fmla="*/ 17106 h 21600"/>
                              <a:gd name="connsiteX684" fmla="*/ 25665 w 26989"/>
                              <a:gd name="connsiteY684" fmla="*/ 17256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Lst>
                            <a:rect l="l" t="t" r="r" b="b"/>
                            <a:pathLst>
                              <a:path w="26989" h="21600" extrusionOk="0">
                                <a:moveTo>
                                  <a:pt x="24293" y="14889"/>
                                </a:moveTo>
                                <a:lnTo>
                                  <a:pt x="24225" y="14889"/>
                                </a:lnTo>
                                <a:lnTo>
                                  <a:pt x="24225" y="14380"/>
                                </a:lnTo>
                                <a:cubicBezTo>
                                  <a:pt x="24225" y="14320"/>
                                  <a:pt x="24217" y="14260"/>
                                  <a:pt x="24209" y="14260"/>
                                </a:cubicBezTo>
                                <a:lnTo>
                                  <a:pt x="24089" y="14260"/>
                                </a:lnTo>
                                <a:cubicBezTo>
                                  <a:pt x="24081" y="14260"/>
                                  <a:pt x="24073" y="14320"/>
                                  <a:pt x="24073" y="14380"/>
                                </a:cubicBezTo>
                                <a:lnTo>
                                  <a:pt x="24073" y="14889"/>
                                </a:lnTo>
                                <a:lnTo>
                                  <a:pt x="24005" y="14889"/>
                                </a:lnTo>
                                <a:cubicBezTo>
                                  <a:pt x="23997" y="14889"/>
                                  <a:pt x="23989" y="14949"/>
                                  <a:pt x="23989" y="15009"/>
                                </a:cubicBezTo>
                                <a:lnTo>
                                  <a:pt x="23989" y="15908"/>
                                </a:lnTo>
                                <a:cubicBezTo>
                                  <a:pt x="23989" y="15968"/>
                                  <a:pt x="23997" y="16028"/>
                                  <a:pt x="24005" y="16028"/>
                                </a:cubicBezTo>
                                <a:lnTo>
                                  <a:pt x="24073" y="16028"/>
                                </a:lnTo>
                                <a:lnTo>
                                  <a:pt x="24073" y="16537"/>
                                </a:lnTo>
                                <a:cubicBezTo>
                                  <a:pt x="24073" y="16597"/>
                                  <a:pt x="24081" y="16657"/>
                                  <a:pt x="24089" y="16657"/>
                                </a:cubicBezTo>
                                <a:lnTo>
                                  <a:pt x="24209" y="16657"/>
                                </a:lnTo>
                                <a:cubicBezTo>
                                  <a:pt x="24217" y="16657"/>
                                  <a:pt x="24225" y="16597"/>
                                  <a:pt x="24225" y="16537"/>
                                </a:cubicBezTo>
                                <a:lnTo>
                                  <a:pt x="24225" y="16028"/>
                                </a:lnTo>
                                <a:lnTo>
                                  <a:pt x="24293" y="16028"/>
                                </a:lnTo>
                                <a:cubicBezTo>
                                  <a:pt x="24301" y="16028"/>
                                  <a:pt x="24309" y="15968"/>
                                  <a:pt x="24309" y="15908"/>
                                </a:cubicBezTo>
                                <a:lnTo>
                                  <a:pt x="24309" y="15009"/>
                                </a:lnTo>
                                <a:cubicBezTo>
                                  <a:pt x="24305" y="14919"/>
                                  <a:pt x="24301" y="14889"/>
                                  <a:pt x="24293" y="14889"/>
                                </a:cubicBezTo>
                                <a:close/>
                                <a:moveTo>
                                  <a:pt x="23873" y="6022"/>
                                </a:moveTo>
                                <a:lnTo>
                                  <a:pt x="23809" y="6022"/>
                                </a:lnTo>
                                <a:lnTo>
                                  <a:pt x="23809" y="5542"/>
                                </a:lnTo>
                                <a:cubicBezTo>
                                  <a:pt x="23809" y="5482"/>
                                  <a:pt x="23805" y="5452"/>
                                  <a:pt x="23797" y="5452"/>
                                </a:cubicBezTo>
                                <a:lnTo>
                                  <a:pt x="23689" y="5452"/>
                                </a:lnTo>
                                <a:cubicBezTo>
                                  <a:pt x="23681" y="5452"/>
                                  <a:pt x="23677" y="5482"/>
                                  <a:pt x="23677" y="5542"/>
                                </a:cubicBezTo>
                                <a:lnTo>
                                  <a:pt x="23677" y="6022"/>
                                </a:lnTo>
                                <a:lnTo>
                                  <a:pt x="23613" y="6022"/>
                                </a:lnTo>
                                <a:cubicBezTo>
                                  <a:pt x="23605" y="6022"/>
                                  <a:pt x="23601" y="6052"/>
                                  <a:pt x="23601" y="6111"/>
                                </a:cubicBezTo>
                                <a:lnTo>
                                  <a:pt x="23601" y="6920"/>
                                </a:lnTo>
                                <a:cubicBezTo>
                                  <a:pt x="23601" y="6980"/>
                                  <a:pt x="23605" y="7010"/>
                                  <a:pt x="23613" y="7010"/>
                                </a:cubicBezTo>
                                <a:lnTo>
                                  <a:pt x="23677" y="7010"/>
                                </a:lnTo>
                                <a:lnTo>
                                  <a:pt x="23677" y="7490"/>
                                </a:lnTo>
                                <a:cubicBezTo>
                                  <a:pt x="23677" y="7549"/>
                                  <a:pt x="23681" y="7579"/>
                                  <a:pt x="23689" y="7579"/>
                                </a:cubicBezTo>
                                <a:lnTo>
                                  <a:pt x="23797" y="7579"/>
                                </a:lnTo>
                                <a:cubicBezTo>
                                  <a:pt x="23805" y="7579"/>
                                  <a:pt x="23809" y="7549"/>
                                  <a:pt x="23809" y="7490"/>
                                </a:cubicBezTo>
                                <a:lnTo>
                                  <a:pt x="23809" y="7010"/>
                                </a:lnTo>
                                <a:lnTo>
                                  <a:pt x="23873" y="7010"/>
                                </a:lnTo>
                                <a:cubicBezTo>
                                  <a:pt x="23881" y="7010"/>
                                  <a:pt x="23885" y="6980"/>
                                  <a:pt x="23885" y="6920"/>
                                </a:cubicBezTo>
                                <a:lnTo>
                                  <a:pt x="23885" y="6111"/>
                                </a:lnTo>
                                <a:cubicBezTo>
                                  <a:pt x="23889" y="6052"/>
                                  <a:pt x="23881" y="6022"/>
                                  <a:pt x="23873" y="6022"/>
                                </a:cubicBezTo>
                                <a:close/>
                                <a:moveTo>
                                  <a:pt x="24293" y="20761"/>
                                </a:moveTo>
                                <a:lnTo>
                                  <a:pt x="24225" y="20761"/>
                                </a:lnTo>
                                <a:lnTo>
                                  <a:pt x="24225" y="20252"/>
                                </a:lnTo>
                                <a:cubicBezTo>
                                  <a:pt x="24225" y="20192"/>
                                  <a:pt x="24217" y="20132"/>
                                  <a:pt x="24209" y="20132"/>
                                </a:cubicBezTo>
                                <a:lnTo>
                                  <a:pt x="24089" y="20132"/>
                                </a:lnTo>
                                <a:cubicBezTo>
                                  <a:pt x="24081" y="20132"/>
                                  <a:pt x="24073" y="20192"/>
                                  <a:pt x="24073" y="20252"/>
                                </a:cubicBezTo>
                                <a:lnTo>
                                  <a:pt x="24073" y="20761"/>
                                </a:lnTo>
                                <a:lnTo>
                                  <a:pt x="24005" y="20761"/>
                                </a:lnTo>
                                <a:cubicBezTo>
                                  <a:pt x="23997" y="20761"/>
                                  <a:pt x="23989" y="20821"/>
                                  <a:pt x="23989" y="20881"/>
                                </a:cubicBezTo>
                                <a:lnTo>
                                  <a:pt x="23989" y="21600"/>
                                </a:lnTo>
                                <a:lnTo>
                                  <a:pt x="24305" y="21600"/>
                                </a:lnTo>
                                <a:lnTo>
                                  <a:pt x="24305" y="20881"/>
                                </a:lnTo>
                                <a:cubicBezTo>
                                  <a:pt x="24305" y="20821"/>
                                  <a:pt x="24301" y="20761"/>
                                  <a:pt x="24293" y="20761"/>
                                </a:cubicBezTo>
                                <a:close/>
                                <a:moveTo>
                                  <a:pt x="24293" y="9017"/>
                                </a:moveTo>
                                <a:lnTo>
                                  <a:pt x="24225" y="9017"/>
                                </a:lnTo>
                                <a:lnTo>
                                  <a:pt x="24225" y="8508"/>
                                </a:lnTo>
                                <a:cubicBezTo>
                                  <a:pt x="24225" y="8448"/>
                                  <a:pt x="24217" y="8388"/>
                                  <a:pt x="24209" y="8388"/>
                                </a:cubicBezTo>
                                <a:lnTo>
                                  <a:pt x="24089" y="8388"/>
                                </a:lnTo>
                                <a:cubicBezTo>
                                  <a:pt x="24081" y="8388"/>
                                  <a:pt x="24073" y="8448"/>
                                  <a:pt x="24073" y="8508"/>
                                </a:cubicBezTo>
                                <a:lnTo>
                                  <a:pt x="24073" y="9017"/>
                                </a:lnTo>
                                <a:lnTo>
                                  <a:pt x="24005" y="9017"/>
                                </a:lnTo>
                                <a:cubicBezTo>
                                  <a:pt x="23997" y="9017"/>
                                  <a:pt x="23989" y="9077"/>
                                  <a:pt x="23989" y="9137"/>
                                </a:cubicBezTo>
                                <a:lnTo>
                                  <a:pt x="23989" y="10036"/>
                                </a:lnTo>
                                <a:cubicBezTo>
                                  <a:pt x="23989" y="10096"/>
                                  <a:pt x="23997" y="10156"/>
                                  <a:pt x="24005" y="10156"/>
                                </a:cubicBezTo>
                                <a:lnTo>
                                  <a:pt x="24073" y="10156"/>
                                </a:lnTo>
                                <a:lnTo>
                                  <a:pt x="24073" y="10665"/>
                                </a:lnTo>
                                <a:cubicBezTo>
                                  <a:pt x="24073" y="10725"/>
                                  <a:pt x="24081" y="10785"/>
                                  <a:pt x="24089" y="10785"/>
                                </a:cubicBezTo>
                                <a:lnTo>
                                  <a:pt x="24209" y="10785"/>
                                </a:lnTo>
                                <a:cubicBezTo>
                                  <a:pt x="24217" y="10785"/>
                                  <a:pt x="24225" y="10725"/>
                                  <a:pt x="24225" y="10665"/>
                                </a:cubicBezTo>
                                <a:lnTo>
                                  <a:pt x="24225" y="10156"/>
                                </a:lnTo>
                                <a:lnTo>
                                  <a:pt x="24293" y="10156"/>
                                </a:lnTo>
                                <a:cubicBezTo>
                                  <a:pt x="24301" y="10156"/>
                                  <a:pt x="24309" y="10096"/>
                                  <a:pt x="24309" y="10036"/>
                                </a:cubicBezTo>
                                <a:lnTo>
                                  <a:pt x="24309" y="9137"/>
                                </a:lnTo>
                                <a:cubicBezTo>
                                  <a:pt x="24305" y="9047"/>
                                  <a:pt x="24301" y="9017"/>
                                  <a:pt x="24293" y="9017"/>
                                </a:cubicBezTo>
                                <a:close/>
                                <a:moveTo>
                                  <a:pt x="24293" y="3116"/>
                                </a:moveTo>
                                <a:lnTo>
                                  <a:pt x="24225" y="3116"/>
                                </a:lnTo>
                                <a:lnTo>
                                  <a:pt x="24225" y="2606"/>
                                </a:lnTo>
                                <a:cubicBezTo>
                                  <a:pt x="24225" y="2546"/>
                                  <a:pt x="24217" y="2487"/>
                                  <a:pt x="24209" y="2487"/>
                                </a:cubicBezTo>
                                <a:lnTo>
                                  <a:pt x="24089" y="2487"/>
                                </a:lnTo>
                                <a:cubicBezTo>
                                  <a:pt x="24081" y="2487"/>
                                  <a:pt x="24073" y="2546"/>
                                  <a:pt x="24073" y="2606"/>
                                </a:cubicBezTo>
                                <a:lnTo>
                                  <a:pt x="24073" y="3116"/>
                                </a:lnTo>
                                <a:lnTo>
                                  <a:pt x="24005" y="3116"/>
                                </a:lnTo>
                                <a:cubicBezTo>
                                  <a:pt x="23997" y="3116"/>
                                  <a:pt x="23989" y="3176"/>
                                  <a:pt x="23989" y="3236"/>
                                </a:cubicBezTo>
                                <a:lnTo>
                                  <a:pt x="23989" y="4134"/>
                                </a:lnTo>
                                <a:cubicBezTo>
                                  <a:pt x="23989" y="4194"/>
                                  <a:pt x="23997" y="4254"/>
                                  <a:pt x="24005" y="4254"/>
                                </a:cubicBezTo>
                                <a:lnTo>
                                  <a:pt x="24073" y="4254"/>
                                </a:lnTo>
                                <a:lnTo>
                                  <a:pt x="24073" y="4763"/>
                                </a:lnTo>
                                <a:cubicBezTo>
                                  <a:pt x="24073" y="4823"/>
                                  <a:pt x="24081" y="4883"/>
                                  <a:pt x="24089" y="4883"/>
                                </a:cubicBezTo>
                                <a:lnTo>
                                  <a:pt x="24209" y="4883"/>
                                </a:lnTo>
                                <a:cubicBezTo>
                                  <a:pt x="24217" y="4883"/>
                                  <a:pt x="24225" y="4823"/>
                                  <a:pt x="24225" y="4763"/>
                                </a:cubicBezTo>
                                <a:lnTo>
                                  <a:pt x="24225" y="4254"/>
                                </a:lnTo>
                                <a:lnTo>
                                  <a:pt x="24293" y="4254"/>
                                </a:lnTo>
                                <a:cubicBezTo>
                                  <a:pt x="24301" y="4254"/>
                                  <a:pt x="24309" y="4194"/>
                                  <a:pt x="24309" y="4134"/>
                                </a:cubicBezTo>
                                <a:lnTo>
                                  <a:pt x="24309" y="3236"/>
                                </a:lnTo>
                                <a:cubicBezTo>
                                  <a:pt x="24305" y="3176"/>
                                  <a:pt x="24301" y="3116"/>
                                  <a:pt x="24293" y="3116"/>
                                </a:cubicBezTo>
                                <a:close/>
                                <a:moveTo>
                                  <a:pt x="23873" y="17825"/>
                                </a:moveTo>
                                <a:lnTo>
                                  <a:pt x="23809" y="17825"/>
                                </a:lnTo>
                                <a:lnTo>
                                  <a:pt x="23809" y="17346"/>
                                </a:lnTo>
                                <a:cubicBezTo>
                                  <a:pt x="23809" y="17286"/>
                                  <a:pt x="23805" y="17256"/>
                                  <a:pt x="23797" y="17256"/>
                                </a:cubicBezTo>
                                <a:lnTo>
                                  <a:pt x="23689" y="17256"/>
                                </a:lnTo>
                                <a:cubicBezTo>
                                  <a:pt x="23681" y="17256"/>
                                  <a:pt x="23677" y="17286"/>
                                  <a:pt x="23677" y="17346"/>
                                </a:cubicBezTo>
                                <a:lnTo>
                                  <a:pt x="23677" y="17825"/>
                                </a:lnTo>
                                <a:lnTo>
                                  <a:pt x="23613" y="17825"/>
                                </a:lnTo>
                                <a:cubicBezTo>
                                  <a:pt x="23605" y="17825"/>
                                  <a:pt x="23601" y="17855"/>
                                  <a:pt x="23601" y="17915"/>
                                </a:cubicBezTo>
                                <a:lnTo>
                                  <a:pt x="23601" y="18724"/>
                                </a:lnTo>
                                <a:cubicBezTo>
                                  <a:pt x="23601" y="18784"/>
                                  <a:pt x="23605" y="18814"/>
                                  <a:pt x="23613" y="18814"/>
                                </a:cubicBezTo>
                                <a:lnTo>
                                  <a:pt x="23677" y="18814"/>
                                </a:lnTo>
                                <a:lnTo>
                                  <a:pt x="23677" y="19293"/>
                                </a:lnTo>
                                <a:cubicBezTo>
                                  <a:pt x="23677" y="19353"/>
                                  <a:pt x="23681" y="19383"/>
                                  <a:pt x="23689" y="19383"/>
                                </a:cubicBezTo>
                                <a:lnTo>
                                  <a:pt x="23797" y="19383"/>
                                </a:lnTo>
                                <a:cubicBezTo>
                                  <a:pt x="23805" y="19383"/>
                                  <a:pt x="23809" y="19353"/>
                                  <a:pt x="23809" y="19293"/>
                                </a:cubicBezTo>
                                <a:lnTo>
                                  <a:pt x="23809" y="18814"/>
                                </a:lnTo>
                                <a:lnTo>
                                  <a:pt x="23873" y="18814"/>
                                </a:lnTo>
                                <a:cubicBezTo>
                                  <a:pt x="23881" y="18814"/>
                                  <a:pt x="23885" y="18784"/>
                                  <a:pt x="23885" y="18724"/>
                                </a:cubicBezTo>
                                <a:lnTo>
                                  <a:pt x="23885" y="17915"/>
                                </a:lnTo>
                                <a:cubicBezTo>
                                  <a:pt x="23889" y="17855"/>
                                  <a:pt x="23881" y="17825"/>
                                  <a:pt x="23873" y="17825"/>
                                </a:cubicBezTo>
                                <a:close/>
                                <a:moveTo>
                                  <a:pt x="23873" y="11893"/>
                                </a:moveTo>
                                <a:lnTo>
                                  <a:pt x="23809" y="11893"/>
                                </a:lnTo>
                                <a:lnTo>
                                  <a:pt x="23809" y="11414"/>
                                </a:lnTo>
                                <a:cubicBezTo>
                                  <a:pt x="23809" y="11354"/>
                                  <a:pt x="23805" y="11324"/>
                                  <a:pt x="23797" y="11324"/>
                                </a:cubicBezTo>
                                <a:lnTo>
                                  <a:pt x="23689" y="11324"/>
                                </a:lnTo>
                                <a:cubicBezTo>
                                  <a:pt x="23681" y="11324"/>
                                  <a:pt x="23677" y="11354"/>
                                  <a:pt x="23677" y="11414"/>
                                </a:cubicBezTo>
                                <a:lnTo>
                                  <a:pt x="23677" y="11893"/>
                                </a:lnTo>
                                <a:lnTo>
                                  <a:pt x="23613" y="11893"/>
                                </a:lnTo>
                                <a:cubicBezTo>
                                  <a:pt x="23605" y="11893"/>
                                  <a:pt x="23601" y="11923"/>
                                  <a:pt x="23601" y="11983"/>
                                </a:cubicBezTo>
                                <a:lnTo>
                                  <a:pt x="23601" y="12792"/>
                                </a:lnTo>
                                <a:cubicBezTo>
                                  <a:pt x="23601" y="12852"/>
                                  <a:pt x="23605" y="12882"/>
                                  <a:pt x="23613" y="12882"/>
                                </a:cubicBezTo>
                                <a:lnTo>
                                  <a:pt x="23677" y="12882"/>
                                </a:lnTo>
                                <a:lnTo>
                                  <a:pt x="23677" y="13361"/>
                                </a:lnTo>
                                <a:cubicBezTo>
                                  <a:pt x="23677" y="13421"/>
                                  <a:pt x="23681" y="13451"/>
                                  <a:pt x="23689" y="13451"/>
                                </a:cubicBezTo>
                                <a:lnTo>
                                  <a:pt x="23797" y="13451"/>
                                </a:lnTo>
                                <a:cubicBezTo>
                                  <a:pt x="23805" y="13451"/>
                                  <a:pt x="23809" y="13421"/>
                                  <a:pt x="23809" y="13361"/>
                                </a:cubicBezTo>
                                <a:lnTo>
                                  <a:pt x="23809" y="12882"/>
                                </a:lnTo>
                                <a:lnTo>
                                  <a:pt x="23873" y="12882"/>
                                </a:lnTo>
                                <a:cubicBezTo>
                                  <a:pt x="23881" y="12882"/>
                                  <a:pt x="23885" y="12852"/>
                                  <a:pt x="23885" y="12792"/>
                                </a:cubicBezTo>
                                <a:lnTo>
                                  <a:pt x="23885" y="11983"/>
                                </a:lnTo>
                                <a:cubicBezTo>
                                  <a:pt x="23889" y="11923"/>
                                  <a:pt x="23881" y="11893"/>
                                  <a:pt x="23873" y="11893"/>
                                </a:cubicBezTo>
                                <a:close/>
                                <a:moveTo>
                                  <a:pt x="23461" y="14979"/>
                                </a:moveTo>
                                <a:lnTo>
                                  <a:pt x="23405" y="14979"/>
                                </a:lnTo>
                                <a:lnTo>
                                  <a:pt x="23405" y="14560"/>
                                </a:lnTo>
                                <a:cubicBezTo>
                                  <a:pt x="23405" y="14500"/>
                                  <a:pt x="23401" y="14470"/>
                                  <a:pt x="23393" y="14470"/>
                                </a:cubicBezTo>
                                <a:lnTo>
                                  <a:pt x="23297" y="14470"/>
                                </a:lnTo>
                                <a:cubicBezTo>
                                  <a:pt x="23289" y="14470"/>
                                  <a:pt x="23285" y="14500"/>
                                  <a:pt x="23285" y="14560"/>
                                </a:cubicBezTo>
                                <a:lnTo>
                                  <a:pt x="23285" y="14979"/>
                                </a:lnTo>
                                <a:lnTo>
                                  <a:pt x="23229" y="14979"/>
                                </a:lnTo>
                                <a:cubicBezTo>
                                  <a:pt x="23221" y="14979"/>
                                  <a:pt x="23217" y="15009"/>
                                  <a:pt x="23217" y="15069"/>
                                </a:cubicBezTo>
                                <a:lnTo>
                                  <a:pt x="23217" y="15788"/>
                                </a:lnTo>
                                <a:cubicBezTo>
                                  <a:pt x="23217" y="15848"/>
                                  <a:pt x="23221" y="15878"/>
                                  <a:pt x="23229" y="15878"/>
                                </a:cubicBezTo>
                                <a:lnTo>
                                  <a:pt x="23285" y="15878"/>
                                </a:lnTo>
                                <a:lnTo>
                                  <a:pt x="23285" y="16297"/>
                                </a:lnTo>
                                <a:cubicBezTo>
                                  <a:pt x="23285" y="16357"/>
                                  <a:pt x="23289" y="16387"/>
                                  <a:pt x="23297" y="16387"/>
                                </a:cubicBezTo>
                                <a:lnTo>
                                  <a:pt x="23393" y="16387"/>
                                </a:lnTo>
                                <a:cubicBezTo>
                                  <a:pt x="23401" y="16387"/>
                                  <a:pt x="23405" y="16357"/>
                                  <a:pt x="23405" y="16297"/>
                                </a:cubicBezTo>
                                <a:lnTo>
                                  <a:pt x="23405" y="15878"/>
                                </a:lnTo>
                                <a:lnTo>
                                  <a:pt x="23461" y="15878"/>
                                </a:lnTo>
                                <a:cubicBezTo>
                                  <a:pt x="23469" y="15878"/>
                                  <a:pt x="23473" y="15848"/>
                                  <a:pt x="23473" y="15788"/>
                                </a:cubicBezTo>
                                <a:lnTo>
                                  <a:pt x="23473" y="15069"/>
                                </a:lnTo>
                                <a:cubicBezTo>
                                  <a:pt x="23469" y="15039"/>
                                  <a:pt x="23465" y="14979"/>
                                  <a:pt x="23461" y="14979"/>
                                </a:cubicBezTo>
                                <a:close/>
                                <a:moveTo>
                                  <a:pt x="23461" y="20881"/>
                                </a:moveTo>
                                <a:lnTo>
                                  <a:pt x="23405" y="20881"/>
                                </a:lnTo>
                                <a:lnTo>
                                  <a:pt x="23405" y="20462"/>
                                </a:lnTo>
                                <a:cubicBezTo>
                                  <a:pt x="23405" y="20402"/>
                                  <a:pt x="23401" y="20372"/>
                                  <a:pt x="23393" y="20372"/>
                                </a:cubicBezTo>
                                <a:lnTo>
                                  <a:pt x="23297" y="20372"/>
                                </a:lnTo>
                                <a:cubicBezTo>
                                  <a:pt x="23289" y="20372"/>
                                  <a:pt x="23285" y="20402"/>
                                  <a:pt x="23285" y="20462"/>
                                </a:cubicBezTo>
                                <a:lnTo>
                                  <a:pt x="23285" y="20881"/>
                                </a:lnTo>
                                <a:lnTo>
                                  <a:pt x="23229" y="20881"/>
                                </a:lnTo>
                                <a:cubicBezTo>
                                  <a:pt x="23221" y="20881"/>
                                  <a:pt x="23217" y="20911"/>
                                  <a:pt x="23217" y="20971"/>
                                </a:cubicBezTo>
                                <a:lnTo>
                                  <a:pt x="23217" y="21600"/>
                                </a:lnTo>
                                <a:lnTo>
                                  <a:pt x="23473" y="21600"/>
                                </a:lnTo>
                                <a:lnTo>
                                  <a:pt x="23473" y="20971"/>
                                </a:lnTo>
                                <a:cubicBezTo>
                                  <a:pt x="23469" y="20911"/>
                                  <a:pt x="23465" y="20881"/>
                                  <a:pt x="23461" y="20881"/>
                                </a:cubicBezTo>
                                <a:close/>
                                <a:moveTo>
                                  <a:pt x="23461" y="9107"/>
                                </a:moveTo>
                                <a:lnTo>
                                  <a:pt x="23405" y="9107"/>
                                </a:lnTo>
                                <a:lnTo>
                                  <a:pt x="23405" y="8688"/>
                                </a:lnTo>
                                <a:cubicBezTo>
                                  <a:pt x="23405" y="8628"/>
                                  <a:pt x="23401" y="8598"/>
                                  <a:pt x="23393" y="8598"/>
                                </a:cubicBezTo>
                                <a:lnTo>
                                  <a:pt x="23297" y="8598"/>
                                </a:lnTo>
                                <a:cubicBezTo>
                                  <a:pt x="23289" y="8598"/>
                                  <a:pt x="23285" y="8628"/>
                                  <a:pt x="23285" y="8688"/>
                                </a:cubicBezTo>
                                <a:lnTo>
                                  <a:pt x="23285" y="9107"/>
                                </a:lnTo>
                                <a:lnTo>
                                  <a:pt x="23229" y="9107"/>
                                </a:lnTo>
                                <a:cubicBezTo>
                                  <a:pt x="23221" y="9107"/>
                                  <a:pt x="23217" y="9137"/>
                                  <a:pt x="23217" y="9197"/>
                                </a:cubicBezTo>
                                <a:lnTo>
                                  <a:pt x="23217" y="9916"/>
                                </a:lnTo>
                                <a:cubicBezTo>
                                  <a:pt x="23217" y="9976"/>
                                  <a:pt x="23221" y="10006"/>
                                  <a:pt x="23229" y="10006"/>
                                </a:cubicBezTo>
                                <a:lnTo>
                                  <a:pt x="23285" y="10006"/>
                                </a:lnTo>
                                <a:lnTo>
                                  <a:pt x="23285" y="10426"/>
                                </a:lnTo>
                                <a:cubicBezTo>
                                  <a:pt x="23285" y="10485"/>
                                  <a:pt x="23289" y="10515"/>
                                  <a:pt x="23297" y="10515"/>
                                </a:cubicBezTo>
                                <a:lnTo>
                                  <a:pt x="23393" y="10515"/>
                                </a:lnTo>
                                <a:cubicBezTo>
                                  <a:pt x="23401" y="10515"/>
                                  <a:pt x="23405" y="10485"/>
                                  <a:pt x="23405" y="10426"/>
                                </a:cubicBezTo>
                                <a:lnTo>
                                  <a:pt x="23405" y="10006"/>
                                </a:lnTo>
                                <a:lnTo>
                                  <a:pt x="23461" y="10006"/>
                                </a:lnTo>
                                <a:cubicBezTo>
                                  <a:pt x="23469" y="10006"/>
                                  <a:pt x="23473" y="9976"/>
                                  <a:pt x="23473" y="9916"/>
                                </a:cubicBezTo>
                                <a:lnTo>
                                  <a:pt x="23473" y="9197"/>
                                </a:lnTo>
                                <a:cubicBezTo>
                                  <a:pt x="23469" y="9137"/>
                                  <a:pt x="23465" y="9107"/>
                                  <a:pt x="23461" y="9107"/>
                                </a:cubicBezTo>
                                <a:close/>
                                <a:moveTo>
                                  <a:pt x="24709" y="11774"/>
                                </a:moveTo>
                                <a:lnTo>
                                  <a:pt x="24633" y="11774"/>
                                </a:lnTo>
                                <a:lnTo>
                                  <a:pt x="24633" y="11204"/>
                                </a:lnTo>
                                <a:cubicBezTo>
                                  <a:pt x="24633" y="11145"/>
                                  <a:pt x="24625" y="11085"/>
                                  <a:pt x="24617" y="11085"/>
                                </a:cubicBezTo>
                                <a:lnTo>
                                  <a:pt x="24485" y="11085"/>
                                </a:lnTo>
                                <a:cubicBezTo>
                                  <a:pt x="24477" y="11085"/>
                                  <a:pt x="24469" y="11145"/>
                                  <a:pt x="24469" y="11204"/>
                                </a:cubicBezTo>
                                <a:lnTo>
                                  <a:pt x="24469" y="11774"/>
                                </a:lnTo>
                                <a:lnTo>
                                  <a:pt x="24393" y="11774"/>
                                </a:lnTo>
                                <a:cubicBezTo>
                                  <a:pt x="24385" y="11774"/>
                                  <a:pt x="24377" y="11834"/>
                                  <a:pt x="24377" y="11893"/>
                                </a:cubicBezTo>
                                <a:lnTo>
                                  <a:pt x="24377" y="12912"/>
                                </a:lnTo>
                                <a:cubicBezTo>
                                  <a:pt x="24377" y="12972"/>
                                  <a:pt x="24385" y="13032"/>
                                  <a:pt x="24393" y="13032"/>
                                </a:cubicBezTo>
                                <a:lnTo>
                                  <a:pt x="24469" y="13032"/>
                                </a:lnTo>
                                <a:lnTo>
                                  <a:pt x="24469" y="13601"/>
                                </a:lnTo>
                                <a:cubicBezTo>
                                  <a:pt x="24469" y="13661"/>
                                  <a:pt x="24477" y="13721"/>
                                  <a:pt x="24485" y="13721"/>
                                </a:cubicBezTo>
                                <a:lnTo>
                                  <a:pt x="24621" y="13721"/>
                                </a:lnTo>
                                <a:cubicBezTo>
                                  <a:pt x="24629" y="13721"/>
                                  <a:pt x="24637" y="13661"/>
                                  <a:pt x="24637" y="13601"/>
                                </a:cubicBezTo>
                                <a:lnTo>
                                  <a:pt x="24637" y="13032"/>
                                </a:lnTo>
                                <a:lnTo>
                                  <a:pt x="24713" y="13032"/>
                                </a:lnTo>
                                <a:cubicBezTo>
                                  <a:pt x="24721" y="13032"/>
                                  <a:pt x="24729" y="12972"/>
                                  <a:pt x="24729" y="12912"/>
                                </a:cubicBezTo>
                                <a:lnTo>
                                  <a:pt x="24729" y="11893"/>
                                </a:lnTo>
                                <a:cubicBezTo>
                                  <a:pt x="24725" y="11834"/>
                                  <a:pt x="24717" y="11774"/>
                                  <a:pt x="24709" y="11774"/>
                                </a:cubicBezTo>
                                <a:close/>
                                <a:moveTo>
                                  <a:pt x="23461" y="3236"/>
                                </a:moveTo>
                                <a:lnTo>
                                  <a:pt x="23405" y="3236"/>
                                </a:lnTo>
                                <a:lnTo>
                                  <a:pt x="23405" y="2816"/>
                                </a:lnTo>
                                <a:cubicBezTo>
                                  <a:pt x="23405" y="2756"/>
                                  <a:pt x="23401" y="2726"/>
                                  <a:pt x="23393" y="2726"/>
                                </a:cubicBezTo>
                                <a:lnTo>
                                  <a:pt x="23297" y="2726"/>
                                </a:lnTo>
                                <a:cubicBezTo>
                                  <a:pt x="23289" y="2726"/>
                                  <a:pt x="23285" y="2756"/>
                                  <a:pt x="23285" y="2816"/>
                                </a:cubicBezTo>
                                <a:lnTo>
                                  <a:pt x="23285" y="3236"/>
                                </a:lnTo>
                                <a:lnTo>
                                  <a:pt x="23229" y="3236"/>
                                </a:lnTo>
                                <a:cubicBezTo>
                                  <a:pt x="23221" y="3236"/>
                                  <a:pt x="23217" y="3265"/>
                                  <a:pt x="23217" y="3325"/>
                                </a:cubicBezTo>
                                <a:lnTo>
                                  <a:pt x="23217" y="4044"/>
                                </a:lnTo>
                                <a:cubicBezTo>
                                  <a:pt x="23217" y="4104"/>
                                  <a:pt x="23221" y="4134"/>
                                  <a:pt x="23229" y="4134"/>
                                </a:cubicBezTo>
                                <a:lnTo>
                                  <a:pt x="23285" y="4134"/>
                                </a:lnTo>
                                <a:lnTo>
                                  <a:pt x="23285" y="4554"/>
                                </a:lnTo>
                                <a:cubicBezTo>
                                  <a:pt x="23285" y="4614"/>
                                  <a:pt x="23289" y="4644"/>
                                  <a:pt x="23297" y="4644"/>
                                </a:cubicBezTo>
                                <a:lnTo>
                                  <a:pt x="23393" y="4644"/>
                                </a:lnTo>
                                <a:cubicBezTo>
                                  <a:pt x="23401" y="4644"/>
                                  <a:pt x="23405" y="4614"/>
                                  <a:pt x="23405" y="4554"/>
                                </a:cubicBezTo>
                                <a:lnTo>
                                  <a:pt x="23405" y="4134"/>
                                </a:lnTo>
                                <a:lnTo>
                                  <a:pt x="23461" y="4134"/>
                                </a:lnTo>
                                <a:cubicBezTo>
                                  <a:pt x="23469" y="4134"/>
                                  <a:pt x="23473" y="4104"/>
                                  <a:pt x="23473" y="4044"/>
                                </a:cubicBezTo>
                                <a:lnTo>
                                  <a:pt x="23473" y="3325"/>
                                </a:lnTo>
                                <a:cubicBezTo>
                                  <a:pt x="23469" y="3265"/>
                                  <a:pt x="23465" y="3236"/>
                                  <a:pt x="23461" y="3236"/>
                                </a:cubicBezTo>
                                <a:close/>
                                <a:moveTo>
                                  <a:pt x="24709" y="17705"/>
                                </a:moveTo>
                                <a:lnTo>
                                  <a:pt x="24633" y="17705"/>
                                </a:lnTo>
                                <a:lnTo>
                                  <a:pt x="24633" y="17136"/>
                                </a:lnTo>
                                <a:cubicBezTo>
                                  <a:pt x="24633" y="17076"/>
                                  <a:pt x="24625" y="17016"/>
                                  <a:pt x="24617" y="17016"/>
                                </a:cubicBezTo>
                                <a:lnTo>
                                  <a:pt x="24485" y="17016"/>
                                </a:lnTo>
                                <a:cubicBezTo>
                                  <a:pt x="24477" y="17016"/>
                                  <a:pt x="24469" y="17076"/>
                                  <a:pt x="24469" y="17136"/>
                                </a:cubicBezTo>
                                <a:lnTo>
                                  <a:pt x="24469" y="17705"/>
                                </a:lnTo>
                                <a:lnTo>
                                  <a:pt x="24393" y="17705"/>
                                </a:lnTo>
                                <a:cubicBezTo>
                                  <a:pt x="24385" y="17705"/>
                                  <a:pt x="24377" y="17765"/>
                                  <a:pt x="24377" y="17825"/>
                                </a:cubicBezTo>
                                <a:lnTo>
                                  <a:pt x="24377" y="18844"/>
                                </a:lnTo>
                                <a:cubicBezTo>
                                  <a:pt x="24377" y="18904"/>
                                  <a:pt x="24385" y="18964"/>
                                  <a:pt x="24393" y="18964"/>
                                </a:cubicBezTo>
                                <a:lnTo>
                                  <a:pt x="24469" y="18964"/>
                                </a:lnTo>
                                <a:lnTo>
                                  <a:pt x="24469" y="19533"/>
                                </a:lnTo>
                                <a:cubicBezTo>
                                  <a:pt x="24469" y="19593"/>
                                  <a:pt x="24477" y="19653"/>
                                  <a:pt x="24485" y="19653"/>
                                </a:cubicBezTo>
                                <a:lnTo>
                                  <a:pt x="24621" y="19653"/>
                                </a:lnTo>
                                <a:cubicBezTo>
                                  <a:pt x="24629" y="19653"/>
                                  <a:pt x="24637" y="19593"/>
                                  <a:pt x="24637" y="19533"/>
                                </a:cubicBezTo>
                                <a:lnTo>
                                  <a:pt x="24637" y="18964"/>
                                </a:lnTo>
                                <a:lnTo>
                                  <a:pt x="24713" y="18964"/>
                                </a:lnTo>
                                <a:cubicBezTo>
                                  <a:pt x="24721" y="18964"/>
                                  <a:pt x="24729" y="18904"/>
                                  <a:pt x="24729" y="18844"/>
                                </a:cubicBezTo>
                                <a:lnTo>
                                  <a:pt x="24729" y="17825"/>
                                </a:lnTo>
                                <a:cubicBezTo>
                                  <a:pt x="24725" y="17765"/>
                                  <a:pt x="24717" y="17705"/>
                                  <a:pt x="24709" y="17705"/>
                                </a:cubicBezTo>
                                <a:close/>
                                <a:moveTo>
                                  <a:pt x="25273" y="14110"/>
                                </a:moveTo>
                                <a:lnTo>
                                  <a:pt x="25437" y="14110"/>
                                </a:lnTo>
                                <a:cubicBezTo>
                                  <a:pt x="25449" y="14110"/>
                                  <a:pt x="25457" y="14050"/>
                                  <a:pt x="25457" y="13961"/>
                                </a:cubicBezTo>
                                <a:lnTo>
                                  <a:pt x="25457" y="13242"/>
                                </a:lnTo>
                                <a:lnTo>
                                  <a:pt x="25553" y="13242"/>
                                </a:lnTo>
                                <a:cubicBezTo>
                                  <a:pt x="25565" y="13242"/>
                                  <a:pt x="25573" y="13182"/>
                                  <a:pt x="25573" y="13092"/>
                                </a:cubicBezTo>
                                <a:lnTo>
                                  <a:pt x="25573" y="11864"/>
                                </a:lnTo>
                                <a:cubicBezTo>
                                  <a:pt x="25573" y="11774"/>
                                  <a:pt x="25565" y="11714"/>
                                  <a:pt x="25553" y="11714"/>
                                </a:cubicBezTo>
                                <a:lnTo>
                                  <a:pt x="25457" y="11714"/>
                                </a:lnTo>
                                <a:lnTo>
                                  <a:pt x="25457" y="10995"/>
                                </a:lnTo>
                                <a:cubicBezTo>
                                  <a:pt x="25457" y="10905"/>
                                  <a:pt x="25449" y="10845"/>
                                  <a:pt x="25437" y="10845"/>
                                </a:cubicBezTo>
                                <a:lnTo>
                                  <a:pt x="25273" y="10845"/>
                                </a:lnTo>
                                <a:cubicBezTo>
                                  <a:pt x="25261" y="10845"/>
                                  <a:pt x="25253" y="10905"/>
                                  <a:pt x="25253" y="10995"/>
                                </a:cubicBezTo>
                                <a:lnTo>
                                  <a:pt x="25253" y="11714"/>
                                </a:lnTo>
                                <a:lnTo>
                                  <a:pt x="25157" y="11714"/>
                                </a:lnTo>
                                <a:cubicBezTo>
                                  <a:pt x="25145" y="11714"/>
                                  <a:pt x="25137" y="11774"/>
                                  <a:pt x="25137" y="11864"/>
                                </a:cubicBezTo>
                                <a:lnTo>
                                  <a:pt x="25137" y="12433"/>
                                </a:lnTo>
                                <a:lnTo>
                                  <a:pt x="25137" y="12433"/>
                                </a:lnTo>
                                <a:lnTo>
                                  <a:pt x="25137" y="13122"/>
                                </a:lnTo>
                                <a:cubicBezTo>
                                  <a:pt x="25137" y="13212"/>
                                  <a:pt x="25145" y="13272"/>
                                  <a:pt x="25157" y="13272"/>
                                </a:cubicBezTo>
                                <a:lnTo>
                                  <a:pt x="25253" y="13272"/>
                                </a:lnTo>
                                <a:lnTo>
                                  <a:pt x="25253" y="13991"/>
                                </a:lnTo>
                                <a:cubicBezTo>
                                  <a:pt x="25253" y="14050"/>
                                  <a:pt x="25261" y="14110"/>
                                  <a:pt x="25273" y="14110"/>
                                </a:cubicBezTo>
                                <a:close/>
                                <a:moveTo>
                                  <a:pt x="25573" y="19054"/>
                                </a:moveTo>
                                <a:lnTo>
                                  <a:pt x="25573" y="17825"/>
                                </a:lnTo>
                                <a:cubicBezTo>
                                  <a:pt x="25573" y="17735"/>
                                  <a:pt x="25565" y="17675"/>
                                  <a:pt x="25553" y="17675"/>
                                </a:cubicBezTo>
                                <a:lnTo>
                                  <a:pt x="25457" y="17675"/>
                                </a:lnTo>
                                <a:lnTo>
                                  <a:pt x="25457" y="16956"/>
                                </a:lnTo>
                                <a:cubicBezTo>
                                  <a:pt x="25457" y="16867"/>
                                  <a:pt x="25449" y="16807"/>
                                  <a:pt x="25437" y="16807"/>
                                </a:cubicBezTo>
                                <a:lnTo>
                                  <a:pt x="25273" y="16807"/>
                                </a:lnTo>
                                <a:cubicBezTo>
                                  <a:pt x="25261" y="16807"/>
                                  <a:pt x="25253" y="16867"/>
                                  <a:pt x="25253" y="16956"/>
                                </a:cubicBezTo>
                                <a:lnTo>
                                  <a:pt x="25253" y="17675"/>
                                </a:lnTo>
                                <a:lnTo>
                                  <a:pt x="25157" y="17675"/>
                                </a:lnTo>
                                <a:cubicBezTo>
                                  <a:pt x="25145" y="17675"/>
                                  <a:pt x="25137" y="17735"/>
                                  <a:pt x="25137" y="17825"/>
                                </a:cubicBezTo>
                                <a:lnTo>
                                  <a:pt x="25137" y="18394"/>
                                </a:lnTo>
                                <a:lnTo>
                                  <a:pt x="25137" y="18394"/>
                                </a:lnTo>
                                <a:lnTo>
                                  <a:pt x="25137" y="19083"/>
                                </a:lnTo>
                                <a:cubicBezTo>
                                  <a:pt x="25137" y="19173"/>
                                  <a:pt x="25145" y="19233"/>
                                  <a:pt x="25157" y="19233"/>
                                </a:cubicBezTo>
                                <a:lnTo>
                                  <a:pt x="25253" y="19233"/>
                                </a:lnTo>
                                <a:lnTo>
                                  <a:pt x="25253" y="19952"/>
                                </a:lnTo>
                                <a:cubicBezTo>
                                  <a:pt x="25253" y="20042"/>
                                  <a:pt x="25261" y="20102"/>
                                  <a:pt x="25273" y="20102"/>
                                </a:cubicBezTo>
                                <a:lnTo>
                                  <a:pt x="25437" y="20102"/>
                                </a:lnTo>
                                <a:cubicBezTo>
                                  <a:pt x="25449" y="20102"/>
                                  <a:pt x="25457" y="20042"/>
                                  <a:pt x="25457" y="19952"/>
                                </a:cubicBezTo>
                                <a:lnTo>
                                  <a:pt x="25457" y="19233"/>
                                </a:lnTo>
                                <a:lnTo>
                                  <a:pt x="25553" y="19233"/>
                                </a:lnTo>
                                <a:cubicBezTo>
                                  <a:pt x="25561" y="19203"/>
                                  <a:pt x="25573" y="19143"/>
                                  <a:pt x="25573" y="19054"/>
                                </a:cubicBezTo>
                                <a:close/>
                                <a:moveTo>
                                  <a:pt x="24757" y="10126"/>
                                </a:moveTo>
                                <a:cubicBezTo>
                                  <a:pt x="24757" y="10186"/>
                                  <a:pt x="24765" y="10246"/>
                                  <a:pt x="24773" y="10246"/>
                                </a:cubicBezTo>
                                <a:lnTo>
                                  <a:pt x="24857" y="10246"/>
                                </a:lnTo>
                                <a:lnTo>
                                  <a:pt x="24857" y="10875"/>
                                </a:lnTo>
                                <a:cubicBezTo>
                                  <a:pt x="24857" y="10935"/>
                                  <a:pt x="24865" y="10995"/>
                                  <a:pt x="24873" y="10995"/>
                                </a:cubicBezTo>
                                <a:lnTo>
                                  <a:pt x="25021" y="10995"/>
                                </a:lnTo>
                                <a:cubicBezTo>
                                  <a:pt x="25029" y="10995"/>
                                  <a:pt x="25037" y="10935"/>
                                  <a:pt x="25037" y="10875"/>
                                </a:cubicBezTo>
                                <a:lnTo>
                                  <a:pt x="25037" y="10246"/>
                                </a:lnTo>
                                <a:lnTo>
                                  <a:pt x="25121" y="10246"/>
                                </a:lnTo>
                                <a:cubicBezTo>
                                  <a:pt x="25129" y="10246"/>
                                  <a:pt x="25137" y="10186"/>
                                  <a:pt x="25137" y="10126"/>
                                </a:cubicBezTo>
                                <a:lnTo>
                                  <a:pt x="25137" y="9017"/>
                                </a:lnTo>
                                <a:cubicBezTo>
                                  <a:pt x="25137" y="8958"/>
                                  <a:pt x="25129" y="8898"/>
                                  <a:pt x="25121" y="8898"/>
                                </a:cubicBezTo>
                                <a:lnTo>
                                  <a:pt x="25045" y="8898"/>
                                </a:lnTo>
                                <a:lnTo>
                                  <a:pt x="25045" y="8269"/>
                                </a:lnTo>
                                <a:cubicBezTo>
                                  <a:pt x="25045" y="8209"/>
                                  <a:pt x="25037" y="8149"/>
                                  <a:pt x="25029" y="8149"/>
                                </a:cubicBezTo>
                                <a:lnTo>
                                  <a:pt x="24881" y="8149"/>
                                </a:lnTo>
                                <a:cubicBezTo>
                                  <a:pt x="24873" y="8149"/>
                                  <a:pt x="24865" y="8209"/>
                                  <a:pt x="24865" y="8269"/>
                                </a:cubicBezTo>
                                <a:lnTo>
                                  <a:pt x="24865" y="8898"/>
                                </a:lnTo>
                                <a:lnTo>
                                  <a:pt x="24781" y="8898"/>
                                </a:lnTo>
                                <a:cubicBezTo>
                                  <a:pt x="24773" y="8898"/>
                                  <a:pt x="24765" y="8958"/>
                                  <a:pt x="24765" y="9017"/>
                                </a:cubicBezTo>
                                <a:lnTo>
                                  <a:pt x="24765" y="10126"/>
                                </a:lnTo>
                                <a:lnTo>
                                  <a:pt x="24757" y="10126"/>
                                </a:lnTo>
                                <a:close/>
                                <a:moveTo>
                                  <a:pt x="24757" y="15998"/>
                                </a:moveTo>
                                <a:cubicBezTo>
                                  <a:pt x="24757" y="16058"/>
                                  <a:pt x="24765" y="16118"/>
                                  <a:pt x="24773" y="16118"/>
                                </a:cubicBezTo>
                                <a:lnTo>
                                  <a:pt x="24857" y="16118"/>
                                </a:lnTo>
                                <a:lnTo>
                                  <a:pt x="24857" y="16747"/>
                                </a:lnTo>
                                <a:cubicBezTo>
                                  <a:pt x="24857" y="16807"/>
                                  <a:pt x="24865" y="16867"/>
                                  <a:pt x="24873" y="16867"/>
                                </a:cubicBezTo>
                                <a:lnTo>
                                  <a:pt x="25021" y="16867"/>
                                </a:lnTo>
                                <a:cubicBezTo>
                                  <a:pt x="25029" y="16867"/>
                                  <a:pt x="25037" y="16807"/>
                                  <a:pt x="25037" y="16747"/>
                                </a:cubicBezTo>
                                <a:lnTo>
                                  <a:pt x="25037" y="16118"/>
                                </a:lnTo>
                                <a:lnTo>
                                  <a:pt x="25121" y="16118"/>
                                </a:lnTo>
                                <a:cubicBezTo>
                                  <a:pt x="25129" y="16118"/>
                                  <a:pt x="25137" y="16058"/>
                                  <a:pt x="25137" y="15998"/>
                                </a:cubicBezTo>
                                <a:lnTo>
                                  <a:pt x="25137" y="14889"/>
                                </a:lnTo>
                                <a:cubicBezTo>
                                  <a:pt x="25137" y="14829"/>
                                  <a:pt x="25129" y="14769"/>
                                  <a:pt x="25121" y="14769"/>
                                </a:cubicBezTo>
                                <a:lnTo>
                                  <a:pt x="25045" y="14769"/>
                                </a:lnTo>
                                <a:lnTo>
                                  <a:pt x="25045" y="14140"/>
                                </a:lnTo>
                                <a:cubicBezTo>
                                  <a:pt x="25045" y="14080"/>
                                  <a:pt x="25037" y="14021"/>
                                  <a:pt x="25029" y="14021"/>
                                </a:cubicBezTo>
                                <a:lnTo>
                                  <a:pt x="24881" y="14021"/>
                                </a:lnTo>
                                <a:cubicBezTo>
                                  <a:pt x="24873" y="14021"/>
                                  <a:pt x="24865" y="14080"/>
                                  <a:pt x="24865" y="14140"/>
                                </a:cubicBezTo>
                                <a:lnTo>
                                  <a:pt x="24865" y="14769"/>
                                </a:lnTo>
                                <a:lnTo>
                                  <a:pt x="24781" y="14769"/>
                                </a:lnTo>
                                <a:cubicBezTo>
                                  <a:pt x="24773" y="14769"/>
                                  <a:pt x="24765" y="14829"/>
                                  <a:pt x="24765" y="14889"/>
                                </a:cubicBezTo>
                                <a:lnTo>
                                  <a:pt x="24765" y="15998"/>
                                </a:lnTo>
                                <a:lnTo>
                                  <a:pt x="24757" y="15998"/>
                                </a:lnTo>
                                <a:close/>
                                <a:moveTo>
                                  <a:pt x="0" y="0"/>
                                </a:moveTo>
                                <a:lnTo>
                                  <a:pt x="0" y="2238"/>
                                </a:lnTo>
                                <a:lnTo>
                                  <a:pt x="25253" y="2127"/>
                                </a:lnTo>
                                <a:lnTo>
                                  <a:pt x="25253" y="2277"/>
                                </a:lnTo>
                                <a:cubicBezTo>
                                  <a:pt x="25253" y="2367"/>
                                  <a:pt x="25261" y="2427"/>
                                  <a:pt x="25273" y="2427"/>
                                </a:cubicBezTo>
                                <a:lnTo>
                                  <a:pt x="25437" y="2427"/>
                                </a:lnTo>
                                <a:cubicBezTo>
                                  <a:pt x="25449" y="2427"/>
                                  <a:pt x="25457" y="2367"/>
                                  <a:pt x="25457" y="2277"/>
                                </a:cubicBezTo>
                                <a:lnTo>
                                  <a:pt x="25457" y="2127"/>
                                </a:lnTo>
                                <a:lnTo>
                                  <a:pt x="25645" y="2127"/>
                                </a:lnTo>
                                <a:lnTo>
                                  <a:pt x="25645" y="2846"/>
                                </a:lnTo>
                                <a:lnTo>
                                  <a:pt x="25541" y="2846"/>
                                </a:lnTo>
                                <a:cubicBezTo>
                                  <a:pt x="25529" y="2846"/>
                                  <a:pt x="25521" y="2906"/>
                                  <a:pt x="25521" y="2996"/>
                                </a:cubicBezTo>
                                <a:lnTo>
                                  <a:pt x="25521" y="3625"/>
                                </a:lnTo>
                                <a:lnTo>
                                  <a:pt x="25521" y="3625"/>
                                </a:lnTo>
                                <a:lnTo>
                                  <a:pt x="25521" y="4374"/>
                                </a:lnTo>
                                <a:cubicBezTo>
                                  <a:pt x="25521" y="4464"/>
                                  <a:pt x="25529" y="4524"/>
                                  <a:pt x="25541" y="4524"/>
                                </a:cubicBezTo>
                                <a:lnTo>
                                  <a:pt x="25645" y="4524"/>
                                </a:lnTo>
                                <a:lnTo>
                                  <a:pt x="25645" y="5303"/>
                                </a:lnTo>
                                <a:cubicBezTo>
                                  <a:pt x="25645" y="5392"/>
                                  <a:pt x="25653" y="5452"/>
                                  <a:pt x="25665" y="5452"/>
                                </a:cubicBezTo>
                                <a:lnTo>
                                  <a:pt x="25849" y="5452"/>
                                </a:lnTo>
                                <a:cubicBezTo>
                                  <a:pt x="25861" y="5452"/>
                                  <a:pt x="25869" y="5392"/>
                                  <a:pt x="25869" y="5303"/>
                                </a:cubicBezTo>
                                <a:lnTo>
                                  <a:pt x="25869" y="4524"/>
                                </a:lnTo>
                                <a:lnTo>
                                  <a:pt x="25973" y="4524"/>
                                </a:lnTo>
                                <a:cubicBezTo>
                                  <a:pt x="25985" y="4524"/>
                                  <a:pt x="25993" y="4464"/>
                                  <a:pt x="25993" y="4374"/>
                                </a:cubicBezTo>
                                <a:lnTo>
                                  <a:pt x="25993" y="2996"/>
                                </a:lnTo>
                                <a:cubicBezTo>
                                  <a:pt x="25993" y="2906"/>
                                  <a:pt x="25985" y="2846"/>
                                  <a:pt x="25973" y="2846"/>
                                </a:cubicBezTo>
                                <a:lnTo>
                                  <a:pt x="25869" y="2846"/>
                                </a:lnTo>
                                <a:lnTo>
                                  <a:pt x="25869" y="2127"/>
                                </a:lnTo>
                                <a:lnTo>
                                  <a:pt x="26033" y="2127"/>
                                </a:lnTo>
                                <a:lnTo>
                                  <a:pt x="26033" y="2636"/>
                                </a:lnTo>
                                <a:cubicBezTo>
                                  <a:pt x="26033" y="2726"/>
                                  <a:pt x="26045" y="2816"/>
                                  <a:pt x="26057" y="2816"/>
                                </a:cubicBezTo>
                                <a:lnTo>
                                  <a:pt x="26261" y="2816"/>
                                </a:lnTo>
                                <a:lnTo>
                                  <a:pt x="26265" y="2816"/>
                                </a:lnTo>
                                <a:lnTo>
                                  <a:pt x="26265" y="2846"/>
                                </a:lnTo>
                                <a:lnTo>
                                  <a:pt x="26265" y="4554"/>
                                </a:lnTo>
                                <a:cubicBezTo>
                                  <a:pt x="26265" y="4673"/>
                                  <a:pt x="26277" y="4763"/>
                                  <a:pt x="26293" y="4763"/>
                                </a:cubicBezTo>
                                <a:lnTo>
                                  <a:pt x="26425" y="4763"/>
                                </a:lnTo>
                                <a:lnTo>
                                  <a:pt x="26425" y="5752"/>
                                </a:lnTo>
                                <a:cubicBezTo>
                                  <a:pt x="26425" y="5872"/>
                                  <a:pt x="26437" y="5962"/>
                                  <a:pt x="26453" y="5962"/>
                                </a:cubicBezTo>
                                <a:lnTo>
                                  <a:pt x="26637" y="5962"/>
                                </a:lnTo>
                                <a:lnTo>
                                  <a:pt x="26637" y="7400"/>
                                </a:lnTo>
                                <a:lnTo>
                                  <a:pt x="26453" y="7400"/>
                                </a:lnTo>
                                <a:cubicBezTo>
                                  <a:pt x="26445" y="7400"/>
                                  <a:pt x="26437" y="7430"/>
                                  <a:pt x="26433" y="7490"/>
                                </a:cubicBezTo>
                                <a:lnTo>
                                  <a:pt x="26433" y="6022"/>
                                </a:lnTo>
                                <a:cubicBezTo>
                                  <a:pt x="26433" y="5932"/>
                                  <a:pt x="26421" y="5842"/>
                                  <a:pt x="26409" y="5842"/>
                                </a:cubicBezTo>
                                <a:lnTo>
                                  <a:pt x="26285" y="5842"/>
                                </a:lnTo>
                                <a:lnTo>
                                  <a:pt x="26285" y="4973"/>
                                </a:lnTo>
                                <a:cubicBezTo>
                                  <a:pt x="26285" y="4883"/>
                                  <a:pt x="26273" y="4793"/>
                                  <a:pt x="26261" y="4793"/>
                                </a:cubicBezTo>
                                <a:lnTo>
                                  <a:pt x="26057" y="4793"/>
                                </a:lnTo>
                                <a:cubicBezTo>
                                  <a:pt x="26045" y="4793"/>
                                  <a:pt x="26033" y="4883"/>
                                  <a:pt x="26033" y="4973"/>
                                </a:cubicBezTo>
                                <a:lnTo>
                                  <a:pt x="26033" y="5842"/>
                                </a:lnTo>
                                <a:lnTo>
                                  <a:pt x="25917" y="5842"/>
                                </a:lnTo>
                                <a:cubicBezTo>
                                  <a:pt x="25905" y="5842"/>
                                  <a:pt x="25893" y="5932"/>
                                  <a:pt x="25893" y="6022"/>
                                </a:cubicBezTo>
                                <a:lnTo>
                                  <a:pt x="25893" y="7549"/>
                                </a:lnTo>
                                <a:cubicBezTo>
                                  <a:pt x="25893" y="7639"/>
                                  <a:pt x="25905" y="7729"/>
                                  <a:pt x="25917" y="7729"/>
                                </a:cubicBezTo>
                                <a:lnTo>
                                  <a:pt x="26033" y="7729"/>
                                </a:lnTo>
                                <a:lnTo>
                                  <a:pt x="26033" y="8598"/>
                                </a:lnTo>
                                <a:cubicBezTo>
                                  <a:pt x="26033" y="8688"/>
                                  <a:pt x="26045" y="8778"/>
                                  <a:pt x="26057" y="8778"/>
                                </a:cubicBezTo>
                                <a:lnTo>
                                  <a:pt x="26261" y="8778"/>
                                </a:lnTo>
                                <a:lnTo>
                                  <a:pt x="26265" y="8778"/>
                                </a:lnTo>
                                <a:lnTo>
                                  <a:pt x="26265" y="10455"/>
                                </a:lnTo>
                                <a:cubicBezTo>
                                  <a:pt x="26265" y="10575"/>
                                  <a:pt x="26277" y="10665"/>
                                  <a:pt x="26293" y="10665"/>
                                </a:cubicBezTo>
                                <a:lnTo>
                                  <a:pt x="26425" y="10665"/>
                                </a:lnTo>
                                <a:lnTo>
                                  <a:pt x="26425" y="11654"/>
                                </a:lnTo>
                                <a:cubicBezTo>
                                  <a:pt x="26425" y="11774"/>
                                  <a:pt x="26437" y="11863"/>
                                  <a:pt x="26453" y="11863"/>
                                </a:cubicBezTo>
                                <a:lnTo>
                                  <a:pt x="26637" y="11863"/>
                                </a:lnTo>
                                <a:lnTo>
                                  <a:pt x="26637" y="13301"/>
                                </a:lnTo>
                                <a:lnTo>
                                  <a:pt x="26453" y="13301"/>
                                </a:lnTo>
                                <a:cubicBezTo>
                                  <a:pt x="26445" y="13301"/>
                                  <a:pt x="26437" y="13331"/>
                                  <a:pt x="26433" y="13391"/>
                                </a:cubicBezTo>
                                <a:lnTo>
                                  <a:pt x="26433" y="11923"/>
                                </a:lnTo>
                                <a:cubicBezTo>
                                  <a:pt x="26433" y="11834"/>
                                  <a:pt x="26421" y="11744"/>
                                  <a:pt x="26409" y="11744"/>
                                </a:cubicBezTo>
                                <a:lnTo>
                                  <a:pt x="26285" y="11744"/>
                                </a:lnTo>
                                <a:lnTo>
                                  <a:pt x="26285" y="10785"/>
                                </a:lnTo>
                                <a:cubicBezTo>
                                  <a:pt x="26285" y="10695"/>
                                  <a:pt x="26273" y="10605"/>
                                  <a:pt x="26261" y="10605"/>
                                </a:cubicBezTo>
                                <a:lnTo>
                                  <a:pt x="26057" y="10605"/>
                                </a:lnTo>
                                <a:cubicBezTo>
                                  <a:pt x="26045" y="10605"/>
                                  <a:pt x="26033" y="10695"/>
                                  <a:pt x="26033" y="10785"/>
                                </a:cubicBezTo>
                                <a:lnTo>
                                  <a:pt x="26033" y="11654"/>
                                </a:lnTo>
                                <a:lnTo>
                                  <a:pt x="25917" y="11654"/>
                                </a:lnTo>
                                <a:cubicBezTo>
                                  <a:pt x="25905" y="11654"/>
                                  <a:pt x="25893" y="11744"/>
                                  <a:pt x="25893" y="11834"/>
                                </a:cubicBezTo>
                                <a:lnTo>
                                  <a:pt x="25893" y="13361"/>
                                </a:lnTo>
                                <a:cubicBezTo>
                                  <a:pt x="25893" y="13451"/>
                                  <a:pt x="25905" y="13541"/>
                                  <a:pt x="25917" y="13541"/>
                                </a:cubicBezTo>
                                <a:lnTo>
                                  <a:pt x="26033" y="13541"/>
                                </a:lnTo>
                                <a:lnTo>
                                  <a:pt x="26033" y="14410"/>
                                </a:lnTo>
                                <a:cubicBezTo>
                                  <a:pt x="26033" y="14500"/>
                                  <a:pt x="26045" y="14590"/>
                                  <a:pt x="26057" y="14590"/>
                                </a:cubicBezTo>
                                <a:lnTo>
                                  <a:pt x="26261" y="14590"/>
                                </a:lnTo>
                                <a:lnTo>
                                  <a:pt x="26265" y="14590"/>
                                </a:lnTo>
                                <a:lnTo>
                                  <a:pt x="26265" y="16267"/>
                                </a:lnTo>
                                <a:cubicBezTo>
                                  <a:pt x="26265" y="16387"/>
                                  <a:pt x="26277" y="16477"/>
                                  <a:pt x="26293" y="16477"/>
                                </a:cubicBezTo>
                                <a:lnTo>
                                  <a:pt x="26425" y="16477"/>
                                </a:lnTo>
                                <a:lnTo>
                                  <a:pt x="26425" y="17466"/>
                                </a:lnTo>
                                <a:cubicBezTo>
                                  <a:pt x="26425" y="17586"/>
                                  <a:pt x="26437" y="17675"/>
                                  <a:pt x="26453" y="17675"/>
                                </a:cubicBezTo>
                                <a:lnTo>
                                  <a:pt x="26637" y="17675"/>
                                </a:lnTo>
                                <a:lnTo>
                                  <a:pt x="26637" y="19113"/>
                                </a:lnTo>
                                <a:lnTo>
                                  <a:pt x="26453" y="19113"/>
                                </a:lnTo>
                                <a:cubicBezTo>
                                  <a:pt x="26445" y="19113"/>
                                  <a:pt x="26437" y="19143"/>
                                  <a:pt x="26433" y="19203"/>
                                </a:cubicBezTo>
                                <a:lnTo>
                                  <a:pt x="26433" y="17675"/>
                                </a:lnTo>
                                <a:cubicBezTo>
                                  <a:pt x="26433" y="17586"/>
                                  <a:pt x="26421" y="17496"/>
                                  <a:pt x="26409" y="17496"/>
                                </a:cubicBezTo>
                                <a:lnTo>
                                  <a:pt x="26285" y="17496"/>
                                </a:lnTo>
                                <a:lnTo>
                                  <a:pt x="26285" y="16627"/>
                                </a:lnTo>
                                <a:cubicBezTo>
                                  <a:pt x="26285" y="16537"/>
                                  <a:pt x="26273" y="16447"/>
                                  <a:pt x="26261" y="16447"/>
                                </a:cubicBezTo>
                                <a:lnTo>
                                  <a:pt x="26057" y="16447"/>
                                </a:lnTo>
                                <a:cubicBezTo>
                                  <a:pt x="26045" y="16447"/>
                                  <a:pt x="26033" y="16537"/>
                                  <a:pt x="26033" y="16627"/>
                                </a:cubicBezTo>
                                <a:lnTo>
                                  <a:pt x="26033" y="17496"/>
                                </a:lnTo>
                                <a:lnTo>
                                  <a:pt x="25917" y="17496"/>
                                </a:lnTo>
                                <a:cubicBezTo>
                                  <a:pt x="25905" y="17496"/>
                                  <a:pt x="25893" y="17586"/>
                                  <a:pt x="25893" y="17675"/>
                                </a:cubicBezTo>
                                <a:lnTo>
                                  <a:pt x="25893" y="19203"/>
                                </a:lnTo>
                                <a:cubicBezTo>
                                  <a:pt x="25893" y="19293"/>
                                  <a:pt x="25905" y="19383"/>
                                  <a:pt x="25917" y="19383"/>
                                </a:cubicBezTo>
                                <a:lnTo>
                                  <a:pt x="26033" y="19383"/>
                                </a:lnTo>
                                <a:lnTo>
                                  <a:pt x="26033" y="20252"/>
                                </a:lnTo>
                                <a:cubicBezTo>
                                  <a:pt x="26033" y="20342"/>
                                  <a:pt x="26045" y="20432"/>
                                  <a:pt x="26057" y="20432"/>
                                </a:cubicBezTo>
                                <a:lnTo>
                                  <a:pt x="26261" y="20432"/>
                                </a:lnTo>
                                <a:lnTo>
                                  <a:pt x="26265" y="20432"/>
                                </a:lnTo>
                                <a:lnTo>
                                  <a:pt x="26265" y="20462"/>
                                </a:lnTo>
                                <a:lnTo>
                                  <a:pt x="26265" y="21570"/>
                                </a:lnTo>
                                <a:lnTo>
                                  <a:pt x="26861" y="21570"/>
                                </a:lnTo>
                                <a:lnTo>
                                  <a:pt x="26861" y="20881"/>
                                </a:lnTo>
                                <a:lnTo>
                                  <a:pt x="26989" y="20881"/>
                                </a:lnTo>
                                <a:lnTo>
                                  <a:pt x="26989" y="15938"/>
                                </a:lnTo>
                                <a:lnTo>
                                  <a:pt x="26861" y="15938"/>
                                </a:lnTo>
                                <a:lnTo>
                                  <a:pt x="26861" y="15039"/>
                                </a:lnTo>
                                <a:lnTo>
                                  <a:pt x="26989" y="15039"/>
                                </a:lnTo>
                                <a:lnTo>
                                  <a:pt x="26989" y="10096"/>
                                </a:lnTo>
                                <a:lnTo>
                                  <a:pt x="26861" y="10096"/>
                                </a:lnTo>
                                <a:lnTo>
                                  <a:pt x="26861" y="9167"/>
                                </a:lnTo>
                                <a:lnTo>
                                  <a:pt x="26989" y="9167"/>
                                </a:lnTo>
                                <a:lnTo>
                                  <a:pt x="26989" y="4224"/>
                                </a:lnTo>
                                <a:lnTo>
                                  <a:pt x="26861" y="4224"/>
                                </a:lnTo>
                                <a:lnTo>
                                  <a:pt x="26861" y="3236"/>
                                </a:lnTo>
                                <a:lnTo>
                                  <a:pt x="26989" y="3236"/>
                                </a:lnTo>
                                <a:lnTo>
                                  <a:pt x="26989" y="2097"/>
                                </a:lnTo>
                                <a:lnTo>
                                  <a:pt x="26989" y="2097"/>
                                </a:lnTo>
                                <a:lnTo>
                                  <a:pt x="26989" y="0"/>
                                </a:lnTo>
                                <a:lnTo>
                                  <a:pt x="0" y="0"/>
                                </a:lnTo>
                                <a:close/>
                                <a:moveTo>
                                  <a:pt x="26421" y="2636"/>
                                </a:moveTo>
                                <a:lnTo>
                                  <a:pt x="26289" y="2636"/>
                                </a:lnTo>
                                <a:lnTo>
                                  <a:pt x="26281" y="2636"/>
                                </a:lnTo>
                                <a:lnTo>
                                  <a:pt x="26281" y="2606"/>
                                </a:lnTo>
                                <a:lnTo>
                                  <a:pt x="26281" y="2097"/>
                                </a:lnTo>
                                <a:lnTo>
                                  <a:pt x="26417" y="2097"/>
                                </a:lnTo>
                                <a:lnTo>
                                  <a:pt x="26417" y="2636"/>
                                </a:lnTo>
                                <a:lnTo>
                                  <a:pt x="26421" y="2636"/>
                                </a:lnTo>
                                <a:close/>
                                <a:moveTo>
                                  <a:pt x="26421" y="8508"/>
                                </a:moveTo>
                                <a:lnTo>
                                  <a:pt x="26289" y="8508"/>
                                </a:lnTo>
                                <a:lnTo>
                                  <a:pt x="26285" y="8508"/>
                                </a:lnTo>
                                <a:lnTo>
                                  <a:pt x="26285" y="7669"/>
                                </a:lnTo>
                                <a:lnTo>
                                  <a:pt x="26401" y="7669"/>
                                </a:lnTo>
                                <a:cubicBezTo>
                                  <a:pt x="26409" y="7669"/>
                                  <a:pt x="26417" y="7639"/>
                                  <a:pt x="26421" y="7579"/>
                                </a:cubicBezTo>
                                <a:lnTo>
                                  <a:pt x="26421" y="8508"/>
                                </a:lnTo>
                                <a:close/>
                                <a:moveTo>
                                  <a:pt x="26421" y="14410"/>
                                </a:moveTo>
                                <a:lnTo>
                                  <a:pt x="26289" y="14410"/>
                                </a:lnTo>
                                <a:lnTo>
                                  <a:pt x="26285" y="14410"/>
                                </a:lnTo>
                                <a:lnTo>
                                  <a:pt x="26285" y="13571"/>
                                </a:lnTo>
                                <a:lnTo>
                                  <a:pt x="26401" y="13571"/>
                                </a:lnTo>
                                <a:cubicBezTo>
                                  <a:pt x="26409" y="13571"/>
                                  <a:pt x="26417" y="13541"/>
                                  <a:pt x="26421" y="13481"/>
                                </a:cubicBezTo>
                                <a:lnTo>
                                  <a:pt x="26421" y="14410"/>
                                </a:lnTo>
                                <a:close/>
                                <a:moveTo>
                                  <a:pt x="26421" y="20282"/>
                                </a:moveTo>
                                <a:lnTo>
                                  <a:pt x="26289" y="20282"/>
                                </a:lnTo>
                                <a:lnTo>
                                  <a:pt x="26281" y="20282"/>
                                </a:lnTo>
                                <a:lnTo>
                                  <a:pt x="26281" y="20252"/>
                                </a:lnTo>
                                <a:lnTo>
                                  <a:pt x="26281" y="19383"/>
                                </a:lnTo>
                                <a:lnTo>
                                  <a:pt x="26397" y="19383"/>
                                </a:lnTo>
                                <a:cubicBezTo>
                                  <a:pt x="26405" y="19383"/>
                                  <a:pt x="26413" y="19353"/>
                                  <a:pt x="26417" y="19293"/>
                                </a:cubicBezTo>
                                <a:lnTo>
                                  <a:pt x="26417" y="20282"/>
                                </a:lnTo>
                                <a:lnTo>
                                  <a:pt x="26421" y="20282"/>
                                </a:lnTo>
                                <a:close/>
                                <a:moveTo>
                                  <a:pt x="26809" y="20282"/>
                                </a:moveTo>
                                <a:lnTo>
                                  <a:pt x="26701" y="20282"/>
                                </a:lnTo>
                                <a:lnTo>
                                  <a:pt x="26701" y="19623"/>
                                </a:lnTo>
                                <a:lnTo>
                                  <a:pt x="26809" y="19623"/>
                                </a:lnTo>
                                <a:lnTo>
                                  <a:pt x="26809" y="20282"/>
                                </a:lnTo>
                                <a:close/>
                                <a:moveTo>
                                  <a:pt x="26809" y="17286"/>
                                </a:moveTo>
                                <a:lnTo>
                                  <a:pt x="26701" y="17286"/>
                                </a:lnTo>
                                <a:lnTo>
                                  <a:pt x="26701" y="16507"/>
                                </a:lnTo>
                                <a:lnTo>
                                  <a:pt x="26809" y="16507"/>
                                </a:lnTo>
                                <a:lnTo>
                                  <a:pt x="26809" y="17286"/>
                                </a:lnTo>
                                <a:close/>
                                <a:moveTo>
                                  <a:pt x="26809" y="14410"/>
                                </a:moveTo>
                                <a:lnTo>
                                  <a:pt x="26701" y="14410"/>
                                </a:lnTo>
                                <a:lnTo>
                                  <a:pt x="26701" y="13781"/>
                                </a:lnTo>
                                <a:lnTo>
                                  <a:pt x="26809" y="13781"/>
                                </a:lnTo>
                                <a:lnTo>
                                  <a:pt x="26809" y="14410"/>
                                </a:lnTo>
                                <a:close/>
                                <a:moveTo>
                                  <a:pt x="26809" y="11444"/>
                                </a:moveTo>
                                <a:lnTo>
                                  <a:pt x="26701" y="11444"/>
                                </a:lnTo>
                                <a:lnTo>
                                  <a:pt x="26701" y="10605"/>
                                </a:lnTo>
                                <a:lnTo>
                                  <a:pt x="26809" y="10605"/>
                                </a:lnTo>
                                <a:lnTo>
                                  <a:pt x="26809" y="11444"/>
                                </a:lnTo>
                                <a:close/>
                                <a:moveTo>
                                  <a:pt x="26809" y="8508"/>
                                </a:moveTo>
                                <a:lnTo>
                                  <a:pt x="26701" y="8508"/>
                                </a:lnTo>
                                <a:lnTo>
                                  <a:pt x="26701" y="7879"/>
                                </a:lnTo>
                                <a:lnTo>
                                  <a:pt x="26809" y="7879"/>
                                </a:lnTo>
                                <a:lnTo>
                                  <a:pt x="26809" y="8508"/>
                                </a:lnTo>
                                <a:close/>
                                <a:moveTo>
                                  <a:pt x="26809" y="5572"/>
                                </a:moveTo>
                                <a:lnTo>
                                  <a:pt x="26701" y="5572"/>
                                </a:lnTo>
                                <a:lnTo>
                                  <a:pt x="26701" y="4733"/>
                                </a:lnTo>
                                <a:lnTo>
                                  <a:pt x="26809" y="4733"/>
                                </a:lnTo>
                                <a:lnTo>
                                  <a:pt x="26809" y="5572"/>
                                </a:lnTo>
                                <a:close/>
                                <a:moveTo>
                                  <a:pt x="26809" y="2636"/>
                                </a:moveTo>
                                <a:lnTo>
                                  <a:pt x="26701" y="2636"/>
                                </a:lnTo>
                                <a:lnTo>
                                  <a:pt x="26701" y="2127"/>
                                </a:lnTo>
                                <a:lnTo>
                                  <a:pt x="26809" y="2127"/>
                                </a:lnTo>
                                <a:lnTo>
                                  <a:pt x="26809" y="2636"/>
                                </a:lnTo>
                                <a:close/>
                                <a:moveTo>
                                  <a:pt x="24709" y="5902"/>
                                </a:moveTo>
                                <a:lnTo>
                                  <a:pt x="24633" y="5902"/>
                                </a:lnTo>
                                <a:lnTo>
                                  <a:pt x="24633" y="5333"/>
                                </a:lnTo>
                                <a:cubicBezTo>
                                  <a:pt x="24633" y="5273"/>
                                  <a:pt x="24625" y="5213"/>
                                  <a:pt x="24617" y="5213"/>
                                </a:cubicBezTo>
                                <a:lnTo>
                                  <a:pt x="24485" y="5213"/>
                                </a:lnTo>
                                <a:cubicBezTo>
                                  <a:pt x="24477" y="5213"/>
                                  <a:pt x="24469" y="5273"/>
                                  <a:pt x="24469" y="5333"/>
                                </a:cubicBezTo>
                                <a:lnTo>
                                  <a:pt x="24469" y="5902"/>
                                </a:lnTo>
                                <a:lnTo>
                                  <a:pt x="24393" y="5902"/>
                                </a:lnTo>
                                <a:cubicBezTo>
                                  <a:pt x="24385" y="5902"/>
                                  <a:pt x="24377" y="5962"/>
                                  <a:pt x="24377" y="6022"/>
                                </a:cubicBezTo>
                                <a:lnTo>
                                  <a:pt x="24377" y="7040"/>
                                </a:lnTo>
                                <a:cubicBezTo>
                                  <a:pt x="24377" y="7100"/>
                                  <a:pt x="24385" y="7160"/>
                                  <a:pt x="24393" y="7160"/>
                                </a:cubicBezTo>
                                <a:lnTo>
                                  <a:pt x="24469" y="7160"/>
                                </a:lnTo>
                                <a:lnTo>
                                  <a:pt x="24469" y="7729"/>
                                </a:lnTo>
                                <a:cubicBezTo>
                                  <a:pt x="24469" y="7789"/>
                                  <a:pt x="24477" y="7849"/>
                                  <a:pt x="24485" y="7849"/>
                                </a:cubicBezTo>
                                <a:lnTo>
                                  <a:pt x="24621" y="7849"/>
                                </a:lnTo>
                                <a:cubicBezTo>
                                  <a:pt x="24629" y="7849"/>
                                  <a:pt x="24637" y="7789"/>
                                  <a:pt x="24637" y="7729"/>
                                </a:cubicBezTo>
                                <a:lnTo>
                                  <a:pt x="24637" y="7160"/>
                                </a:lnTo>
                                <a:lnTo>
                                  <a:pt x="24713" y="7160"/>
                                </a:lnTo>
                                <a:cubicBezTo>
                                  <a:pt x="24721" y="7160"/>
                                  <a:pt x="24729" y="7100"/>
                                  <a:pt x="24729" y="7040"/>
                                </a:cubicBezTo>
                                <a:lnTo>
                                  <a:pt x="24729" y="6022"/>
                                </a:lnTo>
                                <a:cubicBezTo>
                                  <a:pt x="24725" y="5932"/>
                                  <a:pt x="24717" y="5902"/>
                                  <a:pt x="24709" y="5902"/>
                                </a:cubicBezTo>
                                <a:close/>
                                <a:moveTo>
                                  <a:pt x="25977" y="20462"/>
                                </a:moveTo>
                                <a:lnTo>
                                  <a:pt x="25873" y="20462"/>
                                </a:lnTo>
                                <a:lnTo>
                                  <a:pt x="25873" y="19683"/>
                                </a:lnTo>
                                <a:cubicBezTo>
                                  <a:pt x="25873" y="19593"/>
                                  <a:pt x="25865" y="19533"/>
                                  <a:pt x="25853" y="19533"/>
                                </a:cubicBezTo>
                                <a:lnTo>
                                  <a:pt x="25669" y="19533"/>
                                </a:lnTo>
                                <a:cubicBezTo>
                                  <a:pt x="25657" y="19533"/>
                                  <a:pt x="25649" y="19593"/>
                                  <a:pt x="25649" y="19683"/>
                                </a:cubicBezTo>
                                <a:lnTo>
                                  <a:pt x="25649" y="20462"/>
                                </a:lnTo>
                                <a:lnTo>
                                  <a:pt x="25545" y="20462"/>
                                </a:lnTo>
                                <a:cubicBezTo>
                                  <a:pt x="25533" y="20462"/>
                                  <a:pt x="25525" y="20521"/>
                                  <a:pt x="25525" y="20611"/>
                                </a:cubicBezTo>
                                <a:lnTo>
                                  <a:pt x="25525" y="21240"/>
                                </a:lnTo>
                                <a:lnTo>
                                  <a:pt x="25525" y="21240"/>
                                </a:lnTo>
                                <a:lnTo>
                                  <a:pt x="25525" y="21570"/>
                                </a:lnTo>
                                <a:lnTo>
                                  <a:pt x="26005" y="21570"/>
                                </a:lnTo>
                                <a:lnTo>
                                  <a:pt x="26005" y="20611"/>
                                </a:lnTo>
                                <a:cubicBezTo>
                                  <a:pt x="25997" y="20551"/>
                                  <a:pt x="25989" y="20462"/>
                                  <a:pt x="25977" y="20462"/>
                                </a:cubicBezTo>
                                <a:close/>
                                <a:moveTo>
                                  <a:pt x="25029" y="2217"/>
                                </a:moveTo>
                                <a:lnTo>
                                  <a:pt x="24881" y="2217"/>
                                </a:lnTo>
                                <a:cubicBezTo>
                                  <a:pt x="24873" y="2217"/>
                                  <a:pt x="24865" y="2277"/>
                                  <a:pt x="24865" y="2337"/>
                                </a:cubicBezTo>
                                <a:lnTo>
                                  <a:pt x="24865" y="2966"/>
                                </a:lnTo>
                                <a:lnTo>
                                  <a:pt x="24781" y="2966"/>
                                </a:lnTo>
                                <a:cubicBezTo>
                                  <a:pt x="24773" y="2966"/>
                                  <a:pt x="24765" y="3026"/>
                                  <a:pt x="24765" y="3086"/>
                                </a:cubicBezTo>
                                <a:lnTo>
                                  <a:pt x="24765" y="4194"/>
                                </a:lnTo>
                                <a:cubicBezTo>
                                  <a:pt x="24765" y="4254"/>
                                  <a:pt x="24773" y="4314"/>
                                  <a:pt x="24781" y="4314"/>
                                </a:cubicBezTo>
                                <a:lnTo>
                                  <a:pt x="24865" y="4314"/>
                                </a:lnTo>
                                <a:lnTo>
                                  <a:pt x="24865" y="4943"/>
                                </a:lnTo>
                                <a:cubicBezTo>
                                  <a:pt x="24865" y="5003"/>
                                  <a:pt x="24873" y="5063"/>
                                  <a:pt x="24881" y="5063"/>
                                </a:cubicBezTo>
                                <a:lnTo>
                                  <a:pt x="25029" y="5063"/>
                                </a:lnTo>
                                <a:cubicBezTo>
                                  <a:pt x="25037" y="5063"/>
                                  <a:pt x="25045" y="5003"/>
                                  <a:pt x="25045" y="4943"/>
                                </a:cubicBezTo>
                                <a:lnTo>
                                  <a:pt x="25045" y="4314"/>
                                </a:lnTo>
                                <a:lnTo>
                                  <a:pt x="25129" y="4314"/>
                                </a:lnTo>
                                <a:cubicBezTo>
                                  <a:pt x="25137" y="4314"/>
                                  <a:pt x="25145" y="4254"/>
                                  <a:pt x="25145" y="4194"/>
                                </a:cubicBezTo>
                                <a:lnTo>
                                  <a:pt x="25145" y="3086"/>
                                </a:lnTo>
                                <a:cubicBezTo>
                                  <a:pt x="25145" y="3026"/>
                                  <a:pt x="25137" y="2966"/>
                                  <a:pt x="25129" y="2966"/>
                                </a:cubicBezTo>
                                <a:lnTo>
                                  <a:pt x="25045" y="2966"/>
                                </a:lnTo>
                                <a:lnTo>
                                  <a:pt x="25045" y="2337"/>
                                </a:lnTo>
                                <a:cubicBezTo>
                                  <a:pt x="25045" y="2277"/>
                                  <a:pt x="25037" y="2217"/>
                                  <a:pt x="25029" y="2217"/>
                                </a:cubicBezTo>
                                <a:close/>
                                <a:moveTo>
                                  <a:pt x="25129" y="20641"/>
                                </a:moveTo>
                                <a:lnTo>
                                  <a:pt x="25045" y="20641"/>
                                </a:lnTo>
                                <a:lnTo>
                                  <a:pt x="25045" y="20012"/>
                                </a:lnTo>
                                <a:cubicBezTo>
                                  <a:pt x="25045" y="19952"/>
                                  <a:pt x="25037" y="19892"/>
                                  <a:pt x="25029" y="19892"/>
                                </a:cubicBezTo>
                                <a:lnTo>
                                  <a:pt x="24881" y="19892"/>
                                </a:lnTo>
                                <a:cubicBezTo>
                                  <a:pt x="24873" y="19892"/>
                                  <a:pt x="24865" y="19952"/>
                                  <a:pt x="24865" y="20012"/>
                                </a:cubicBezTo>
                                <a:lnTo>
                                  <a:pt x="24865" y="20641"/>
                                </a:lnTo>
                                <a:lnTo>
                                  <a:pt x="24781" y="20641"/>
                                </a:lnTo>
                                <a:cubicBezTo>
                                  <a:pt x="24773" y="20641"/>
                                  <a:pt x="24765" y="20701"/>
                                  <a:pt x="24765" y="20761"/>
                                </a:cubicBezTo>
                                <a:lnTo>
                                  <a:pt x="24765" y="21600"/>
                                </a:lnTo>
                                <a:lnTo>
                                  <a:pt x="25153" y="21600"/>
                                </a:lnTo>
                                <a:lnTo>
                                  <a:pt x="25153" y="20761"/>
                                </a:lnTo>
                                <a:cubicBezTo>
                                  <a:pt x="25149" y="20701"/>
                                  <a:pt x="25141" y="20641"/>
                                  <a:pt x="25129" y="20641"/>
                                </a:cubicBezTo>
                                <a:close/>
                                <a:moveTo>
                                  <a:pt x="25437" y="5003"/>
                                </a:moveTo>
                                <a:lnTo>
                                  <a:pt x="25273" y="5003"/>
                                </a:lnTo>
                                <a:cubicBezTo>
                                  <a:pt x="25261" y="5003"/>
                                  <a:pt x="25253" y="5063"/>
                                  <a:pt x="25253" y="5153"/>
                                </a:cubicBezTo>
                                <a:lnTo>
                                  <a:pt x="25253" y="5872"/>
                                </a:lnTo>
                                <a:lnTo>
                                  <a:pt x="25157" y="5872"/>
                                </a:lnTo>
                                <a:cubicBezTo>
                                  <a:pt x="25145" y="5872"/>
                                  <a:pt x="25137" y="5932"/>
                                  <a:pt x="25137" y="6022"/>
                                </a:cubicBezTo>
                                <a:lnTo>
                                  <a:pt x="25137" y="6591"/>
                                </a:lnTo>
                                <a:lnTo>
                                  <a:pt x="25137" y="6591"/>
                                </a:lnTo>
                                <a:lnTo>
                                  <a:pt x="25137" y="7280"/>
                                </a:lnTo>
                                <a:cubicBezTo>
                                  <a:pt x="25137" y="7370"/>
                                  <a:pt x="25145" y="7430"/>
                                  <a:pt x="25157" y="7430"/>
                                </a:cubicBezTo>
                                <a:lnTo>
                                  <a:pt x="25253" y="7430"/>
                                </a:lnTo>
                                <a:lnTo>
                                  <a:pt x="25253" y="8149"/>
                                </a:lnTo>
                                <a:cubicBezTo>
                                  <a:pt x="25253" y="8239"/>
                                  <a:pt x="25261" y="8298"/>
                                  <a:pt x="25273" y="8298"/>
                                </a:cubicBezTo>
                                <a:lnTo>
                                  <a:pt x="25437" y="8298"/>
                                </a:lnTo>
                                <a:cubicBezTo>
                                  <a:pt x="25449" y="8298"/>
                                  <a:pt x="25457" y="8239"/>
                                  <a:pt x="25457" y="8149"/>
                                </a:cubicBezTo>
                                <a:lnTo>
                                  <a:pt x="25457" y="7430"/>
                                </a:lnTo>
                                <a:lnTo>
                                  <a:pt x="25553" y="7430"/>
                                </a:lnTo>
                                <a:cubicBezTo>
                                  <a:pt x="25565" y="7430"/>
                                  <a:pt x="25573" y="7370"/>
                                  <a:pt x="25573" y="7280"/>
                                </a:cubicBezTo>
                                <a:lnTo>
                                  <a:pt x="25573" y="5992"/>
                                </a:lnTo>
                                <a:cubicBezTo>
                                  <a:pt x="25573" y="5902"/>
                                  <a:pt x="25565" y="5842"/>
                                  <a:pt x="25553" y="5842"/>
                                </a:cubicBezTo>
                                <a:lnTo>
                                  <a:pt x="25457" y="5842"/>
                                </a:lnTo>
                                <a:lnTo>
                                  <a:pt x="25457" y="5123"/>
                                </a:lnTo>
                                <a:cubicBezTo>
                                  <a:pt x="25457" y="5063"/>
                                  <a:pt x="25449" y="5003"/>
                                  <a:pt x="25437" y="5003"/>
                                </a:cubicBezTo>
                                <a:close/>
                                <a:moveTo>
                                  <a:pt x="25849" y="7759"/>
                                </a:moveTo>
                                <a:lnTo>
                                  <a:pt x="25665" y="7759"/>
                                </a:lnTo>
                                <a:cubicBezTo>
                                  <a:pt x="25653" y="7759"/>
                                  <a:pt x="25645" y="7819"/>
                                  <a:pt x="25645" y="7909"/>
                                </a:cubicBezTo>
                                <a:lnTo>
                                  <a:pt x="25645" y="8688"/>
                                </a:lnTo>
                                <a:lnTo>
                                  <a:pt x="25541" y="8688"/>
                                </a:lnTo>
                                <a:cubicBezTo>
                                  <a:pt x="25529" y="8688"/>
                                  <a:pt x="25521" y="8748"/>
                                  <a:pt x="25521" y="8838"/>
                                </a:cubicBezTo>
                                <a:lnTo>
                                  <a:pt x="25521" y="9467"/>
                                </a:lnTo>
                                <a:lnTo>
                                  <a:pt x="25521" y="9467"/>
                                </a:lnTo>
                                <a:lnTo>
                                  <a:pt x="25521" y="10216"/>
                                </a:lnTo>
                                <a:cubicBezTo>
                                  <a:pt x="25521" y="10306"/>
                                  <a:pt x="25529" y="10366"/>
                                  <a:pt x="25541" y="10366"/>
                                </a:cubicBezTo>
                                <a:lnTo>
                                  <a:pt x="25645" y="10366"/>
                                </a:lnTo>
                                <a:lnTo>
                                  <a:pt x="25645" y="11145"/>
                                </a:lnTo>
                                <a:cubicBezTo>
                                  <a:pt x="25645" y="11234"/>
                                  <a:pt x="25653" y="11294"/>
                                  <a:pt x="25665" y="11294"/>
                                </a:cubicBezTo>
                                <a:lnTo>
                                  <a:pt x="25849" y="11294"/>
                                </a:lnTo>
                                <a:cubicBezTo>
                                  <a:pt x="25861" y="11294"/>
                                  <a:pt x="25869" y="11234"/>
                                  <a:pt x="25869" y="11145"/>
                                </a:cubicBezTo>
                                <a:lnTo>
                                  <a:pt x="25869" y="10366"/>
                                </a:lnTo>
                                <a:lnTo>
                                  <a:pt x="25973" y="10366"/>
                                </a:lnTo>
                                <a:cubicBezTo>
                                  <a:pt x="25985" y="10366"/>
                                  <a:pt x="25993" y="10306"/>
                                  <a:pt x="25993" y="10216"/>
                                </a:cubicBezTo>
                                <a:lnTo>
                                  <a:pt x="25993" y="8838"/>
                                </a:lnTo>
                                <a:cubicBezTo>
                                  <a:pt x="25993" y="8748"/>
                                  <a:pt x="25985" y="8688"/>
                                  <a:pt x="25973" y="8688"/>
                                </a:cubicBezTo>
                                <a:lnTo>
                                  <a:pt x="25869" y="8688"/>
                                </a:lnTo>
                                <a:lnTo>
                                  <a:pt x="25869" y="7909"/>
                                </a:lnTo>
                                <a:cubicBezTo>
                                  <a:pt x="25869" y="7849"/>
                                  <a:pt x="25861" y="7759"/>
                                  <a:pt x="25849" y="7759"/>
                                </a:cubicBezTo>
                                <a:close/>
                                <a:moveTo>
                                  <a:pt x="25665" y="17256"/>
                                </a:moveTo>
                                <a:lnTo>
                                  <a:pt x="25849" y="17256"/>
                                </a:lnTo>
                                <a:cubicBezTo>
                                  <a:pt x="25861" y="17256"/>
                                  <a:pt x="25869" y="17196"/>
                                  <a:pt x="25869" y="17106"/>
                                </a:cubicBezTo>
                                <a:lnTo>
                                  <a:pt x="25869" y="16327"/>
                                </a:lnTo>
                                <a:lnTo>
                                  <a:pt x="25973" y="16327"/>
                                </a:lnTo>
                                <a:cubicBezTo>
                                  <a:pt x="25985" y="16327"/>
                                  <a:pt x="25993" y="16267"/>
                                  <a:pt x="25993" y="16178"/>
                                </a:cubicBezTo>
                                <a:lnTo>
                                  <a:pt x="25993" y="14799"/>
                                </a:lnTo>
                                <a:cubicBezTo>
                                  <a:pt x="25993" y="14710"/>
                                  <a:pt x="25985" y="14650"/>
                                  <a:pt x="25973" y="14650"/>
                                </a:cubicBezTo>
                                <a:lnTo>
                                  <a:pt x="25869" y="14650"/>
                                </a:lnTo>
                                <a:lnTo>
                                  <a:pt x="25869" y="13871"/>
                                </a:lnTo>
                                <a:cubicBezTo>
                                  <a:pt x="25869" y="13781"/>
                                  <a:pt x="25861" y="13721"/>
                                  <a:pt x="25849" y="13721"/>
                                </a:cubicBezTo>
                                <a:lnTo>
                                  <a:pt x="25665" y="13721"/>
                                </a:lnTo>
                                <a:cubicBezTo>
                                  <a:pt x="25653" y="13721"/>
                                  <a:pt x="25645" y="13781"/>
                                  <a:pt x="25645" y="13871"/>
                                </a:cubicBezTo>
                                <a:lnTo>
                                  <a:pt x="25645" y="14650"/>
                                </a:lnTo>
                                <a:lnTo>
                                  <a:pt x="25541" y="14650"/>
                                </a:lnTo>
                                <a:cubicBezTo>
                                  <a:pt x="25529" y="14650"/>
                                  <a:pt x="25521" y="14710"/>
                                  <a:pt x="25521" y="14799"/>
                                </a:cubicBezTo>
                                <a:lnTo>
                                  <a:pt x="25521" y="15429"/>
                                </a:lnTo>
                                <a:lnTo>
                                  <a:pt x="25521" y="15429"/>
                                </a:lnTo>
                                <a:lnTo>
                                  <a:pt x="25521" y="16178"/>
                                </a:lnTo>
                                <a:cubicBezTo>
                                  <a:pt x="25521" y="16267"/>
                                  <a:pt x="25529" y="16327"/>
                                  <a:pt x="25541" y="16327"/>
                                </a:cubicBezTo>
                                <a:lnTo>
                                  <a:pt x="25645" y="16327"/>
                                </a:lnTo>
                                <a:lnTo>
                                  <a:pt x="25645" y="17106"/>
                                </a:lnTo>
                                <a:cubicBezTo>
                                  <a:pt x="25645" y="17166"/>
                                  <a:pt x="25653" y="17256"/>
                                  <a:pt x="25665"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797DD8AB" id="Vorm" o:spid="_x0000_s1026" style="position:absolute;margin-left:0;margin-top:0;width:674.7pt;height:1in;z-index:-251617280;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698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" path="m24293,14889r-68,l24225,14380v,-60,-8,-120,-16,-120l24089,14260v-8,,-16,60,-16,120l24073,14889r-68,c23997,14889,23989,14949,23989,15009r,899c23989,15968,23997,16028,24005,16028r68,l24073,16537v,60,8,120,16,120l24209,16657v8,,16,-60,16,-120l24225,16028r68,c24301,16028,24309,15968,24309,15908r,-899c24305,14919,24301,14889,24293,14889xm23873,6022r-64,l23809,5542v,-60,-4,-90,-12,-90l23689,5452v-8,,-12,30,-12,90l23677,6022r-64,c23605,6022,23601,6052,23601,6111r,809c23601,6980,23605,7010,23613,7010r64,l23677,7490v,59,4,89,12,89l23797,7579v8,,12,-30,12,-89l23809,7010r64,c23881,7010,23885,6980,23885,6920r,-809c23889,6052,23881,6022,23873,6022xm24293,20761r-68,l24225,20252v,-60,-8,-120,-16,-120l24089,20132v-8,,-16,60,-16,120l24073,20761r-68,c23997,20761,23989,20821,23989,20881r,719l24305,21600r,-719c24305,20821,24301,20761,24293,20761xm24293,9017r-68,l24225,8508v,-60,-8,-120,-16,-120l24089,8388v-8,,-16,60,-16,120l24073,9017r-68,c23997,9017,23989,9077,23989,9137r,899c23989,10096,23997,10156,24005,10156r68,l24073,10665v,60,8,120,16,120l24209,10785v8,,16,-60,16,-120l24225,10156r68,c24301,10156,24309,10096,24309,10036r,-899c24305,9047,24301,9017,24293,9017xm24293,3116r-68,l24225,2606v,-60,-8,-119,-16,-119l24089,2487v-8,,-16,59,-16,119l24073,3116r-68,c23997,3116,23989,3176,23989,3236r,898c23989,4194,23997,4254,24005,4254r68,l24073,4763v,60,8,120,16,120l24209,4883v8,,16,-60,16,-120l24225,4254r68,c24301,4254,24309,4194,24309,4134r,-898c24305,3176,24301,3116,24293,3116xm23873,17825r-64,l23809,17346v,-60,-4,-90,-12,-90l23689,17256v-8,,-12,30,-12,90l23677,17825r-64,c23605,17825,23601,17855,23601,17915r,809c23601,18784,23605,18814,23613,18814r64,l23677,19293v,60,4,90,12,90l23797,19383v8,,12,-30,12,-90l23809,18814r64,c23881,18814,23885,18784,23885,18724r,-809c23889,17855,23881,17825,23873,17825xm23873,11893r-64,l23809,11414v,-60,-4,-90,-12,-90l23689,11324v-8,,-12,30,-12,90l23677,11893r-64,c23605,11893,23601,11923,23601,11983r,809c23601,12852,23605,12882,23613,12882r64,l23677,13361v,60,4,90,12,90l23797,13451v8,,12,-30,12,-90l23809,12882r64,c23881,12882,23885,12852,23885,12792r,-809c23889,11923,23881,11893,23873,11893xm23461,14979r-56,l23405,14560v,-60,-4,-90,-12,-90l23297,14470v-8,,-12,30,-12,90l23285,14979r-56,c23221,14979,23217,15009,23217,15069r,719c23217,15848,23221,15878,23229,15878r56,l23285,16297v,60,4,90,12,90l23393,16387v8,,12,-30,12,-90l23405,15878r56,c23469,15878,23473,15848,23473,15788r,-719c23469,15039,23465,14979,23461,14979xm23461,20881r-56,l23405,20462v,-60,-4,-90,-12,-90l23297,20372v-8,,-12,30,-12,90l23285,20881r-56,c23221,20881,23217,20911,23217,20971r,629l23473,21600r,-629c23469,20911,23465,20881,23461,20881xm23461,9107r-56,l23405,8688v,-60,-4,-90,-12,-90l23297,8598v-8,,-12,30,-12,90l23285,9107r-56,c23221,9107,23217,9137,23217,9197r,719c23217,9976,23221,10006,23229,10006r56,l23285,10426v,59,4,89,12,89l23393,10515v8,,12,-30,12,-89l23405,10006r56,c23469,10006,23473,9976,23473,9916r,-719c23469,9137,23465,9107,23461,9107xm24709,11774r-76,l24633,11204v,-59,-8,-119,-16,-119l24485,11085v-8,,-16,60,-16,119l24469,11774r-76,c24385,11774,24377,11834,24377,11893r,1019c24377,12972,24385,13032,24393,13032r76,l24469,13601v,60,8,120,16,120l24621,13721v8,,16,-60,16,-120l24637,13032r76,c24721,13032,24729,12972,24729,12912r,-1019c24725,11834,24717,11774,24709,11774xm23461,3236r-56,l23405,2816v,-60,-4,-90,-12,-90l23297,2726v-8,,-12,30,-12,90l23285,3236r-56,c23221,3236,23217,3265,23217,3325r,719c23217,4104,23221,4134,23229,4134r56,l23285,4554v,60,4,90,12,90l23393,4644v8,,12,-30,12,-90l23405,4134r56,c23469,4134,23473,4104,23473,4044r,-719c23469,3265,23465,3236,23461,3236xm24709,17705r-76,l24633,17136v,-60,-8,-120,-16,-120l24485,17016v-8,,-16,60,-16,120l24469,17705r-76,c24385,17705,24377,17765,24377,17825r,1019c24377,18904,24385,18964,24393,18964r76,l24469,19533v,60,8,120,16,120l24621,19653v8,,16,-60,16,-120l24637,18964r76,c24721,18964,24729,18904,24729,18844r,-1019c24725,17765,24717,17705,24709,17705xm25273,14110r164,c25449,14110,25457,14050,25457,13961r,-719l25553,13242v12,,20,-60,20,-150l25573,11864v,-90,-8,-150,-20,-150l25457,11714r,-719c25457,10905,25449,10845,25437,10845r-164,c25261,10845,25253,10905,25253,10995r,719l25157,11714v-12,,-20,60,-20,150l25137,12433r,l25137,13122v,90,8,150,20,150l25253,13272r,719c25253,14050,25261,14110,25273,14110xm25573,19054r,-1229c25573,17735,25565,17675,25553,17675r-96,l25457,16956v,-89,-8,-149,-20,-149l25273,16807v-12,,-20,60,-20,149l25253,17675r-96,c25145,17675,25137,17735,25137,17825r,569l25137,18394r,689c25137,19173,25145,19233,25157,19233r96,l25253,19952v,90,8,150,20,150l25437,20102v12,,20,-60,20,-150l25457,19233r96,c25561,19203,25573,19143,25573,19054xm24757,10126v,60,8,120,16,120l24857,10246r,629c24857,10935,24865,10995,24873,10995r148,c25029,10995,25037,10935,25037,10875r,-629l25121,10246v8,,16,-60,16,-120l25137,9017v,-59,-8,-119,-16,-119l25045,8898r,-629c25045,8209,25037,8149,25029,8149r-148,c24873,8149,24865,8209,24865,8269r,629l24781,8898v-8,,-16,60,-16,119l24765,10126r-8,xm24757,15998v,60,8,120,16,120l24857,16118r,629c24857,16807,24865,16867,24873,16867r148,c25029,16867,25037,16807,25037,16747r,-629l25121,16118v8,,16,-60,16,-120l25137,14889v,-60,-8,-120,-16,-120l25045,14769r,-629c25045,14080,25037,14021,25029,14021r-148,c24873,14021,24865,14080,24865,14140r,629l24781,14769v-8,,-16,60,-16,120l24765,15998r-8,xm,l,2238,25253,2127r,150c25253,2367,25261,2427,25273,2427r164,c25449,2427,25457,2367,25457,2277r,-150l25645,2127r,719l25541,2846v-12,,-20,60,-20,150l25521,3625r,l25521,4374v,90,8,150,20,150l25645,4524r,779c25645,5392,25653,5452,25665,5452r184,c25861,5452,25869,5392,25869,5303r,-779l25973,4524v12,,20,-60,20,-150l25993,2996v,-90,-8,-150,-20,-150l25869,2846r,-719l26033,2127r,509c26033,2726,26045,2816,26057,2816r204,l26265,2816r,30l26265,4554v,119,12,209,28,209l26425,4763r,989c26425,5872,26437,5962,26453,5962r184,l26637,7400r-184,c26445,7400,26437,7430,26433,7490r,-1468c26433,5932,26421,5842,26409,5842r-124,l26285,4973v,-90,-12,-180,-24,-180l26057,4793v-12,,-24,90,-24,180l26033,5842r-116,c25905,5842,25893,5932,25893,6022r,1527c25893,7639,25905,7729,25917,7729r116,l26033,8598v,90,12,180,24,180l26261,8778r4,l26265,10455v,120,12,210,28,210l26425,10665r,989c26425,11774,26437,11863,26453,11863r184,l26637,13301r-184,c26445,13301,26437,13331,26433,13391r,-1468c26433,11834,26421,11744,26409,11744r-124,l26285,10785v,-90,-12,-180,-24,-180l26057,10605v-12,,-24,90,-24,180l26033,11654r-116,c25905,11654,25893,11744,25893,11834r,1527c25893,13451,25905,13541,25917,13541r116,l26033,14410v,90,12,180,24,180l26261,14590r4,l26265,16267v,120,12,210,28,210l26425,16477r,989c26425,17586,26437,17675,26453,17675r184,l26637,19113r-184,c26445,19113,26437,19143,26433,19203r,-1528c26433,17586,26421,17496,26409,17496r-124,l26285,16627v,-90,-12,-180,-24,-180l26057,16447v-12,,-24,90,-24,180l26033,17496r-116,c25905,17496,25893,17586,25893,17675r,1528c25893,19293,25905,19383,25917,19383r116,l26033,20252v,90,12,180,24,180l26261,20432r4,l26265,20462r,1108l26861,21570r,-689l26989,20881r,-4943l26861,15938r,-899l26989,15039r,-4943l26861,10096r,-929l26989,9167r,-4943l26861,4224r,-988l26989,3236r,-1139l26989,2097,26989,,,xm26421,2636r-132,l26281,2636r,-30l26281,2097r136,l26417,2636r4,xm26421,8508r-132,l26285,8508r,-839l26401,7669v8,,16,-30,20,-90l26421,8508xm26421,14410r-132,l26285,14410r,-839l26401,13571v8,,16,-30,20,-90l26421,14410xm26421,20282r-132,l26281,20282r,-30l26281,19383r116,c26405,19383,26413,19353,26417,19293r,989l26421,20282xm26809,20282r-108,l26701,19623r108,l26809,20282xm26809,17286r-108,l26701,16507r108,l26809,17286xm26809,14410r-108,l26701,13781r108,l26809,14410xm26809,11444r-108,l26701,10605r108,l26809,11444xm26809,8508r-108,l26701,7879r108,l26809,8508xm26809,5572r-108,l26701,4733r108,l26809,5572xm26809,2636r-108,l26701,2127r108,l26809,2636xm24709,5902r-76,l24633,5333v,-60,-8,-120,-16,-120l24485,5213v-8,,-16,60,-16,120l24469,5902r-76,c24385,5902,24377,5962,24377,6022r,1018c24377,7100,24385,7160,24393,7160r76,l24469,7729v,60,8,120,16,120l24621,7849v8,,16,-60,16,-120l24637,7160r76,c24721,7160,24729,7100,24729,7040r,-1018c24725,5932,24717,5902,24709,5902xm25977,20462r-104,l25873,19683v,-90,-8,-150,-20,-150l25669,19533v-12,,-20,60,-20,150l25649,20462r-104,c25533,20462,25525,20521,25525,20611r,629l25525,21240r,330l26005,21570r,-959c25997,20551,25989,20462,25977,20462xm25029,2217r-148,c24873,2217,24865,2277,24865,2337r,629l24781,2966v-8,,-16,60,-16,120l24765,4194v,60,8,120,16,120l24865,4314r,629c24865,5003,24873,5063,24881,5063r148,c25037,5063,25045,5003,25045,4943r,-629l25129,4314v8,,16,-60,16,-120l25145,3086v,-60,-8,-120,-16,-120l25045,2966r,-629c25045,2277,25037,2217,25029,2217xm25129,20641r-84,l25045,20012v,-60,-8,-120,-16,-120l24881,19892v-8,,-16,60,-16,120l24865,20641r-84,c24773,20641,24765,20701,24765,20761r,839l25153,21600r,-839c25149,20701,25141,20641,25129,20641xm25437,5003r-164,c25261,5003,25253,5063,25253,5153r,719l25157,5872v-12,,-20,60,-20,150l25137,6591r,l25137,7280v,90,8,150,20,150l25253,7430r,719c25253,8239,25261,8298,25273,8298r164,c25449,8298,25457,8239,25457,8149r,-719l25553,7430v12,,20,-60,20,-150l25573,5992v,-90,-8,-150,-20,-150l25457,5842r,-719c25457,5063,25449,5003,25437,5003xm25849,7759r-184,c25653,7759,25645,7819,25645,7909r,779l25541,8688v-12,,-20,60,-20,150l25521,9467r,l25521,10216v,90,8,150,20,150l25645,10366r,779c25645,11234,25653,11294,25665,11294r184,c25861,11294,25869,11234,25869,11145r,-779l25973,10366v12,,20,-60,20,-150l25993,8838v,-90,-8,-150,-20,-150l25869,8688r,-779c25869,7849,25861,7759,25849,7759xm25665,17256r184,c25861,17256,25869,17196,25869,17106r,-779l25973,16327v12,,20,-60,20,-149l25993,14799v,-89,-8,-149,-20,-149l25869,14650r,-779c25869,13781,25861,13721,25849,13721r-184,c25653,13721,25645,13781,25645,13871r,779l25541,14650v-12,,-20,60,-20,149l25521,15429r,l25521,16178v,89,8,149,20,149l25645,16327r,779c25645,17166,25653,17256,25665,17256xe" fillcolor="#60b966 [3205]" stroked="f" strokeweight="1pt">
                  <v:stroke miterlimit="4" joinstyle="miter"/>
                  <v:path arrowok="t" o:extrusionok="f" o:connecttype="custom" o:connectlocs="7712742,630301;7691153,630301;7691153,608753;7686073,603673;7647974,603673;7642894,608753;7642894,630301;7621305,630301;7616225,635381;7616225,673439;7621305,678519;7642894,678519;7642894,700066;7647974,705146;7686073,705146;7691153,700066;7691153,678519;7712742,678519;7717822,673439;7717822,635381;7712742,630301;7579397,254931;7559077,254931;7559077,234611;7555268,230801;7520979,230801;7517169,234611;7517169,254931;7496850,254931;7493040,258699;7493040,292947;7496850,296757;7517169,296757;7517169,317077;7520979,320844;7555268,320844;7559077,317077;7559077,296757;7579397,296757;7583207,292947;7583207,258699;7579397,254931;7712742,878882;7691153,878882;7691153,857335;7686073,852255;7647974,852255;7642894,857335;7642894,878882;7621305,878882;7616225,883962;7616225,914400;7716552,914400;7716552,883962;7712742,878882;7712742,381720;7691153,381720;7691153,360172;7686073,355092;7647974,355092;7642894,360172;7642894,381720;7621305,381720;7616225,386800;7616225,424857;7621305,429937;7642894,429937;7642894,451485;7647974,456565;7686073,456565;7691153,451485;7691153,429937;7712742,429937;7717822,424857;7717822,386800;7712742,381720;7712742,131911;7691153,131911;7691153,110321;7686073,105283;7647974,105283;7642894,110321;7642894,131911;7621305,131911;7616225,136991;7616225,175006;7621305,180086;7642894,180086;7642894,201634;7647974,206714;7686073,206714;7691153,201634;7691153,180086;7712742,180086;7717822,175006;7717822,136991;7712742,131911;7579397,754592;7559077,754592;7559077,734314;7555268,730504;7520979,730504;7517169,734314;7517169,754592;7496850,754592;7493040,758402;7493040,792649;7496850,796459;7517169,796459;7517169,816737;7520979,820547;7555268,820547;7559077,816737;7559077,796459;7579397,796459;7583207,792649;7583207,758402;7579397,754592;7579397,503470;7559077,503470;7559077,483193;7555268,479383;7520979,479383;7517169,483193;7517169,503470;7496850,503470;7493040,507280;7493040,541528;7496850,545338;7517169,545338;7517169,565616;7520979,569426;7555268,569426;7559077,565616;7559077,545338;7579397,545338;7583207,541528;7583207,507280;7579397,503470;7448592,634111;7430812,634111;7430812,616373;7427002,612563;7396523,612563;7392714,616373;7392714,634111;7374934,634111;7371124,637921;7371124,668359;7374934,672169;7392714,672169;7392714,689906;7396523,693716;7427002,693716;7430812,689906;7430812,672169;7448592,672169;7452401,668359;7452401,637921;7448592,634111;7448592,883962;7430812,883962;7430812,866225;7427002,862415;7396523,862415;7392714,866225;7392714,883962;7374934,883962;7371124,887772;7371124,914400;7452401,914400;7452401,887772;7448592,883962;7448592,385530;7430812,385530;7430812,367792;7427002,363982;7396523,363982;7392714,367792;7392714,385530;7374934,385530;7371124,389340;7371124,419777;7374934,423587;7392714,423587;7392714,441367;7396523,445135;7427002,445135;7430812,441367;7430812,423587;7448592,423587;7452401,419777;7452401,389340;7448592,385530;7844817,498433;7820688,498433;7820688,474303;7815608,469265;7773699,469265;7768620,474303;7768620,498433;7744491,498433;7739411,503470;7739411,546608;7744491,551688;7768620,551688;7768620,575776;7773699,580856;7816878,580856;7821958,575776;7821958,551688;7846087,551688;7851167,546608;7851167,503470;7844817,498433;7448592,136991;7430812,136991;7430812,119211;7427002,115401;7396523,115401;7392714,119211;7392714,136991;7374934,136991;7371124,140758;7371124,171196;7374934,175006;7392714,175006;7392714,192786;7396523,196596;7427002,196596;7430812,192786;7430812,175006;7448592,175006;7452401,171196;7452401,140758;7448592,136991;7844817,749512;7820688,749512;7820688,725424;7815608,720344;7773699,720344;7768620,725424;7768620,749512;7744491,749512;7739411,754592;7739411,797729;7744491,802809;7768620,802809;7768620,826897;7773699,831977;7816878,831977;7821958,826897;7821958,802809;7846087,802809;7851167,797729;7851167,754592;7844817,749512;8023880,597323;8075948,597323;8082298,591016;8082298,560578;8112777,560578;8119127,554228;8119127,502243;8112777,495893;8082298,495893;8082298,465455;8075948,459105;8023880,459105;8017530,465455;8017530,495893;7987052,495893;7980702,502243;7980702,526330;7980702,526330;7980702,555498;7987052,561848;8017530,561848;8017530,592286;8023880,597323;8119127,806619;8119127,754592;8112777,748242;8082298,748242;8082298,717804;8075948,711496;8023880,711496;8017530,717804;8017530,748242;7987052,748242;7980702,754592;7980702,778679;7980702,778679;7980702,807847;7987052,814197;8017530,814197;8017530,844635;8023880,850985;8075948,850985;8082298,844635;8082298,814197;8112777,814197;8119127,806619;7860056,428667;7865136,433747;7891805,433747;7891805,460375;7896885,465455;7943873,465455;7948953,460375;7948953,433747;7975622,433747;7980702,428667;7980702,381720;7975622,376682;7951493,376682;7951493,350054;7946413,344974;7899425,344974;7894345,350054;7894345,376682;7867676,376682;7862596,381720;7862596,428667;7860056,428667;7860056,677249;7865136,682329;7891805,682329;7891805,708956;7896885,714036;7943873,714036;7948953,708956;7948953,682329;7975622,682329;7980702,677249;7980702,630301;7975622,625221;7951493,625221;7951493,598593;7946413,593556;7899425,593556;7894345,598593;7894345,625221;7867676,625221;7862596,630301;7862596,677249;7860056,677249;0,0;0,94742;8017530,90043;8017530,96393;8023880,102743;8075948,102743;8082298,96393;8082298,90043;8141986,90043;8141986,120481;8108967,120481;8102617,126831;8102617,153458;8102617,153458;8102617,185166;8108967,191516;8141986,191516;8141986,224494;8148336,230801;8206753,230801;8213103,224494;8213103,191516;8246122,191516;8252472,185166;8252472,126831;8246122,120481;8213103,120481;8213103,90043;8265171,90043;8265171,111591;8272791,119211;8337559,119211;8338829,119211;8338829,120481;8338829,192786;8347718,201634;8389627,201634;8389627,243501;8398516,252391;8456934,252391;8456934,313267;8398516,313267;8392167,317077;8392167,254931;8384547,247311;8345178,247311;8345178,210524;8337559,202904;8272791,202904;8265171,210524;8265171,247311;8228343,247311;8220723,254931;8220723,319574;8228343,327194;8265171,327194;8265171,363982;8272791,371602;8337559,371602;8338829,371602;8338829,442595;8347718,451485;8389627,451485;8389627,493353;8398516,502200;8456934,502200;8456934,563076;8398516,563076;8392167,566886;8392167,504740;8384547,497163;8345178,497163;8345178,456565;8337559,448945;8272791,448945;8265171,456565;8265171,493353;8228343,493353;8220723,500973;8220723,565616;8228343,573236;8265171,573236;8265171,610023;8272791,617643;8337559,617643;8338829,617643;8338829,688636;8347718,697526;8389627,697526;8389627,739394;8398516,748242;8456934,748242;8456934,809117;8398516,809117;8392167,812927;8392167,748242;8384547,740664;8345178,740664;8345178,703876;8337559,696256;8272791,696256;8265171,703876;8265171,740664;8228343,740664;8220723,748242;8220723,812927;8228343,820547;8265171,820547;8265171,857335;8272791,864955;8337559,864955;8338829,864955;8338829,866225;8338829,913130;8528052,913130;8528052,883962;8568690,883962;8568690,674709;8528052,674709;8528052,636651;8568690,636651;8568690,427397;8528052,427397;8528052,388070;8568690,388070;8568690,178816;8528052,178816;8528052,136991;8568690,136991;8568690,88773;8568690,88773;8568690,0;0,0;8388357,111591;8346448,111591;8343908,111591;8343908,110321;8343908,88773;8387087,88773;8387087,111591;8388357,111591;8388357,360172;8346448,360172;8345178,360172;8345178,324654;8382007,324654;8388357,320844;8388357,360172;8388357,610023;8346448,610023;8345178,610023;8345178,574506;8382007,574506;8388357,570696;8388357,610023;8388357,858605;8346448,858605;8343908,858605;8343908,857335;8343908,820547;8380737,820547;8387087,816737;8387087,858605;8388357,858605;8511542,858605;8477253,858605;8477253,830707;8511542,830707;8511542,858605;8511542,731774;8477253,731774;8477253,698796;8511542,698796;8511542,731774;8511542,610023;8477253,610023;8477253,583396;8511542,583396;8511542,610023;8511542,484463;8477253,484463;8477253,448945;8511542,448945;8511542,484463;8511542,360172;8477253,360172;8477253,333544;8511542,333544;8511542,360172;8511542,235881;8477253,235881;8477253,200364;8511542,200364;8511542,235881;8511542,111591;8477253,111591;8477253,90043;8511542,90043;8511542,111591;7844817,249851;7820688,249851;7820688,225764;7815608,220684;7773699,220684;7768620,225764;7768620,249851;7744491,249851;7739411,254931;7739411,298027;7744491,303107;7768620,303107;7768620,327194;7773699,332274;7816878,332274;7821958,327194;7821958,303107;7846087,303107;7851167,298027;7851167,254931;7844817,249851;8247392,866225;8214373,866225;8214373,833247;8208023,826897;8149606,826897;8143256,833247;8143256,866225;8110237,866225;8103887,872532;8103887,899160;8103887,899160;8103887,913130;8256282,913130;8256282,872532;8247392,866225;7946413,93853;7899425,93853;7894345,98933;7894345,125561;7867676,125561;7862596,130641;7862596,177546;7867676,182626;7894345,182626;7894345,209254;7899425,214334;7946413,214334;7951493,209254;7951493,182626;7978162,182626;7983242,177546;7983242,130641;7978162,125561;7951493,125561;7951493,98933;7946413,93853;7978162,873802;7951493,873802;7951493,847175;7946413,842095;7899425,842095;7894345,847175;7894345,873802;7867676,873802;7862596,878882;7862596,914400;7985782,914400;7985782,878882;7978162,873802;8075948,211794;8023880,211794;8017530,218144;8017530,248581;7987052,248581;7980702,254931;7980702,279019;7980702,279019;7980702,308187;7987052,314537;8017530,314537;8017530,344974;8023880,351282;8075948,351282;8082298,344974;8082298,314537;8112777,314537;8119127,308187;8119127,253661;8112777,247311;8082298,247311;8082298,216874;8075948,211794;8206753,328464;8148336,328464;8141986,334814;8141986,367792;8108967,367792;8102617,374142;8102617,400770;8102617,400770;8102617,432477;8108967,438827;8141986,438827;8141986,471805;8148336,478113;8206753,478113;8213103,471805;8213103,438827;8246122,438827;8252472,432477;8252472,374142;8246122,367792;8213103,367792;8213103,334814;8206753,328464;8148336,730504;8206753,730504;8213103,724154;8213103,691176;8246122,691176;8252472,684869;8252472,626491;8246122,620183;8213103,620183;8213103,587206;8206753,580856;8148336,580856;8141986,587206;8141986,620183;8108967,620183;8102617,626491;8102617,653161;8102617,653161;8102617,684869;8108967,691176;8141986,691176;8141986,724154;8148336,7305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anchory="page"/>
                </v:shape>
              </w:pict>
            </mc:Fallback>
          </mc:AlternateContent>
        </w:r>
        <w:r w:rsidR="005235DF" w:rsidRPr="00495014">
          <w:rPr>
            <w:noProof/>
            <w:lang w:bidi="nl-NL"/>
          </w:rPr>
          <mc:AlternateContent>
            <mc:Choice Requires="wps">
              <w:drawing>
                <wp:anchor distT="0" distB="0" distL="114300" distR="114300" simplePos="0" relativeHeight="251698176" behindDoc="1" locked="0" layoutInCell="1" allowOverlap="1" wp14:anchorId="1ED84914" wp14:editId="6A78345E">
                  <wp:simplePos x="0" y="0"/>
                  <wp:positionH relativeFrom="margin">
                    <wp:align>center</wp:align>
                  </wp:positionH>
                  <wp:positionV relativeFrom="page">
                    <wp:align>bottom</wp:align>
                  </wp:positionV>
                  <wp:extent cx="8562340" cy="859536"/>
                  <wp:effectExtent l="0" t="0" r="6350" b="0"/>
                  <wp:wrapNone/>
                  <wp:docPr id="195" name="Rechthoe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6234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5077B271" id="Rechthoek" o:spid="_x0000_s1026" style="position:absolute;margin-left:0;margin-top:0;width:674.2pt;height:67.7pt;z-index:-251618304;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" fillcolor="#264d2b [3204]" stroked="f" strokeweight="1pt">
                  <v:stroke miterlimit="4"/>
                  <v:textbox inset="3pt,3pt,3pt,3pt"/>
                  <w10:wrap anchorx="margin" anchory="page"/>
                </v:rect>
              </w:pict>
            </mc:Fallback>
          </mc:AlternateContent>
        </w:r>
        <w:r w:rsidR="005235DF">
          <w:rPr>
            <w:lang w:bidi="nl-NL"/>
          </w:rPr>
          <w:fldChar w:fldCharType="begin"/>
        </w:r>
        <w:r w:rsidR="005235DF">
          <w:rPr>
            <w:lang w:bidi="nl-NL"/>
          </w:rPr>
          <w:instrText xml:space="preserve"> PAGE   \* MERGEFORMAT </w:instrText>
        </w:r>
        <w:r w:rsidR="005235DF">
          <w:rPr>
            <w:lang w:bidi="nl-NL"/>
          </w:rPr>
          <w:fldChar w:fldCharType="separate"/>
        </w:r>
        <w:r w:rsidR="005235DF">
          <w:rPr>
            <w:noProof/>
            <w:lang w:bidi="nl-NL"/>
          </w:rPr>
          <w:t>15</w:t>
        </w:r>
        <w:r w:rsidR="005235DF">
          <w:rPr>
            <w:noProof/>
            <w:lang w:bidi="nl-NL"/>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52E6D" w14:textId="77777777" w:rsidR="005235DF" w:rsidRDefault="00E72C7A" w:rsidP="001900D7">
    <w:pPr>
      <w:pStyle w:val="Voettekst"/>
      <w:jc w:val="center"/>
    </w:pPr>
    <w:sdt>
      <w:sdtPr>
        <w:id w:val="-1079895820"/>
        <w:docPartObj>
          <w:docPartGallery w:val="Page Numbers (Bottom of Page)"/>
          <w:docPartUnique/>
        </w:docPartObj>
      </w:sdtPr>
      <w:sdtEndPr>
        <w:rPr>
          <w:noProof/>
        </w:rPr>
      </w:sdtEndPr>
      <w:sdtContent>
        <w:r w:rsidR="005235DF">
          <w:rPr>
            <w:noProof/>
            <w:lang w:bidi="nl-NL"/>
          </w:rPr>
          <mc:AlternateContent>
            <mc:Choice Requires="wpg">
              <w:drawing>
                <wp:anchor distT="0" distB="0" distL="114300" distR="114300" simplePos="0" relativeHeight="251725824" behindDoc="1" locked="0" layoutInCell="1" allowOverlap="1" wp14:anchorId="1EC1551E" wp14:editId="79EB12D9">
                  <wp:simplePos x="0" y="0"/>
                  <wp:positionH relativeFrom="margin">
                    <wp:align>center</wp:align>
                  </wp:positionH>
                  <wp:positionV relativeFrom="page">
                    <wp:align>bottom</wp:align>
                  </wp:positionV>
                  <wp:extent cx="6858000" cy="923544"/>
                  <wp:effectExtent l="0" t="0" r="0" b="0"/>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hthoek"/>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Vorm"/>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60885898" id="Groep 26" o:spid="_x0000_s1026"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">
                  <v:rect id="Rechthoek"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264d2b [3204]" stroked="f" strokeweight="1pt">
                    <v:stroke miterlimit="4"/>
                    <v:textbox inset="3pt,3pt,3pt,3pt"/>
                  </v:rect>
                  <v:shape id="Vorm"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rPr>
            <w:lang w:bidi="nl-NL"/>
          </w:rPr>
          <w:fldChar w:fldCharType="begin"/>
        </w:r>
        <w:r w:rsidR="005235DF">
          <w:rPr>
            <w:lang w:bidi="nl-NL"/>
          </w:rPr>
          <w:instrText xml:space="preserve"> PAGE   \* MERGEFORMAT </w:instrText>
        </w:r>
        <w:r w:rsidR="005235DF">
          <w:rPr>
            <w:lang w:bidi="nl-NL"/>
          </w:rPr>
          <w:fldChar w:fldCharType="separate"/>
        </w:r>
        <w:r w:rsidR="005235DF">
          <w:rPr>
            <w:noProof/>
            <w:lang w:bidi="nl-NL"/>
          </w:rPr>
          <w:t>16</w:t>
        </w:r>
        <w:r w:rsidR="005235DF">
          <w:rPr>
            <w:noProof/>
            <w:lang w:bidi="nl-N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6020E" w14:textId="77777777" w:rsidR="00E72C7A" w:rsidRDefault="00E72C7A" w:rsidP="008F1194">
      <w:pPr>
        <w:spacing w:after="0" w:line="240" w:lineRule="auto"/>
      </w:pPr>
      <w:r>
        <w:separator/>
      </w:r>
    </w:p>
  </w:footnote>
  <w:footnote w:type="continuationSeparator" w:id="0">
    <w:p w14:paraId="185F9158" w14:textId="77777777" w:rsidR="00E72C7A" w:rsidRDefault="00E72C7A"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BB00B" w14:textId="77777777" w:rsidR="008E6A9F" w:rsidRDefault="008E6A9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EBBF1" w14:textId="7B067288" w:rsidR="005235DF" w:rsidRPr="00DD2790" w:rsidRDefault="008E6A9F" w:rsidP="00B17E13">
    <w:pPr>
      <w:pStyle w:val="Koptekst"/>
      <w:ind w:right="27"/>
      <w:jc w:val="right"/>
    </w:pPr>
    <w:r>
      <w:rPr>
        <w:noProof/>
      </w:rPr>
      <w:drawing>
        <wp:inline distT="0" distB="0" distL="0" distR="0" wp14:anchorId="189C289F" wp14:editId="378817D1">
          <wp:extent cx="1457325" cy="38920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711" cy="405336"/>
                  </a:xfrm>
                  <a:prstGeom prst="rect">
                    <a:avLst/>
                  </a:prstGeom>
                  <a:noFill/>
                  <a:ln>
                    <a:noFill/>
                  </a:ln>
                </pic:spPr>
              </pic:pic>
            </a:graphicData>
          </a:graphic>
        </wp:inline>
      </w:drawing>
    </w:r>
    <w:r w:rsidR="005235DF" w:rsidRPr="00DD2790">
      <w:rPr>
        <w:noProof/>
        <w:lang w:bidi="nl-NL"/>
      </w:rPr>
      <mc:AlternateContent>
        <mc:Choice Requires="wpg">
          <w:drawing>
            <wp:anchor distT="0" distB="0" distL="114300" distR="114300" simplePos="0" relativeHeight="251673600" behindDoc="0" locked="0" layoutInCell="1" allowOverlap="1" wp14:anchorId="56A23C90" wp14:editId="28FA4086">
              <wp:simplePos x="0" y="0"/>
              <wp:positionH relativeFrom="margin">
                <wp:align>center</wp:align>
              </wp:positionH>
              <wp:positionV relativeFrom="page">
                <wp:align>top</wp:align>
              </wp:positionV>
              <wp:extent cx="6858000" cy="905256"/>
              <wp:effectExtent l="0" t="0" r="2540" b="9525"/>
              <wp:wrapNone/>
              <wp:docPr id="20" name="Groe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Vorm"/>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hthoek"/>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hthoek"/>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30CE6C31" id="Groep 20" o:spid="_x0000_s1026"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A/sHg/BxQAANxeAAAOAAAAAAAAAAAAAAAA&#10;AC4CAABkcnMvZTJvRG9jLnhtbFBLAQItABQABgAIAAAAIQCA2MLw2wAAAAYBAAAPAAAAAAAAAAAA&#10;AAAAAGEWAABkcnMvZG93bnJldi54bWxQSwUGAAAAAAQABADzAAAAaRcAAAAA&#10;">
              <v:shape id="Vorm"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hthoek"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264d2b [3204]" stroked="f" strokeweight="1pt">
                <v:stroke miterlimit="4"/>
                <v:textbox inset="3pt,3pt,3pt,3pt"/>
              </v:rect>
              <v:rect id="Rechthoek"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10669" w14:textId="77777777" w:rsidR="005235DF" w:rsidRDefault="005235DF">
    <w:pPr>
      <w:pStyle w:val="Koptekst"/>
    </w:pPr>
    <w:r>
      <w:rPr>
        <w:noProof/>
        <w:lang w:bidi="nl-NL"/>
      </w:rPr>
      <mc:AlternateContent>
        <mc:Choice Requires="wpg">
          <w:drawing>
            <wp:anchor distT="0" distB="0" distL="114300" distR="114300" simplePos="0" relativeHeight="251718656" behindDoc="0" locked="0" layoutInCell="1" allowOverlap="1" wp14:anchorId="59D7AC43" wp14:editId="41F8741C">
              <wp:simplePos x="0" y="0"/>
              <wp:positionH relativeFrom="margin">
                <wp:align>center</wp:align>
              </wp:positionH>
              <wp:positionV relativeFrom="page">
                <wp:align>top</wp:align>
              </wp:positionV>
              <wp:extent cx="6867144" cy="6391656"/>
              <wp:effectExtent l="0" t="0" r="3810" b="0"/>
              <wp:wrapNone/>
              <wp:docPr id="198" name="Groe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hthoek"/>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Vorm">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Afbeelding 2" descr="abstracte afbeelding van zeshoeken">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73FB245" id="Groep 198" o:spid="_x0000_s1026"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">
              <v:rect id="Rechthoek"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264d2b [3204]" stroked="f" strokeweight="1pt">
                <v:stroke miterlimit="4"/>
                <v:textbox inset="3pt,3pt,3pt,3pt"/>
              </v:rect>
              <v:shape id="Vorm"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0b966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9" type="#_x0000_t75" alt="abstracte afbeelding van zeshoeken"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e afbeelding van zeshoeken"/>
              </v:shape>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698D4" w14:textId="77777777" w:rsidR="005235DF" w:rsidRDefault="005235DF" w:rsidP="00B17E13">
    <w:pPr>
      <w:pStyle w:val="Koptekst"/>
      <w:ind w:right="27"/>
      <w:jc w:val="right"/>
    </w:pPr>
    <w:r w:rsidRPr="00495014">
      <w:rPr>
        <w:noProof/>
        <w:lang w:bidi="nl-NL"/>
      </w:rPr>
      <mc:AlternateContent>
        <mc:Choice Requires="wps">
          <w:drawing>
            <wp:inline distT="0" distB="0" distL="0" distR="0" wp14:anchorId="06606283" wp14:editId="3AAFFE47">
              <wp:extent cx="1390652" cy="370841"/>
              <wp:effectExtent l="0" t="0" r="0" b="0"/>
              <wp:docPr id="58" name="Vorm" descr="plaatsaanduiding voor logo"/>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5EFAD879" id="Vorm" o:spid="_x0000_s1026" alt="plaatsaanduiding voor logo"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bidi="nl-NL"/>
      </w:rPr>
      <mc:AlternateContent>
        <mc:Choice Requires="wpg">
          <w:drawing>
            <wp:anchor distT="0" distB="0" distL="114300" distR="114300" simplePos="0" relativeHeight="251731968" behindDoc="0" locked="0" layoutInCell="1" allowOverlap="1" wp14:anchorId="0CBAB699" wp14:editId="71FBC606">
              <wp:simplePos x="0" y="0"/>
              <wp:positionH relativeFrom="margin">
                <wp:align>center</wp:align>
              </wp:positionH>
              <wp:positionV relativeFrom="page">
                <wp:align>top</wp:align>
              </wp:positionV>
              <wp:extent cx="8618220" cy="905256"/>
              <wp:effectExtent l="0" t="0" r="6350" b="9525"/>
              <wp:wrapNone/>
              <wp:docPr id="59" name="Groe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0" name="Rechthoek"/>
                      <wps:cNvSpPr/>
                      <wps:spPr>
                        <a:xfrm>
                          <a:off x="0" y="861237"/>
                          <a:ext cx="8618220" cy="45085"/>
                        </a:xfrm>
                        <a:prstGeom prst="rect">
                          <a:avLst/>
                        </a:prstGeom>
                        <a:solidFill>
                          <a:schemeClr val="accent2"/>
                        </a:solidFill>
                        <a:ln w="12700">
                          <a:miter lim="400000"/>
                        </a:ln>
                      </wps:spPr>
                      <wps:bodyPr lIns="38100" tIns="38100" rIns="38100" bIns="38100" anchor="ctr"/>
                    </wps:wsp>
                    <wps:wsp>
                      <wps:cNvPr id="61" name="Vorm"/>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7" name="Rechthoek"/>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39E64DC1" id="Groep 59" o:spid="_x0000_s1026" style="position:absolute;margin-left:0;margin-top:0;width:678.6pt;height:71.3pt;z-index:25173196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">
              <v:rect id="Rechthoek"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" fillcolor="#60b966 [3205]" stroked="f" strokeweight="1pt">
                <v:stroke miterlimit="4"/>
                <v:textbox inset="3pt,3pt,3pt,3pt"/>
              </v:rect>
              <v:shape id="Vorm"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hthoek"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" fillcolor="#264d2b [3204]" stroked="f" strokeweight="1pt">
                <v:stroke miterlimit="4"/>
                <v:textbox inset="3pt,3pt,3pt,3pt"/>
              </v:rec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39A7D" w14:textId="77777777" w:rsidR="005235DF" w:rsidRDefault="005235DF" w:rsidP="00B17E13">
    <w:pPr>
      <w:pStyle w:val="Koptekst"/>
      <w:ind w:right="27"/>
      <w:jc w:val="right"/>
    </w:pPr>
    <w:r w:rsidRPr="00495014">
      <w:rPr>
        <w:noProof/>
        <w:lang w:bidi="nl-NL"/>
      </w:rPr>
      <mc:AlternateContent>
        <mc:Choice Requires="wps">
          <w:drawing>
            <wp:inline distT="0" distB="0" distL="0" distR="0" wp14:anchorId="1D74B1A0" wp14:editId="20CEFA27">
              <wp:extent cx="1390652" cy="370841"/>
              <wp:effectExtent l="0" t="0" r="0" b="0"/>
              <wp:docPr id="55" name="Vorm" descr="plaatsaanduiding voor logo"/>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2086853D" id="Vorm" o:spid="_x0000_s1026" alt="plaatsaanduiding voor logo"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bidi="nl-NL"/>
      </w:rPr>
      <mc:AlternateContent>
        <mc:Choice Requires="wpg">
          <w:drawing>
            <wp:anchor distT="0" distB="0" distL="114300" distR="114300" simplePos="0" relativeHeight="251727872" behindDoc="0" locked="0" layoutInCell="1" allowOverlap="1" wp14:anchorId="3F5F7865" wp14:editId="4C9A8672">
              <wp:simplePos x="0" y="0"/>
              <wp:positionH relativeFrom="margin">
                <wp:align>center</wp:align>
              </wp:positionH>
              <wp:positionV relativeFrom="page">
                <wp:align>top</wp:align>
              </wp:positionV>
              <wp:extent cx="6858000" cy="905256"/>
              <wp:effectExtent l="0" t="0" r="0" b="9525"/>
              <wp:wrapNone/>
              <wp:docPr id="41" name="Groe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42" name="Vorm"/>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43" name="Rechthoek"/>
                      <wps:cNvSpPr/>
                      <wps:spPr>
                        <a:xfrm>
                          <a:off x="0" y="762000"/>
                          <a:ext cx="6858000" cy="110490"/>
                        </a:xfrm>
                        <a:prstGeom prst="rect">
                          <a:avLst/>
                        </a:prstGeom>
                        <a:solidFill>
                          <a:schemeClr val="accent1"/>
                        </a:solidFill>
                        <a:ln w="12700">
                          <a:miter lim="400000"/>
                        </a:ln>
                      </wps:spPr>
                      <wps:bodyPr lIns="38100" tIns="38100" rIns="38100" bIns="38100" anchor="ctr"/>
                    </wps:wsp>
                    <wps:wsp>
                      <wps:cNvPr id="44" name="Rechthoek"/>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6BDF061" id="Groep 41" o:spid="_x0000_s1026" style="position:absolute;margin-left:0;margin-top:0;width:540pt;height:71.3pt;z-index:251727872;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CxyFz0BxQAANxeAAAOAAAAAAAAAAAAAAAA&#10;AC4CAABkcnMvZTJvRG9jLnhtbFBLAQItABQABgAIAAAAIQCA2MLw2wAAAAYBAAAPAAAAAAAAAAAA&#10;AAAAAGEWAABkcnMvZG93bnJldi54bWxQSwUGAAAAAAQABADzAAAAaRcAAAAA&#10;">
              <v:shape id="Vorm"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hthoek"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" fillcolor="#264d2b [3204]" stroked="f" strokeweight="1pt">
                <v:stroke miterlimit="4"/>
                <v:textbox inset="3pt,3pt,3pt,3pt"/>
              </v:rect>
              <v:rect id="Rechthoek"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" fillcolor="#60b966 [3205]" stroked="f" strokeweight="1pt">
                <v:stroke miterlimit="4"/>
                <v:textbox inset="3pt,3pt,3pt,3pt"/>
              </v:rec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CA24A" w14:textId="77777777" w:rsidR="005235DF" w:rsidRDefault="005235DF" w:rsidP="00B17E13">
    <w:pPr>
      <w:pStyle w:val="Koptekst"/>
      <w:ind w:right="27"/>
      <w:jc w:val="right"/>
    </w:pPr>
    <w:r w:rsidRPr="00495014">
      <w:rPr>
        <w:noProof/>
        <w:lang w:bidi="nl-NL"/>
      </w:rPr>
      <mc:AlternateContent>
        <mc:Choice Requires="wps">
          <w:drawing>
            <wp:inline distT="0" distB="0" distL="0" distR="0" wp14:anchorId="79497C22" wp14:editId="132C205C">
              <wp:extent cx="1390652" cy="370841"/>
              <wp:effectExtent l="0" t="0" r="0" b="0"/>
              <wp:docPr id="57" name="Vorm" descr="plaatsaanduiding voor logo"/>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43DABABF" id="Vorm" o:spid="_x0000_s1026" alt="plaatsaanduiding voor logo"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bidi="nl-NL"/>
      </w:rPr>
      <mc:AlternateContent>
        <mc:Choice Requires="wpg">
          <w:drawing>
            <wp:anchor distT="0" distB="0" distL="114300" distR="114300" simplePos="0" relativeHeight="251696128" behindDoc="0" locked="0" layoutInCell="1" allowOverlap="1" wp14:anchorId="1EE23494" wp14:editId="6707CC5C">
              <wp:simplePos x="0" y="0"/>
              <wp:positionH relativeFrom="margin">
                <wp:align>center</wp:align>
              </wp:positionH>
              <wp:positionV relativeFrom="page">
                <wp:align>top</wp:align>
              </wp:positionV>
              <wp:extent cx="8618220" cy="905256"/>
              <wp:effectExtent l="0" t="0" r="6350" b="9525"/>
              <wp:wrapNone/>
              <wp:docPr id="194" name="Groep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18220" cy="905256"/>
                        <a:chOff x="0" y="0"/>
                        <a:chExt cx="8618220" cy="906322"/>
                      </a:xfrm>
                    </wpg:grpSpPr>
                    <wps:wsp>
                      <wps:cNvPr id="62" name="Rechthoek"/>
                      <wps:cNvSpPr/>
                      <wps:spPr>
                        <a:xfrm>
                          <a:off x="0" y="861237"/>
                          <a:ext cx="8618220" cy="45085"/>
                        </a:xfrm>
                        <a:prstGeom prst="rect">
                          <a:avLst/>
                        </a:prstGeom>
                        <a:solidFill>
                          <a:schemeClr val="accent2"/>
                        </a:solidFill>
                        <a:ln w="12700">
                          <a:miter lim="400000"/>
                        </a:ln>
                      </wps:spPr>
                      <wps:bodyPr lIns="38100" tIns="38100" rIns="38100" bIns="38100" anchor="ctr"/>
                    </wps:wsp>
                    <wps:wsp>
                      <wps:cNvPr id="63" name="Vorm"/>
                      <wps:cNvSpPr/>
                      <wps:spPr>
                        <a:xfrm>
                          <a:off x="0" y="0"/>
                          <a:ext cx="2508250" cy="828040"/>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192" name="Rechthoek"/>
                      <wps:cNvSpPr/>
                      <wps:spPr>
                        <a:xfrm>
                          <a:off x="0" y="765544"/>
                          <a:ext cx="8618220" cy="106680"/>
                        </a:xfrm>
                        <a:prstGeom prst="rect">
                          <a:avLst/>
                        </a:prstGeom>
                        <a:solidFill>
                          <a:schemeClr val="accent1"/>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09E79693" id="Groep 194" o:spid="_x0000_s1026" style="position:absolute;margin-left:0;margin-top:0;width:678.6pt;height:71.3pt;z-index:251696128;mso-width-percent:1000;mso-position-horizontal:center;mso-position-horizontal-relative:margin;mso-position-vertical:top;mso-position-vertical-relative:page;mso-width-percent:1000;mso-width-relative:margin;mso-height-relative:margin" coordsize="86182,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">
              <v:rect id="Rechthoek" o:spid="_x0000_s1027" style="position:absolute;top:8612;width:861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" fillcolor="#60b966 [3205]" stroked="f" strokeweight="1pt">
                <v:stroke miterlimit="4"/>
                <v:textbox inset="3pt,3pt,3pt,3pt"/>
              </v:rect>
              <v:shape id="Vorm" o:spid="_x0000_s1028"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0;1254125,414020;1254125,414020;1254125,414020" o:connectangles="0,90,180,270"/>
              </v:shape>
              <v:rect id="Rechthoek" o:spid="_x0000_s1029" style="position:absolute;top:7655;width:86182;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" fillcolor="#264d2b [3204]" stroked="f" strokeweight="1pt">
                <v:stroke miterlimit="4"/>
                <v:textbox inset="3pt,3pt,3pt,3pt"/>
              </v:rect>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D8468" w14:textId="77777777" w:rsidR="005235DF" w:rsidRPr="00495014" w:rsidRDefault="005235DF" w:rsidP="00B17E13">
    <w:pPr>
      <w:pStyle w:val="Koptekst"/>
      <w:ind w:right="27"/>
      <w:jc w:val="right"/>
    </w:pPr>
    <w:r w:rsidRPr="00495014">
      <w:rPr>
        <w:noProof/>
        <w:lang w:bidi="nl-NL"/>
      </w:rPr>
      <mc:AlternateContent>
        <mc:Choice Requires="wps">
          <w:drawing>
            <wp:inline distT="0" distB="0" distL="0" distR="0" wp14:anchorId="207DEB84" wp14:editId="19C0F9FA">
              <wp:extent cx="1390652" cy="370841"/>
              <wp:effectExtent l="0" t="0" r="0" b="0"/>
              <wp:docPr id="56" name="Vorm" descr="plaatsaanduiding voor logo"/>
              <wp:cNvGraphicFramePr/>
              <a:graphic xmlns:a="http://schemas.openxmlformats.org/drawingml/2006/main">
                <a:graphicData uri="http://schemas.microsoft.com/office/word/2010/wordprocessingShape">
                  <wps:wsp>
                    <wps:cNvSpPr/>
                    <wps:spPr>
                      <a:xfrm>
                        <a:off x="0" y="0"/>
                        <a:ext cx="1390652" cy="370841"/>
                      </a:xfrm>
                      <a:custGeom>
                        <a:avLst/>
                        <a:gdLst/>
                        <a:ahLst/>
                        <a:cxnLst>
                          <a:cxn ang="0">
                            <a:pos x="wd2" y="hd2"/>
                          </a:cxn>
                          <a:cxn ang="5400000">
                            <a:pos x="wd2" y="hd2"/>
                          </a:cxn>
                          <a:cxn ang="10800000">
                            <a:pos x="wd2" y="hd2"/>
                          </a:cxn>
                          <a:cxn ang="16200000">
                            <a:pos x="wd2" y="hd2"/>
                          </a:cxn>
                        </a:cxnLst>
                        <a:rect l="0" t="0" r="r" b="b"/>
                        <a:pathLst>
                          <a:path w="21600" h="21600" extrusionOk="0">
                            <a:moveTo>
                              <a:pt x="9863" y="13537"/>
                            </a:moveTo>
                            <a:cubicBezTo>
                              <a:pt x="9587" y="13537"/>
                              <a:pt x="9370" y="13833"/>
                              <a:pt x="9212" y="14425"/>
                            </a:cubicBezTo>
                            <a:cubicBezTo>
                              <a:pt x="9054" y="15016"/>
                              <a:pt x="8975" y="15830"/>
                              <a:pt x="8975" y="16866"/>
                            </a:cubicBezTo>
                            <a:cubicBezTo>
                              <a:pt x="8975" y="17605"/>
                              <a:pt x="9015" y="18197"/>
                              <a:pt x="9094" y="18715"/>
                            </a:cubicBezTo>
                            <a:cubicBezTo>
                              <a:pt x="9173" y="19233"/>
                              <a:pt x="9271" y="19603"/>
                              <a:pt x="9390" y="19825"/>
                            </a:cubicBezTo>
                            <a:cubicBezTo>
                              <a:pt x="9508" y="20047"/>
                              <a:pt x="9666" y="20195"/>
                              <a:pt x="9863" y="20195"/>
                            </a:cubicBezTo>
                            <a:cubicBezTo>
                              <a:pt x="10060" y="20195"/>
                              <a:pt x="10198" y="20047"/>
                              <a:pt x="10336" y="19825"/>
                            </a:cubicBezTo>
                            <a:cubicBezTo>
                              <a:pt x="10475" y="19603"/>
                              <a:pt x="10553" y="19159"/>
                              <a:pt x="10632" y="18715"/>
                            </a:cubicBezTo>
                            <a:cubicBezTo>
                              <a:pt x="10711" y="18271"/>
                              <a:pt x="10731" y="17605"/>
                              <a:pt x="10731" y="16866"/>
                            </a:cubicBezTo>
                            <a:cubicBezTo>
                              <a:pt x="10731" y="15830"/>
                              <a:pt x="10652" y="15016"/>
                              <a:pt x="10494" y="14499"/>
                            </a:cubicBezTo>
                            <a:cubicBezTo>
                              <a:pt x="10336" y="13981"/>
                              <a:pt x="10139" y="13537"/>
                              <a:pt x="9863" y="13537"/>
                            </a:cubicBezTo>
                            <a:close/>
                            <a:moveTo>
                              <a:pt x="10139" y="18197"/>
                            </a:moveTo>
                            <a:cubicBezTo>
                              <a:pt x="10080" y="18493"/>
                              <a:pt x="9981" y="18641"/>
                              <a:pt x="9883" y="18641"/>
                            </a:cubicBezTo>
                            <a:cubicBezTo>
                              <a:pt x="9764" y="18641"/>
                              <a:pt x="9685" y="18493"/>
                              <a:pt x="9626" y="18197"/>
                            </a:cubicBezTo>
                            <a:cubicBezTo>
                              <a:pt x="9567" y="17901"/>
                              <a:pt x="9528" y="17458"/>
                              <a:pt x="9528" y="16792"/>
                            </a:cubicBezTo>
                            <a:cubicBezTo>
                              <a:pt x="9528" y="16126"/>
                              <a:pt x="9567" y="15682"/>
                              <a:pt x="9626" y="15386"/>
                            </a:cubicBezTo>
                            <a:cubicBezTo>
                              <a:pt x="9685" y="15090"/>
                              <a:pt x="9784" y="14942"/>
                              <a:pt x="9883" y="14942"/>
                            </a:cubicBezTo>
                            <a:cubicBezTo>
                              <a:pt x="10001" y="14942"/>
                              <a:pt x="10080" y="15090"/>
                              <a:pt x="10139" y="15386"/>
                            </a:cubicBezTo>
                            <a:cubicBezTo>
                              <a:pt x="10198" y="15682"/>
                              <a:pt x="10238" y="16126"/>
                              <a:pt x="10238" y="16718"/>
                            </a:cubicBezTo>
                            <a:cubicBezTo>
                              <a:pt x="10218" y="17458"/>
                              <a:pt x="10198" y="17975"/>
                              <a:pt x="10139" y="18197"/>
                            </a:cubicBezTo>
                            <a:close/>
                            <a:moveTo>
                              <a:pt x="8009" y="10800"/>
                            </a:moveTo>
                            <a:lnTo>
                              <a:pt x="8541" y="10800"/>
                            </a:lnTo>
                            <a:lnTo>
                              <a:pt x="8541" y="8137"/>
                            </a:lnTo>
                            <a:lnTo>
                              <a:pt x="9192" y="4438"/>
                            </a:lnTo>
                            <a:lnTo>
                              <a:pt x="8620" y="4438"/>
                            </a:lnTo>
                            <a:lnTo>
                              <a:pt x="8285" y="6584"/>
                            </a:lnTo>
                            <a:lnTo>
                              <a:pt x="7950" y="4438"/>
                            </a:lnTo>
                            <a:lnTo>
                              <a:pt x="7378" y="4438"/>
                            </a:lnTo>
                            <a:lnTo>
                              <a:pt x="8029" y="8137"/>
                            </a:lnTo>
                            <a:lnTo>
                              <a:pt x="8029" y="10800"/>
                            </a:lnTo>
                            <a:close/>
                            <a:moveTo>
                              <a:pt x="13690" y="8211"/>
                            </a:moveTo>
                            <a:lnTo>
                              <a:pt x="13729" y="8211"/>
                            </a:lnTo>
                            <a:cubicBezTo>
                              <a:pt x="13769" y="8211"/>
                              <a:pt x="13828" y="8285"/>
                              <a:pt x="13867" y="8359"/>
                            </a:cubicBezTo>
                            <a:cubicBezTo>
                              <a:pt x="13887" y="8433"/>
                              <a:pt x="13927" y="8581"/>
                              <a:pt x="13966" y="8877"/>
                            </a:cubicBezTo>
                            <a:lnTo>
                              <a:pt x="14242" y="10800"/>
                            </a:lnTo>
                            <a:lnTo>
                              <a:pt x="14834" y="10800"/>
                            </a:lnTo>
                            <a:lnTo>
                              <a:pt x="14578" y="8951"/>
                            </a:lnTo>
                            <a:cubicBezTo>
                              <a:pt x="14558" y="8877"/>
                              <a:pt x="14538" y="8729"/>
                              <a:pt x="14499" y="8581"/>
                            </a:cubicBezTo>
                            <a:cubicBezTo>
                              <a:pt x="14459" y="8433"/>
                              <a:pt x="14439" y="8285"/>
                              <a:pt x="14420" y="8211"/>
                            </a:cubicBezTo>
                            <a:cubicBezTo>
                              <a:pt x="14400" y="8137"/>
                              <a:pt x="14341" y="8063"/>
                              <a:pt x="14282" y="7989"/>
                            </a:cubicBezTo>
                            <a:cubicBezTo>
                              <a:pt x="14361" y="7915"/>
                              <a:pt x="14420" y="7841"/>
                              <a:pt x="14459" y="7767"/>
                            </a:cubicBezTo>
                            <a:cubicBezTo>
                              <a:pt x="14538" y="7619"/>
                              <a:pt x="14578" y="7397"/>
                              <a:pt x="14617" y="7175"/>
                            </a:cubicBezTo>
                            <a:cubicBezTo>
                              <a:pt x="14656" y="6953"/>
                              <a:pt x="14676" y="6584"/>
                              <a:pt x="14676" y="6288"/>
                            </a:cubicBezTo>
                            <a:cubicBezTo>
                              <a:pt x="14676" y="5918"/>
                              <a:pt x="14656" y="5548"/>
                              <a:pt x="14597" y="5252"/>
                            </a:cubicBezTo>
                            <a:cubicBezTo>
                              <a:pt x="14538" y="4956"/>
                              <a:pt x="14479" y="4808"/>
                              <a:pt x="14400" y="4660"/>
                            </a:cubicBezTo>
                            <a:cubicBezTo>
                              <a:pt x="14321" y="4512"/>
                              <a:pt x="14183" y="4512"/>
                              <a:pt x="14025" y="4512"/>
                            </a:cubicBezTo>
                            <a:lnTo>
                              <a:pt x="13157" y="4512"/>
                            </a:lnTo>
                            <a:lnTo>
                              <a:pt x="13157" y="10874"/>
                            </a:lnTo>
                            <a:lnTo>
                              <a:pt x="13690" y="10874"/>
                            </a:lnTo>
                            <a:lnTo>
                              <a:pt x="13690" y="8211"/>
                            </a:lnTo>
                            <a:close/>
                            <a:moveTo>
                              <a:pt x="13690" y="5770"/>
                            </a:moveTo>
                            <a:lnTo>
                              <a:pt x="13927" y="5770"/>
                            </a:lnTo>
                            <a:cubicBezTo>
                              <a:pt x="14025" y="5770"/>
                              <a:pt x="14084" y="5844"/>
                              <a:pt x="14124" y="5918"/>
                            </a:cubicBezTo>
                            <a:cubicBezTo>
                              <a:pt x="14163" y="5992"/>
                              <a:pt x="14183" y="6214"/>
                              <a:pt x="14183" y="6362"/>
                            </a:cubicBezTo>
                            <a:cubicBezTo>
                              <a:pt x="14183" y="6510"/>
                              <a:pt x="14163" y="6658"/>
                              <a:pt x="14144" y="6732"/>
                            </a:cubicBezTo>
                            <a:cubicBezTo>
                              <a:pt x="14124" y="6805"/>
                              <a:pt x="14084" y="6879"/>
                              <a:pt x="14065" y="6953"/>
                            </a:cubicBezTo>
                            <a:cubicBezTo>
                              <a:pt x="14005" y="7027"/>
                              <a:pt x="13946" y="7027"/>
                              <a:pt x="13927" y="7027"/>
                            </a:cubicBezTo>
                            <a:lnTo>
                              <a:pt x="13710" y="7027"/>
                            </a:lnTo>
                            <a:lnTo>
                              <a:pt x="13710" y="5770"/>
                            </a:lnTo>
                            <a:close/>
                            <a:moveTo>
                              <a:pt x="5504" y="5696"/>
                            </a:moveTo>
                            <a:lnTo>
                              <a:pt x="4241" y="5696"/>
                            </a:lnTo>
                            <a:lnTo>
                              <a:pt x="4241" y="962"/>
                            </a:lnTo>
                            <a:cubicBezTo>
                              <a:pt x="4241" y="444"/>
                              <a:pt x="4123" y="0"/>
                              <a:pt x="3985" y="0"/>
                            </a:cubicBezTo>
                            <a:lnTo>
                              <a:pt x="1775" y="0"/>
                            </a:lnTo>
                            <a:cubicBezTo>
                              <a:pt x="1637" y="0"/>
                              <a:pt x="1519" y="444"/>
                              <a:pt x="1519" y="962"/>
                            </a:cubicBezTo>
                            <a:lnTo>
                              <a:pt x="1519" y="5696"/>
                            </a:lnTo>
                            <a:lnTo>
                              <a:pt x="256" y="5696"/>
                            </a:lnTo>
                            <a:cubicBezTo>
                              <a:pt x="118" y="5696"/>
                              <a:pt x="0" y="6140"/>
                              <a:pt x="0" y="6658"/>
                            </a:cubicBezTo>
                            <a:lnTo>
                              <a:pt x="0" y="14942"/>
                            </a:lnTo>
                            <a:cubicBezTo>
                              <a:pt x="0" y="15460"/>
                              <a:pt x="118" y="15904"/>
                              <a:pt x="256" y="15904"/>
                            </a:cubicBezTo>
                            <a:lnTo>
                              <a:pt x="1519" y="15904"/>
                            </a:lnTo>
                            <a:lnTo>
                              <a:pt x="1519" y="20638"/>
                            </a:lnTo>
                            <a:cubicBezTo>
                              <a:pt x="1519" y="21156"/>
                              <a:pt x="1637" y="21600"/>
                              <a:pt x="1775" y="21600"/>
                            </a:cubicBezTo>
                            <a:lnTo>
                              <a:pt x="3985" y="21600"/>
                            </a:lnTo>
                            <a:cubicBezTo>
                              <a:pt x="4123" y="21600"/>
                              <a:pt x="4241" y="21156"/>
                              <a:pt x="4241" y="20638"/>
                            </a:cubicBezTo>
                            <a:lnTo>
                              <a:pt x="4241" y="15904"/>
                            </a:lnTo>
                            <a:lnTo>
                              <a:pt x="5504" y="15904"/>
                            </a:lnTo>
                            <a:cubicBezTo>
                              <a:pt x="5642" y="15904"/>
                              <a:pt x="5760" y="15460"/>
                              <a:pt x="5760" y="14942"/>
                            </a:cubicBezTo>
                            <a:lnTo>
                              <a:pt x="5760" y="6658"/>
                            </a:lnTo>
                            <a:cubicBezTo>
                              <a:pt x="5760" y="6140"/>
                              <a:pt x="5661" y="5696"/>
                              <a:pt x="5504" y="5696"/>
                            </a:cubicBezTo>
                            <a:close/>
                            <a:moveTo>
                              <a:pt x="8048" y="13611"/>
                            </a:moveTo>
                            <a:lnTo>
                              <a:pt x="7516" y="13611"/>
                            </a:lnTo>
                            <a:lnTo>
                              <a:pt x="7516" y="19973"/>
                            </a:lnTo>
                            <a:lnTo>
                              <a:pt x="8857" y="19973"/>
                            </a:lnTo>
                            <a:lnTo>
                              <a:pt x="8857" y="18419"/>
                            </a:lnTo>
                            <a:lnTo>
                              <a:pt x="8048" y="18419"/>
                            </a:lnTo>
                            <a:lnTo>
                              <a:pt x="8048" y="13611"/>
                            </a:lnTo>
                            <a:close/>
                            <a:moveTo>
                              <a:pt x="17379" y="15756"/>
                            </a:moveTo>
                            <a:lnTo>
                              <a:pt x="17043" y="13611"/>
                            </a:lnTo>
                            <a:lnTo>
                              <a:pt x="16471" y="13611"/>
                            </a:lnTo>
                            <a:lnTo>
                              <a:pt x="17122" y="17310"/>
                            </a:lnTo>
                            <a:lnTo>
                              <a:pt x="17122" y="19973"/>
                            </a:lnTo>
                            <a:lnTo>
                              <a:pt x="17655" y="19973"/>
                            </a:lnTo>
                            <a:lnTo>
                              <a:pt x="17655" y="17310"/>
                            </a:lnTo>
                            <a:lnTo>
                              <a:pt x="18306" y="13611"/>
                            </a:lnTo>
                            <a:lnTo>
                              <a:pt x="17734" y="13611"/>
                            </a:lnTo>
                            <a:lnTo>
                              <a:pt x="17379" y="15756"/>
                            </a:lnTo>
                            <a:close/>
                            <a:moveTo>
                              <a:pt x="19332" y="13611"/>
                            </a:moveTo>
                            <a:lnTo>
                              <a:pt x="18464" y="13611"/>
                            </a:lnTo>
                            <a:lnTo>
                              <a:pt x="18464" y="19973"/>
                            </a:lnTo>
                            <a:lnTo>
                              <a:pt x="18996" y="19973"/>
                            </a:lnTo>
                            <a:lnTo>
                              <a:pt x="18996" y="17605"/>
                            </a:lnTo>
                            <a:lnTo>
                              <a:pt x="19292" y="17605"/>
                            </a:lnTo>
                            <a:cubicBezTo>
                              <a:pt x="19509" y="17605"/>
                              <a:pt x="19667" y="17458"/>
                              <a:pt x="19765" y="17088"/>
                            </a:cubicBezTo>
                            <a:cubicBezTo>
                              <a:pt x="19864" y="16718"/>
                              <a:pt x="19923" y="16200"/>
                              <a:pt x="19923" y="15608"/>
                            </a:cubicBezTo>
                            <a:cubicBezTo>
                              <a:pt x="19923" y="15016"/>
                              <a:pt x="19884" y="14499"/>
                              <a:pt x="19785" y="14129"/>
                            </a:cubicBezTo>
                            <a:cubicBezTo>
                              <a:pt x="19687" y="13759"/>
                              <a:pt x="19509" y="13611"/>
                              <a:pt x="19332" y="13611"/>
                            </a:cubicBezTo>
                            <a:close/>
                            <a:moveTo>
                              <a:pt x="19332" y="16126"/>
                            </a:moveTo>
                            <a:cubicBezTo>
                              <a:pt x="19292" y="16274"/>
                              <a:pt x="19213" y="16348"/>
                              <a:pt x="19115" y="16348"/>
                            </a:cubicBezTo>
                            <a:lnTo>
                              <a:pt x="18976" y="16348"/>
                            </a:lnTo>
                            <a:lnTo>
                              <a:pt x="18976" y="14942"/>
                            </a:lnTo>
                            <a:lnTo>
                              <a:pt x="19134" y="14942"/>
                            </a:lnTo>
                            <a:cubicBezTo>
                              <a:pt x="19233" y="14942"/>
                              <a:pt x="19292" y="15016"/>
                              <a:pt x="19332" y="15164"/>
                            </a:cubicBezTo>
                            <a:cubicBezTo>
                              <a:pt x="19371" y="15312"/>
                              <a:pt x="19391" y="15460"/>
                              <a:pt x="19391" y="15682"/>
                            </a:cubicBezTo>
                            <a:cubicBezTo>
                              <a:pt x="19391" y="15830"/>
                              <a:pt x="19371" y="16052"/>
                              <a:pt x="19332" y="16126"/>
                            </a:cubicBezTo>
                            <a:close/>
                            <a:moveTo>
                              <a:pt x="14795" y="15238"/>
                            </a:moveTo>
                            <a:lnTo>
                              <a:pt x="15327" y="15238"/>
                            </a:lnTo>
                            <a:lnTo>
                              <a:pt x="15327" y="20047"/>
                            </a:lnTo>
                            <a:lnTo>
                              <a:pt x="15860" y="20047"/>
                            </a:lnTo>
                            <a:lnTo>
                              <a:pt x="15860" y="15238"/>
                            </a:lnTo>
                            <a:lnTo>
                              <a:pt x="16392" y="15238"/>
                            </a:lnTo>
                            <a:lnTo>
                              <a:pt x="16392" y="13685"/>
                            </a:lnTo>
                            <a:lnTo>
                              <a:pt x="14795" y="13685"/>
                            </a:lnTo>
                            <a:lnTo>
                              <a:pt x="14795" y="15238"/>
                            </a:lnTo>
                            <a:close/>
                            <a:moveTo>
                              <a:pt x="20693" y="18567"/>
                            </a:moveTo>
                            <a:lnTo>
                              <a:pt x="20693" y="17310"/>
                            </a:lnTo>
                            <a:lnTo>
                              <a:pt x="21501" y="17310"/>
                            </a:lnTo>
                            <a:lnTo>
                              <a:pt x="21501" y="15978"/>
                            </a:lnTo>
                            <a:lnTo>
                              <a:pt x="20693" y="15978"/>
                            </a:lnTo>
                            <a:lnTo>
                              <a:pt x="20693" y="14942"/>
                            </a:lnTo>
                            <a:lnTo>
                              <a:pt x="21580" y="14942"/>
                            </a:lnTo>
                            <a:lnTo>
                              <a:pt x="21580" y="13611"/>
                            </a:lnTo>
                            <a:lnTo>
                              <a:pt x="20180" y="13611"/>
                            </a:lnTo>
                            <a:lnTo>
                              <a:pt x="20180" y="19973"/>
                            </a:lnTo>
                            <a:lnTo>
                              <a:pt x="21600" y="19973"/>
                            </a:lnTo>
                            <a:lnTo>
                              <a:pt x="21600" y="18567"/>
                            </a:lnTo>
                            <a:lnTo>
                              <a:pt x="20693" y="18567"/>
                            </a:lnTo>
                            <a:close/>
                            <a:moveTo>
                              <a:pt x="12289" y="8359"/>
                            </a:moveTo>
                            <a:cubicBezTo>
                              <a:pt x="12289" y="8729"/>
                              <a:pt x="12270" y="8951"/>
                              <a:pt x="12210" y="9173"/>
                            </a:cubicBezTo>
                            <a:cubicBezTo>
                              <a:pt x="12151" y="9395"/>
                              <a:pt x="12092" y="9468"/>
                              <a:pt x="11993" y="9468"/>
                            </a:cubicBezTo>
                            <a:cubicBezTo>
                              <a:pt x="11895" y="9468"/>
                              <a:pt x="11836" y="9395"/>
                              <a:pt x="11776" y="9173"/>
                            </a:cubicBezTo>
                            <a:cubicBezTo>
                              <a:pt x="11717" y="8951"/>
                              <a:pt x="11698" y="8729"/>
                              <a:pt x="11698" y="8359"/>
                            </a:cubicBezTo>
                            <a:lnTo>
                              <a:pt x="11698" y="4512"/>
                            </a:lnTo>
                            <a:lnTo>
                              <a:pt x="11185" y="4512"/>
                            </a:lnTo>
                            <a:lnTo>
                              <a:pt x="11185" y="8285"/>
                            </a:lnTo>
                            <a:cubicBezTo>
                              <a:pt x="11185" y="8581"/>
                              <a:pt x="11204" y="8951"/>
                              <a:pt x="11224" y="9395"/>
                            </a:cubicBezTo>
                            <a:cubicBezTo>
                              <a:pt x="11244" y="9616"/>
                              <a:pt x="11283" y="9912"/>
                              <a:pt x="11342" y="10134"/>
                            </a:cubicBezTo>
                            <a:cubicBezTo>
                              <a:pt x="11402" y="10356"/>
                              <a:pt x="11461" y="10578"/>
                              <a:pt x="11520" y="10652"/>
                            </a:cubicBezTo>
                            <a:cubicBezTo>
                              <a:pt x="11579" y="10800"/>
                              <a:pt x="11658" y="10874"/>
                              <a:pt x="11757" y="10874"/>
                            </a:cubicBezTo>
                            <a:cubicBezTo>
                              <a:pt x="11855" y="10874"/>
                              <a:pt x="11954" y="10948"/>
                              <a:pt x="12033" y="10948"/>
                            </a:cubicBezTo>
                            <a:cubicBezTo>
                              <a:pt x="12171" y="10948"/>
                              <a:pt x="12289" y="10874"/>
                              <a:pt x="12408" y="10726"/>
                            </a:cubicBezTo>
                            <a:cubicBezTo>
                              <a:pt x="12487" y="10652"/>
                              <a:pt x="12546" y="10430"/>
                              <a:pt x="12625" y="10208"/>
                            </a:cubicBezTo>
                            <a:cubicBezTo>
                              <a:pt x="12684" y="9986"/>
                              <a:pt x="12743" y="9690"/>
                              <a:pt x="12763" y="9321"/>
                            </a:cubicBezTo>
                            <a:cubicBezTo>
                              <a:pt x="12782" y="8951"/>
                              <a:pt x="12802" y="8655"/>
                              <a:pt x="12802" y="8285"/>
                            </a:cubicBezTo>
                            <a:lnTo>
                              <a:pt x="12802" y="4512"/>
                            </a:lnTo>
                            <a:lnTo>
                              <a:pt x="12289" y="4512"/>
                            </a:lnTo>
                            <a:lnTo>
                              <a:pt x="12289" y="8359"/>
                            </a:lnTo>
                            <a:close/>
                            <a:moveTo>
                              <a:pt x="11875" y="17679"/>
                            </a:moveTo>
                            <a:lnTo>
                              <a:pt x="12230" y="17679"/>
                            </a:lnTo>
                            <a:lnTo>
                              <a:pt x="12230" y="18271"/>
                            </a:lnTo>
                            <a:cubicBezTo>
                              <a:pt x="12171" y="18419"/>
                              <a:pt x="12092" y="18567"/>
                              <a:pt x="12053" y="18567"/>
                            </a:cubicBezTo>
                            <a:cubicBezTo>
                              <a:pt x="12013" y="18567"/>
                              <a:pt x="11934" y="18641"/>
                              <a:pt x="11895" y="18641"/>
                            </a:cubicBezTo>
                            <a:cubicBezTo>
                              <a:pt x="11776" y="18641"/>
                              <a:pt x="11678" y="18493"/>
                              <a:pt x="11599" y="18197"/>
                            </a:cubicBezTo>
                            <a:cubicBezTo>
                              <a:pt x="11520" y="17901"/>
                              <a:pt x="11500" y="17384"/>
                              <a:pt x="11500" y="16718"/>
                            </a:cubicBezTo>
                            <a:cubicBezTo>
                              <a:pt x="11500" y="16052"/>
                              <a:pt x="11540" y="15608"/>
                              <a:pt x="11599" y="15312"/>
                            </a:cubicBezTo>
                            <a:cubicBezTo>
                              <a:pt x="11658" y="15016"/>
                              <a:pt x="11757" y="14868"/>
                              <a:pt x="11875" y="14868"/>
                            </a:cubicBezTo>
                            <a:cubicBezTo>
                              <a:pt x="11954" y="14868"/>
                              <a:pt x="12013" y="14942"/>
                              <a:pt x="12072" y="15090"/>
                            </a:cubicBezTo>
                            <a:cubicBezTo>
                              <a:pt x="12132" y="15238"/>
                              <a:pt x="12151" y="15386"/>
                              <a:pt x="12171" y="15608"/>
                            </a:cubicBezTo>
                            <a:lnTo>
                              <a:pt x="12684" y="15238"/>
                            </a:lnTo>
                            <a:cubicBezTo>
                              <a:pt x="12644" y="14795"/>
                              <a:pt x="12605" y="14499"/>
                              <a:pt x="12546" y="14203"/>
                            </a:cubicBezTo>
                            <a:cubicBezTo>
                              <a:pt x="12487" y="13907"/>
                              <a:pt x="12408" y="13759"/>
                              <a:pt x="12309" y="13611"/>
                            </a:cubicBezTo>
                            <a:cubicBezTo>
                              <a:pt x="12210" y="13463"/>
                              <a:pt x="12072" y="13389"/>
                              <a:pt x="11895" y="13389"/>
                            </a:cubicBezTo>
                            <a:cubicBezTo>
                              <a:pt x="11698" y="13389"/>
                              <a:pt x="11540" y="13463"/>
                              <a:pt x="11441" y="13685"/>
                            </a:cubicBezTo>
                            <a:cubicBezTo>
                              <a:pt x="11303" y="13981"/>
                              <a:pt x="11185" y="14351"/>
                              <a:pt x="11106" y="14868"/>
                            </a:cubicBezTo>
                            <a:cubicBezTo>
                              <a:pt x="11027" y="15386"/>
                              <a:pt x="10987" y="15978"/>
                              <a:pt x="10987" y="16644"/>
                            </a:cubicBezTo>
                            <a:cubicBezTo>
                              <a:pt x="10987" y="17310"/>
                              <a:pt x="11027" y="17901"/>
                              <a:pt x="11086" y="18419"/>
                            </a:cubicBezTo>
                            <a:cubicBezTo>
                              <a:pt x="11145" y="18937"/>
                              <a:pt x="11264" y="19307"/>
                              <a:pt x="11382" y="19603"/>
                            </a:cubicBezTo>
                            <a:cubicBezTo>
                              <a:pt x="11500" y="19899"/>
                              <a:pt x="11678" y="19973"/>
                              <a:pt x="11875" y="19973"/>
                            </a:cubicBezTo>
                            <a:cubicBezTo>
                              <a:pt x="12033" y="19973"/>
                              <a:pt x="12171" y="19899"/>
                              <a:pt x="12289" y="19751"/>
                            </a:cubicBezTo>
                            <a:cubicBezTo>
                              <a:pt x="12408" y="19603"/>
                              <a:pt x="12546" y="19307"/>
                              <a:pt x="12704" y="18937"/>
                            </a:cubicBezTo>
                            <a:lnTo>
                              <a:pt x="12704" y="16200"/>
                            </a:lnTo>
                            <a:lnTo>
                              <a:pt x="11895" y="16200"/>
                            </a:lnTo>
                            <a:lnTo>
                              <a:pt x="11895" y="17679"/>
                            </a:lnTo>
                            <a:close/>
                            <a:moveTo>
                              <a:pt x="13808" y="13537"/>
                            </a:moveTo>
                            <a:cubicBezTo>
                              <a:pt x="13532" y="13537"/>
                              <a:pt x="13315" y="13833"/>
                              <a:pt x="13157" y="14425"/>
                            </a:cubicBezTo>
                            <a:cubicBezTo>
                              <a:pt x="12999" y="15016"/>
                              <a:pt x="12921" y="15830"/>
                              <a:pt x="12921" y="16866"/>
                            </a:cubicBezTo>
                            <a:cubicBezTo>
                              <a:pt x="12921" y="17605"/>
                              <a:pt x="12960" y="18197"/>
                              <a:pt x="13039" y="18715"/>
                            </a:cubicBezTo>
                            <a:cubicBezTo>
                              <a:pt x="13118" y="19233"/>
                              <a:pt x="13216" y="19603"/>
                              <a:pt x="13335" y="19825"/>
                            </a:cubicBezTo>
                            <a:cubicBezTo>
                              <a:pt x="13453" y="20047"/>
                              <a:pt x="13611" y="20195"/>
                              <a:pt x="13808" y="20195"/>
                            </a:cubicBezTo>
                            <a:cubicBezTo>
                              <a:pt x="14005" y="20195"/>
                              <a:pt x="14144" y="20047"/>
                              <a:pt x="14282" y="19825"/>
                            </a:cubicBezTo>
                            <a:cubicBezTo>
                              <a:pt x="14420" y="19603"/>
                              <a:pt x="14499" y="19159"/>
                              <a:pt x="14578" y="18715"/>
                            </a:cubicBezTo>
                            <a:cubicBezTo>
                              <a:pt x="14656" y="18271"/>
                              <a:pt x="14676" y="17605"/>
                              <a:pt x="14676" y="16866"/>
                            </a:cubicBezTo>
                            <a:cubicBezTo>
                              <a:pt x="14676" y="15830"/>
                              <a:pt x="14597" y="15016"/>
                              <a:pt x="14439" y="14499"/>
                            </a:cubicBezTo>
                            <a:cubicBezTo>
                              <a:pt x="14282" y="13981"/>
                              <a:pt x="14084" y="13537"/>
                              <a:pt x="13808" y="13537"/>
                            </a:cubicBezTo>
                            <a:close/>
                            <a:moveTo>
                              <a:pt x="14065" y="18197"/>
                            </a:moveTo>
                            <a:cubicBezTo>
                              <a:pt x="14005" y="18493"/>
                              <a:pt x="13907" y="18641"/>
                              <a:pt x="13808" y="18641"/>
                            </a:cubicBezTo>
                            <a:cubicBezTo>
                              <a:pt x="13690" y="18641"/>
                              <a:pt x="13611" y="18493"/>
                              <a:pt x="13552" y="18197"/>
                            </a:cubicBezTo>
                            <a:cubicBezTo>
                              <a:pt x="13493" y="17901"/>
                              <a:pt x="13453" y="17458"/>
                              <a:pt x="13453" y="16792"/>
                            </a:cubicBezTo>
                            <a:cubicBezTo>
                              <a:pt x="13453" y="16126"/>
                              <a:pt x="13493" y="15682"/>
                              <a:pt x="13552" y="15386"/>
                            </a:cubicBezTo>
                            <a:cubicBezTo>
                              <a:pt x="13611" y="15090"/>
                              <a:pt x="13710" y="14942"/>
                              <a:pt x="13808" y="14942"/>
                            </a:cubicBezTo>
                            <a:cubicBezTo>
                              <a:pt x="13927" y="14942"/>
                              <a:pt x="14005" y="15090"/>
                              <a:pt x="14065" y="15386"/>
                            </a:cubicBezTo>
                            <a:cubicBezTo>
                              <a:pt x="14124" y="15682"/>
                              <a:pt x="14163" y="16126"/>
                              <a:pt x="14163" y="16718"/>
                            </a:cubicBezTo>
                            <a:cubicBezTo>
                              <a:pt x="14163" y="17458"/>
                              <a:pt x="14144" y="17975"/>
                              <a:pt x="14065" y="18197"/>
                            </a:cubicBezTo>
                            <a:close/>
                            <a:moveTo>
                              <a:pt x="10021" y="4364"/>
                            </a:moveTo>
                            <a:cubicBezTo>
                              <a:pt x="9745" y="4364"/>
                              <a:pt x="9528" y="4660"/>
                              <a:pt x="9370" y="5252"/>
                            </a:cubicBezTo>
                            <a:cubicBezTo>
                              <a:pt x="9212" y="5844"/>
                              <a:pt x="9133" y="6658"/>
                              <a:pt x="9133" y="7693"/>
                            </a:cubicBezTo>
                            <a:cubicBezTo>
                              <a:pt x="9133" y="8433"/>
                              <a:pt x="9173" y="9025"/>
                              <a:pt x="9252" y="9542"/>
                            </a:cubicBezTo>
                            <a:cubicBezTo>
                              <a:pt x="9330" y="10060"/>
                              <a:pt x="9429" y="10430"/>
                              <a:pt x="9547" y="10652"/>
                            </a:cubicBezTo>
                            <a:cubicBezTo>
                              <a:pt x="9666" y="10874"/>
                              <a:pt x="9824" y="11022"/>
                              <a:pt x="10021" y="11022"/>
                            </a:cubicBezTo>
                            <a:cubicBezTo>
                              <a:pt x="10218" y="11022"/>
                              <a:pt x="10356" y="10874"/>
                              <a:pt x="10494" y="10652"/>
                            </a:cubicBezTo>
                            <a:cubicBezTo>
                              <a:pt x="10632" y="10430"/>
                              <a:pt x="10711" y="9986"/>
                              <a:pt x="10790" y="9542"/>
                            </a:cubicBezTo>
                            <a:cubicBezTo>
                              <a:pt x="10869" y="9099"/>
                              <a:pt x="10889" y="8433"/>
                              <a:pt x="10889" y="7693"/>
                            </a:cubicBezTo>
                            <a:cubicBezTo>
                              <a:pt x="10889" y="6658"/>
                              <a:pt x="10810" y="5844"/>
                              <a:pt x="10652" y="5326"/>
                            </a:cubicBezTo>
                            <a:cubicBezTo>
                              <a:pt x="10494" y="4808"/>
                              <a:pt x="10317" y="4364"/>
                              <a:pt x="10021" y="4364"/>
                            </a:cubicBezTo>
                            <a:close/>
                            <a:moveTo>
                              <a:pt x="10297" y="9025"/>
                            </a:moveTo>
                            <a:cubicBezTo>
                              <a:pt x="10238" y="9321"/>
                              <a:pt x="10139" y="9468"/>
                              <a:pt x="10041" y="9468"/>
                            </a:cubicBezTo>
                            <a:cubicBezTo>
                              <a:pt x="9922" y="9468"/>
                              <a:pt x="9843" y="9321"/>
                              <a:pt x="9784" y="9025"/>
                            </a:cubicBezTo>
                            <a:cubicBezTo>
                              <a:pt x="9725" y="8729"/>
                              <a:pt x="9685" y="8285"/>
                              <a:pt x="9685" y="7619"/>
                            </a:cubicBezTo>
                            <a:cubicBezTo>
                              <a:pt x="9685" y="6953"/>
                              <a:pt x="9725" y="6510"/>
                              <a:pt x="9784" y="6214"/>
                            </a:cubicBezTo>
                            <a:cubicBezTo>
                              <a:pt x="9843" y="5918"/>
                              <a:pt x="9942" y="5770"/>
                              <a:pt x="10041" y="5770"/>
                            </a:cubicBezTo>
                            <a:cubicBezTo>
                              <a:pt x="10159" y="5770"/>
                              <a:pt x="10238" y="5918"/>
                              <a:pt x="10297" y="6214"/>
                            </a:cubicBezTo>
                            <a:cubicBezTo>
                              <a:pt x="10356" y="6510"/>
                              <a:pt x="10396" y="6953"/>
                              <a:pt x="10396" y="7545"/>
                            </a:cubicBezTo>
                            <a:cubicBezTo>
                              <a:pt x="10376" y="8285"/>
                              <a:pt x="10356" y="8803"/>
                              <a:pt x="10297" y="9025"/>
                            </a:cubicBezTo>
                            <a:close/>
                          </a:path>
                        </a:pathLst>
                      </a:custGeom>
                      <a:solidFill>
                        <a:schemeClr val="accent2"/>
                      </a:solidFill>
                      <a:ln w="12700">
                        <a:miter lim="400000"/>
                      </a:ln>
                    </wps:spPr>
                    <wps:bodyPr lIns="38100" tIns="38100" rIns="38100" bIns="38100" anchor="ctr"/>
                  </wps:wsp>
                </a:graphicData>
              </a:graphic>
            </wp:inline>
          </w:drawing>
        </mc:Choice>
        <mc:Fallback>
          <w:pict>
            <v:shape w14:anchorId="4362A207" id="Vorm" o:spid="_x0000_s1026" alt="plaatsaanduiding voor logo" style="width:109.5pt;height:29.2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" path="m9863,13537v-276,,-493,296,-651,888c9054,15016,8975,15830,8975,16866v,739,40,1331,119,1849c9173,19233,9271,19603,9390,19825v118,222,276,370,473,370c10060,20195,10198,20047,10336,19825v139,-222,217,-666,296,-1110c10711,18271,10731,17605,10731,16866v,-1036,-79,-1850,-237,-2367c10336,13981,10139,13537,9863,13537xm10139,18197v-59,296,-158,444,-256,444c9764,18641,9685,18493,9626,18197v-59,-296,-98,-739,-98,-1405c9528,16126,9567,15682,9626,15386v59,-296,158,-444,257,-444c10001,14942,10080,15090,10139,15386v59,296,99,740,99,1332c10218,17458,10198,17975,10139,18197xm8009,10800r532,l8541,8137,9192,4438r-572,l8285,6584,7950,4438r-572,l8029,8137r,2663l8009,10800xm13690,8211r39,c13769,8211,13828,8285,13867,8359v20,74,60,222,99,518l14242,10800r592,l14578,8951v-20,-74,-40,-222,-79,-370c14459,8433,14439,8285,14420,8211v-20,-74,-79,-148,-138,-222c14361,7915,14420,7841,14459,7767v79,-148,119,-370,158,-592c14656,6953,14676,6584,14676,6288v,-370,-20,-740,-79,-1036c14538,4956,14479,4808,14400,4660v-79,-148,-217,-148,-375,-148l13157,4512r,6362l13690,10874r,-2663xm13690,5770r237,c14025,5770,14084,5844,14124,5918v39,74,59,296,59,444c14183,6510,14163,6658,14144,6732v-20,73,-60,147,-79,221c14005,7027,13946,7027,13927,7027r-217,l13710,5770r-20,xm5504,5696r-1263,l4241,962c4241,444,4123,,3985,l1775,c1637,,1519,444,1519,962r,4734l256,5696c118,5696,,6140,,6658r,8284c,15460,118,15904,256,15904r1263,l1519,20638v,518,118,962,256,962l3985,21600v138,,256,-444,256,-962l4241,15904r1263,c5642,15904,5760,15460,5760,14942r,-8284c5760,6140,5661,5696,5504,5696xm8048,13611r-532,l7516,19973r1341,l8857,18419r-809,l8048,13611xm17379,15756r-336,-2145l16471,13611r651,3699l17122,19973r533,l17655,17310r651,-3699l17734,13611r-355,2145xm19332,13611r-868,l18464,19973r532,l18996,17605r296,c19509,17605,19667,17458,19765,17088v99,-370,158,-888,158,-1480c19923,15016,19884,14499,19785,14129v-98,-370,-276,-518,-453,-518xm19332,16126v-40,148,-119,222,-217,222l18976,16348r,-1406l19134,14942v99,,158,74,198,222c19371,15312,19391,15460,19391,15682v,148,-20,370,-59,444xm14795,15238r532,l15327,20047r533,l15860,15238r532,l16392,13685r-1597,l14795,15238xm20693,18567r,-1257l21501,17310r,-1332l20693,15978r,-1036l21580,14942r,-1331l20180,13611r,6362l21600,19973r,-1406l20693,18567xm12289,8359v,370,-19,592,-79,814c12151,9395,12092,9468,11993,9468v-98,,-157,-73,-217,-295c11717,8951,11698,8729,11698,8359r,-3847l11185,4512r,3773c11185,8581,11204,8951,11224,9395v20,221,59,517,118,739c11402,10356,11461,10578,11520,10652v59,148,138,222,237,222c11855,10874,11954,10948,12033,10948v138,,256,-74,375,-222c12487,10652,12546,10430,12625,10208v59,-222,118,-518,138,-887c12782,8951,12802,8655,12802,8285r,-3773l12289,4512r,3847xm11875,17679r355,l12230,18271v-59,148,-138,296,-177,296c12013,18567,11934,18641,11895,18641v-119,,-217,-148,-296,-444c11520,17901,11500,17384,11500,16718v,-666,40,-1110,99,-1406c11658,15016,11757,14868,11875,14868v79,,138,74,197,222c12132,15238,12151,15386,12171,15608r513,-370c12644,14795,12605,14499,12546,14203v-59,-296,-138,-444,-237,-592c12210,13463,12072,13389,11895,13389v-197,,-355,74,-454,296c11303,13981,11185,14351,11106,14868v-79,518,-119,1110,-119,1776c10987,17310,11027,17901,11086,18419v59,518,178,888,296,1184c11500,19899,11678,19973,11875,19973v158,,296,-74,414,-222c12408,19603,12546,19307,12704,18937r,-2737l11895,16200r,1479l11875,17679xm13808,13537v-276,,-493,296,-651,888c12999,15016,12921,15830,12921,16866v,739,39,1331,118,1849c13118,19233,13216,19603,13335,19825v118,222,276,370,473,370c14005,20195,14144,20047,14282,19825v138,-222,217,-666,296,-1110c14656,18271,14676,17605,14676,16866v,-1036,-79,-1850,-237,-2367c14282,13981,14084,13537,13808,13537xm14065,18197v-60,296,-158,444,-257,444c13690,18641,13611,18493,13552,18197v-59,-296,-99,-739,-99,-1405c13453,16126,13493,15682,13552,15386v59,-296,158,-444,256,-444c13927,14942,14005,15090,14065,15386v59,296,98,740,98,1332c14163,17458,14144,17975,14065,18197xm10021,4364v-276,,-493,296,-651,888c9212,5844,9133,6658,9133,7693v,740,40,1332,119,1849c9330,10060,9429,10430,9547,10652v119,222,277,370,474,370c10218,11022,10356,10874,10494,10652v138,-222,217,-666,296,-1110c10869,9099,10889,8433,10889,7693v,-1035,-79,-1849,-237,-2367c10494,4808,10317,4364,10021,4364xm10297,9025v-59,296,-158,443,-256,443c9922,9468,9843,9321,9784,9025v-59,-296,-99,-740,-99,-1406c9685,6953,9725,6510,9784,6214v59,-296,158,-444,257,-444c10159,5770,10238,5918,10297,6214v59,296,99,739,99,1331c10376,8285,10356,8803,10297,9025xe" fillcolor="#60b966 [3205]" stroked="f" strokeweight="1pt">
              <v:stroke miterlimit="4" joinstyle="miter"/>
              <v:path arrowok="t" o:extrusionok="f" o:connecttype="custom" o:connectlocs="695326,185421;695326,185421;695326,185421;695326,185421" o:connectangles="0,90,180,270"/>
              <w10:anchorlock/>
            </v:shape>
          </w:pict>
        </mc:Fallback>
      </mc:AlternateContent>
    </w:r>
    <w:r w:rsidRPr="00495014">
      <w:rPr>
        <w:noProof/>
        <w:lang w:bidi="nl-NL"/>
      </w:rPr>
      <mc:AlternateContent>
        <mc:Choice Requires="wpg">
          <w:drawing>
            <wp:anchor distT="0" distB="0" distL="114300" distR="114300" simplePos="0" relativeHeight="251729920" behindDoc="0" locked="0" layoutInCell="1" allowOverlap="1" wp14:anchorId="1B42A930" wp14:editId="67616735">
              <wp:simplePos x="0" y="0"/>
              <wp:positionH relativeFrom="page">
                <wp:align>center</wp:align>
              </wp:positionH>
              <wp:positionV relativeFrom="page">
                <wp:align>top</wp:align>
              </wp:positionV>
              <wp:extent cx="6858000" cy="905256"/>
              <wp:effectExtent l="0" t="0" r="0" b="9525"/>
              <wp:wrapNone/>
              <wp:docPr id="45" name="Groe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Vorm"/>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hthoek"/>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hthoek"/>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279D43B8" id="Groep 45" o:spid="_x0000_s1026"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">
              <v:shape id="Vorm"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hthoek"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264d2b [3204]" stroked="f" strokeweight="1pt">
                <v:stroke miterlimit="4"/>
                <v:textbox inset="3pt,3pt,3pt,3pt"/>
              </v:rect>
              <v:rect id="Rechthoek"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0b966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079C2B8A"/>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DC321762"/>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10675B0"/>
    <w:multiLevelType w:val="hybridMultilevel"/>
    <w:tmpl w:val="08866F0C"/>
    <w:lvl w:ilvl="0" w:tplc="87869B7E">
      <w:start w:val="1"/>
      <w:numFmt w:val="bullet"/>
      <w:pStyle w:val="Grafiekopsommingsteken4"/>
      <w:lvlText w:val=""/>
      <w:lvlJc w:val="left"/>
      <w:pPr>
        <w:ind w:left="720" w:hanging="360"/>
      </w:pPr>
      <w:rPr>
        <w:rFonts w:ascii="Symbol" w:hAnsi="Symbol" w:hint="default"/>
        <w:color w:val="5E5E5E" w:themeColor="tex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fiekopsommingsteken3"/>
      <w:lvlText w:val=""/>
      <w:lvlJc w:val="left"/>
      <w:pPr>
        <w:ind w:left="720" w:hanging="360"/>
      </w:pPr>
      <w:rPr>
        <w:rFonts w:ascii="Symbol" w:hAnsi="Symbol" w:hint="default"/>
        <w:color w:val="A6A6A6" w:themeColor="background1" w:themeShade="A6"/>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533D15"/>
    <w:multiLevelType w:val="hybridMultilevel"/>
    <w:tmpl w:val="6A4EB618"/>
    <w:lvl w:ilvl="0" w:tplc="0409000F">
      <w:start w:val="1"/>
      <w:numFmt w:val="decimal"/>
      <w:lvlText w:val="%1."/>
      <w:lvlJc w:val="left"/>
      <w:pPr>
        <w:ind w:left="36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57AF7"/>
    <w:multiLevelType w:val="multilevel"/>
    <w:tmpl w:val="929C0FC4"/>
    <w:styleLink w:val="Lijstmetopsommingstekens"/>
    <w:lvl w:ilvl="0">
      <w:start w:val="1"/>
      <w:numFmt w:val="bullet"/>
      <w:pStyle w:val="Opsommingstekens"/>
      <w:lvlText w:val=""/>
      <w:lvlJc w:val="left"/>
      <w:pPr>
        <w:ind w:left="530" w:hanging="360"/>
      </w:pPr>
      <w:rPr>
        <w:rFonts w:ascii="Symbol" w:hAnsi="Symbol" w:hint="default"/>
        <w:color w:val="60B966" w:themeColor="accent2"/>
      </w:rPr>
    </w:lvl>
    <w:lvl w:ilvl="1">
      <w:start w:val="1"/>
      <w:numFmt w:val="bullet"/>
      <w:pStyle w:val="Lijstopsomteken2"/>
      <w:lvlText w:val="o"/>
      <w:lvlJc w:val="left"/>
      <w:pPr>
        <w:ind w:left="1440" w:hanging="360"/>
      </w:pPr>
      <w:rPr>
        <w:rFonts w:ascii="Courier New" w:hAnsi="Courier New" w:hint="default"/>
        <w:color w:val="60B96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6DA5AD5"/>
    <w:multiLevelType w:val="hybridMultilevel"/>
    <w:tmpl w:val="BD2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77AFC"/>
    <w:multiLevelType w:val="hybridMultilevel"/>
    <w:tmpl w:val="22A46128"/>
    <w:lvl w:ilvl="0" w:tplc="94AE65E6">
      <w:start w:val="1"/>
      <w:numFmt w:val="bullet"/>
      <w:pStyle w:val="Grafiekopsommingsteken"/>
      <w:lvlText w:val=""/>
      <w:lvlJc w:val="left"/>
      <w:pPr>
        <w:ind w:left="720" w:hanging="360"/>
      </w:pPr>
      <w:rPr>
        <w:rFonts w:ascii="Symbol" w:hAnsi="Symbol" w:hint="default"/>
        <w:color w:val="264D2B" w:themeColor="accent1"/>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2B3981"/>
    <w:multiLevelType w:val="hybridMultilevel"/>
    <w:tmpl w:val="8ABE26DE"/>
    <w:lvl w:ilvl="0" w:tplc="04090003">
      <w:start w:val="1"/>
      <w:numFmt w:val="bullet"/>
      <w:lvlText w:val="o"/>
      <w:lvlJc w:val="left"/>
      <w:pPr>
        <w:ind w:left="530" w:hanging="360"/>
      </w:pPr>
      <w:rPr>
        <w:rFonts w:ascii="Courier New" w:hAnsi="Courier New" w:cs="Courier New" w:hint="default"/>
        <w:color w:val="60B966"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9448EF"/>
    <w:multiLevelType w:val="hybridMultilevel"/>
    <w:tmpl w:val="20941740"/>
    <w:lvl w:ilvl="0" w:tplc="5F42D17E">
      <w:start w:val="1"/>
      <w:numFmt w:val="bullet"/>
      <w:pStyle w:val="Grafiekopsommingsteken2"/>
      <w:lvlText w:val=""/>
      <w:lvlJc w:val="left"/>
      <w:pPr>
        <w:ind w:left="720" w:hanging="360"/>
      </w:pPr>
      <w:rPr>
        <w:rFonts w:ascii="Symbol" w:hAnsi="Symbol" w:hint="default"/>
        <w:color w:val="60B966" w:themeColor="accent2"/>
        <w:u w:color="264D2B"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6C7223"/>
    <w:multiLevelType w:val="hybridMultilevel"/>
    <w:tmpl w:val="02A4B1C2"/>
    <w:lvl w:ilvl="0" w:tplc="7F66E1C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961B0"/>
    <w:multiLevelType w:val="multilevel"/>
    <w:tmpl w:val="8EA6EA72"/>
    <w:lvl w:ilvl="0">
      <w:start w:val="1"/>
      <w:numFmt w:val="bullet"/>
      <w:lvlText w:val=""/>
      <w:lvlJc w:val="left"/>
      <w:pPr>
        <w:ind w:left="530" w:hanging="360"/>
      </w:pPr>
      <w:rPr>
        <w:rFonts w:ascii="Symbol" w:hAnsi="Symbol" w:hint="default"/>
        <w:color w:val="5E5E5E"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095000"/>
    <w:multiLevelType w:val="hybridMultilevel"/>
    <w:tmpl w:val="BFA4A880"/>
    <w:lvl w:ilvl="0" w:tplc="D4C08AD8">
      <w:start w:val="1"/>
      <w:numFmt w:val="bullet"/>
      <w:lvlText w:val=""/>
      <w:lvlJc w:val="left"/>
      <w:pPr>
        <w:ind w:left="530" w:hanging="360"/>
      </w:pPr>
      <w:rPr>
        <w:rFonts w:ascii="Symbol" w:hAnsi="Symbol" w:hint="default"/>
        <w:color w:val="60B966" w:themeColor="accent2"/>
      </w:rPr>
    </w:lvl>
    <w:lvl w:ilvl="1" w:tplc="FFEA3C34">
      <w:start w:val="1"/>
      <w:numFmt w:val="bullet"/>
      <w:lvlText w:val="o"/>
      <w:lvlJc w:val="left"/>
      <w:pPr>
        <w:ind w:left="1440" w:hanging="360"/>
      </w:pPr>
      <w:rPr>
        <w:rFonts w:ascii="Courier New" w:hAnsi="Courier New" w:cs="Courier New" w:hint="default"/>
        <w:color w:val="60B966" w:themeColor="accen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0E397A"/>
    <w:multiLevelType w:val="hybridMultilevel"/>
    <w:tmpl w:val="1A22FF1E"/>
    <w:lvl w:ilvl="0" w:tplc="E3B4F4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6158E"/>
    <w:multiLevelType w:val="multilevel"/>
    <w:tmpl w:val="2430A412"/>
    <w:styleLink w:val="NumberedList"/>
    <w:lvl w:ilvl="0">
      <w:start w:val="1"/>
      <w:numFmt w:val="decimal"/>
      <w:pStyle w:val="Getallen"/>
      <w:lvlText w:val="%1."/>
      <w:lvlJc w:val="left"/>
      <w:pPr>
        <w:ind w:left="576" w:hanging="288"/>
      </w:pPr>
      <w:rPr>
        <w:rFonts w:hint="default"/>
      </w:rPr>
    </w:lvl>
    <w:lvl w:ilvl="1">
      <w:start w:val="1"/>
      <w:numFmt w:val="lowerLetter"/>
      <w:pStyle w:val="Lijstnummering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35"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630E3"/>
    <w:multiLevelType w:val="hybridMultilevel"/>
    <w:tmpl w:val="82E6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7"/>
  </w:num>
  <w:num w:numId="3">
    <w:abstractNumId w:val="12"/>
  </w:num>
  <w:num w:numId="4">
    <w:abstractNumId w:val="16"/>
  </w:num>
  <w:num w:numId="5">
    <w:abstractNumId w:val="14"/>
  </w:num>
  <w:num w:numId="6">
    <w:abstractNumId w:val="5"/>
  </w:num>
  <w:num w:numId="7">
    <w:abstractNumId w:val="33"/>
  </w:num>
  <w:num w:numId="8">
    <w:abstractNumId w:val="27"/>
  </w:num>
  <w:num w:numId="9">
    <w:abstractNumId w:val="31"/>
  </w:num>
  <w:num w:numId="10">
    <w:abstractNumId w:val="30"/>
  </w:num>
  <w:num w:numId="11">
    <w:abstractNumId w:val="22"/>
  </w:num>
  <w:num w:numId="12">
    <w:abstractNumId w:val="35"/>
  </w:num>
  <w:num w:numId="13">
    <w:abstractNumId w:val="10"/>
  </w:num>
  <w:num w:numId="14">
    <w:abstractNumId w:val="28"/>
  </w:num>
  <w:num w:numId="15">
    <w:abstractNumId w:val="25"/>
  </w:num>
  <w:num w:numId="16">
    <w:abstractNumId w:val="11"/>
  </w:num>
  <w:num w:numId="17">
    <w:abstractNumId w:val="13"/>
  </w:num>
  <w:num w:numId="18">
    <w:abstractNumId w:val="24"/>
  </w:num>
  <w:num w:numId="19">
    <w:abstractNumId w:val="23"/>
  </w:num>
  <w:num w:numId="20">
    <w:abstractNumId w:val="26"/>
  </w:num>
  <w:num w:numId="21">
    <w:abstractNumId w:val="6"/>
  </w:num>
  <w:num w:numId="22">
    <w:abstractNumId w:val="29"/>
  </w:num>
  <w:num w:numId="23">
    <w:abstractNumId w:val="19"/>
  </w:num>
  <w:num w:numId="24">
    <w:abstractNumId w:val="8"/>
  </w:num>
  <w:num w:numId="25">
    <w:abstractNumId w:val="36"/>
  </w:num>
  <w:num w:numId="26">
    <w:abstractNumId w:val="21"/>
  </w:num>
  <w:num w:numId="27">
    <w:abstractNumId w:val="18"/>
  </w:num>
  <w:num w:numId="28">
    <w:abstractNumId w:val="20"/>
  </w:num>
  <w:num w:numId="29">
    <w:abstractNumId w:val="15"/>
  </w:num>
  <w:num w:numId="30">
    <w:abstractNumId w:val="4"/>
  </w:num>
  <w:num w:numId="31">
    <w:abstractNumId w:val="23"/>
    <w:lvlOverride w:ilvl="0">
      <w:startOverride w:val="1"/>
    </w:lvlOverride>
  </w:num>
  <w:num w:numId="32">
    <w:abstractNumId w:val="23"/>
    <w:lvlOverride w:ilvl="0">
      <w:startOverride w:val="1"/>
    </w:lvlOverride>
  </w:num>
  <w:num w:numId="33">
    <w:abstractNumId w:val="9"/>
  </w:num>
  <w:num w:numId="34">
    <w:abstractNumId w:val="17"/>
  </w:num>
  <w:num w:numId="35">
    <w:abstractNumId w:val="3"/>
  </w:num>
  <w:num w:numId="36">
    <w:abstractNumId w:val="2"/>
  </w:num>
  <w:num w:numId="37">
    <w:abstractNumId w:val="23"/>
    <w:lvlOverride w:ilvl="0">
      <w:startOverride w:val="1"/>
    </w:lvlOverride>
  </w:num>
  <w:num w:numId="38">
    <w:abstractNumId w:val="1"/>
  </w:num>
  <w:num w:numId="39">
    <w:abstractNumId w:val="7"/>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num>
  <w:num w:numId="42">
    <w:abstractNumId w:val="34"/>
  </w:num>
  <w:num w:numId="43">
    <w:abstractNumId w:val="0"/>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4"/>
    <w:rsid w:val="00003B75"/>
    <w:rsid w:val="000048CB"/>
    <w:rsid w:val="00007C26"/>
    <w:rsid w:val="0002674F"/>
    <w:rsid w:val="000446E1"/>
    <w:rsid w:val="00061AD5"/>
    <w:rsid w:val="000656AE"/>
    <w:rsid w:val="000A7CCA"/>
    <w:rsid w:val="000D5219"/>
    <w:rsid w:val="000F6C90"/>
    <w:rsid w:val="0011677C"/>
    <w:rsid w:val="00121CCF"/>
    <w:rsid w:val="00123565"/>
    <w:rsid w:val="00127D78"/>
    <w:rsid w:val="001327F4"/>
    <w:rsid w:val="00135DEF"/>
    <w:rsid w:val="0014729A"/>
    <w:rsid w:val="00174F40"/>
    <w:rsid w:val="001900D7"/>
    <w:rsid w:val="00191D63"/>
    <w:rsid w:val="00191DD0"/>
    <w:rsid w:val="00193F0D"/>
    <w:rsid w:val="00194685"/>
    <w:rsid w:val="001A2376"/>
    <w:rsid w:val="001A3F3A"/>
    <w:rsid w:val="001D5B2D"/>
    <w:rsid w:val="001D7E33"/>
    <w:rsid w:val="001E6CEB"/>
    <w:rsid w:val="00201773"/>
    <w:rsid w:val="00213709"/>
    <w:rsid w:val="00233C92"/>
    <w:rsid w:val="0024119E"/>
    <w:rsid w:val="00241A86"/>
    <w:rsid w:val="00276F32"/>
    <w:rsid w:val="00277281"/>
    <w:rsid w:val="00283606"/>
    <w:rsid w:val="0029115B"/>
    <w:rsid w:val="00297A58"/>
    <w:rsid w:val="002B0F79"/>
    <w:rsid w:val="00311990"/>
    <w:rsid w:val="00325DA0"/>
    <w:rsid w:val="003320D6"/>
    <w:rsid w:val="00352790"/>
    <w:rsid w:val="00377792"/>
    <w:rsid w:val="00391A7B"/>
    <w:rsid w:val="00404562"/>
    <w:rsid w:val="004120C2"/>
    <w:rsid w:val="00425C02"/>
    <w:rsid w:val="00435F2E"/>
    <w:rsid w:val="00436C33"/>
    <w:rsid w:val="00450BBB"/>
    <w:rsid w:val="00495014"/>
    <w:rsid w:val="004A09FC"/>
    <w:rsid w:val="004C32B5"/>
    <w:rsid w:val="004C595B"/>
    <w:rsid w:val="004E2FE1"/>
    <w:rsid w:val="00502E99"/>
    <w:rsid w:val="00513443"/>
    <w:rsid w:val="00522168"/>
    <w:rsid w:val="005235DF"/>
    <w:rsid w:val="00541367"/>
    <w:rsid w:val="005426A5"/>
    <w:rsid w:val="00545E74"/>
    <w:rsid w:val="00585480"/>
    <w:rsid w:val="005B45F0"/>
    <w:rsid w:val="005C6747"/>
    <w:rsid w:val="005D3ADE"/>
    <w:rsid w:val="005E14D5"/>
    <w:rsid w:val="005E6AAF"/>
    <w:rsid w:val="00631541"/>
    <w:rsid w:val="00663A5E"/>
    <w:rsid w:val="0067461F"/>
    <w:rsid w:val="006A4307"/>
    <w:rsid w:val="006B2F2B"/>
    <w:rsid w:val="00701D7A"/>
    <w:rsid w:val="00714A9A"/>
    <w:rsid w:val="007237D4"/>
    <w:rsid w:val="00743D10"/>
    <w:rsid w:val="00751BCB"/>
    <w:rsid w:val="007630F2"/>
    <w:rsid w:val="007707EE"/>
    <w:rsid w:val="007820AA"/>
    <w:rsid w:val="00792405"/>
    <w:rsid w:val="007A3E5A"/>
    <w:rsid w:val="007A4B7E"/>
    <w:rsid w:val="007B6B58"/>
    <w:rsid w:val="007D34D0"/>
    <w:rsid w:val="007E3455"/>
    <w:rsid w:val="007F1E4B"/>
    <w:rsid w:val="007F3CE4"/>
    <w:rsid w:val="007F3D82"/>
    <w:rsid w:val="00803C56"/>
    <w:rsid w:val="0080551C"/>
    <w:rsid w:val="00824D55"/>
    <w:rsid w:val="00825C8A"/>
    <w:rsid w:val="00847081"/>
    <w:rsid w:val="00852BBD"/>
    <w:rsid w:val="008553BB"/>
    <w:rsid w:val="0088045F"/>
    <w:rsid w:val="008A4365"/>
    <w:rsid w:val="008A60B8"/>
    <w:rsid w:val="008A6ABB"/>
    <w:rsid w:val="008E6A9F"/>
    <w:rsid w:val="008F1194"/>
    <w:rsid w:val="009128D7"/>
    <w:rsid w:val="009210EA"/>
    <w:rsid w:val="0092600A"/>
    <w:rsid w:val="009358CF"/>
    <w:rsid w:val="00935DD1"/>
    <w:rsid w:val="00945B9D"/>
    <w:rsid w:val="009544F4"/>
    <w:rsid w:val="0095453A"/>
    <w:rsid w:val="00974A50"/>
    <w:rsid w:val="009A2D2F"/>
    <w:rsid w:val="009C31D9"/>
    <w:rsid w:val="009E4B73"/>
    <w:rsid w:val="00A119C5"/>
    <w:rsid w:val="00A1430A"/>
    <w:rsid w:val="00A22F8A"/>
    <w:rsid w:val="00A4190C"/>
    <w:rsid w:val="00A43F3A"/>
    <w:rsid w:val="00A9160B"/>
    <w:rsid w:val="00A95895"/>
    <w:rsid w:val="00AB78D1"/>
    <w:rsid w:val="00AC11E8"/>
    <w:rsid w:val="00B012AE"/>
    <w:rsid w:val="00B04624"/>
    <w:rsid w:val="00B05BBE"/>
    <w:rsid w:val="00B17E13"/>
    <w:rsid w:val="00B6591A"/>
    <w:rsid w:val="00B86DBD"/>
    <w:rsid w:val="00B91A00"/>
    <w:rsid w:val="00BB2437"/>
    <w:rsid w:val="00BB647D"/>
    <w:rsid w:val="00BD6B67"/>
    <w:rsid w:val="00C026D3"/>
    <w:rsid w:val="00C328F5"/>
    <w:rsid w:val="00C56DC6"/>
    <w:rsid w:val="00C56DCA"/>
    <w:rsid w:val="00CA3BE4"/>
    <w:rsid w:val="00CE03B5"/>
    <w:rsid w:val="00CE3304"/>
    <w:rsid w:val="00CF7269"/>
    <w:rsid w:val="00D06101"/>
    <w:rsid w:val="00D073F1"/>
    <w:rsid w:val="00D11E77"/>
    <w:rsid w:val="00D237A2"/>
    <w:rsid w:val="00D30F4A"/>
    <w:rsid w:val="00D50E05"/>
    <w:rsid w:val="00D5153F"/>
    <w:rsid w:val="00D71C9E"/>
    <w:rsid w:val="00DD1468"/>
    <w:rsid w:val="00DD2790"/>
    <w:rsid w:val="00DF21FF"/>
    <w:rsid w:val="00DF5141"/>
    <w:rsid w:val="00E231A0"/>
    <w:rsid w:val="00E23B8F"/>
    <w:rsid w:val="00E24036"/>
    <w:rsid w:val="00E25BC6"/>
    <w:rsid w:val="00E61D53"/>
    <w:rsid w:val="00E6596E"/>
    <w:rsid w:val="00E667B3"/>
    <w:rsid w:val="00E72C7A"/>
    <w:rsid w:val="00E80676"/>
    <w:rsid w:val="00E82221"/>
    <w:rsid w:val="00EA1406"/>
    <w:rsid w:val="00EA5FA7"/>
    <w:rsid w:val="00ED77F4"/>
    <w:rsid w:val="00EF043F"/>
    <w:rsid w:val="00EF627F"/>
    <w:rsid w:val="00F01696"/>
    <w:rsid w:val="00F26EB3"/>
    <w:rsid w:val="00F81CC4"/>
    <w:rsid w:val="00F823AD"/>
    <w:rsid w:val="00F90CA2"/>
    <w:rsid w:val="00F913DA"/>
    <w:rsid w:val="00F94789"/>
    <w:rsid w:val="00FA27A5"/>
    <w:rsid w:val="00FA61CB"/>
    <w:rsid w:val="00FB1147"/>
    <w:rsid w:val="00FB13F4"/>
    <w:rsid w:val="00FB6417"/>
    <w:rsid w:val="00FC3480"/>
    <w:rsid w:val="00FC6307"/>
    <w:rsid w:val="00FE76AF"/>
    <w:rsid w:val="00FF1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DA0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14D5"/>
    <w:rPr>
      <w:rFonts w:cs="Times New Roman (Body CS)"/>
      <w:color w:val="000000" w:themeColor="text1"/>
    </w:rPr>
  </w:style>
  <w:style w:type="paragraph" w:styleId="Kop1">
    <w:name w:val="heading 1"/>
    <w:basedOn w:val="Standaard"/>
    <w:next w:val="Standaard"/>
    <w:link w:val="Kop1Char"/>
    <w:uiPriority w:val="9"/>
    <w:qFormat/>
    <w:rsid w:val="00193F0D"/>
    <w:pPr>
      <w:spacing w:line="240" w:lineRule="auto"/>
      <w:outlineLvl w:val="0"/>
    </w:pPr>
    <w:rPr>
      <w:rFonts w:asciiTheme="majorHAnsi" w:hAnsiTheme="majorHAnsi"/>
      <w:color w:val="264D2B" w:themeColor="accent1"/>
      <w:sz w:val="36"/>
    </w:rPr>
  </w:style>
  <w:style w:type="paragraph" w:styleId="Kop2">
    <w:name w:val="heading 2"/>
    <w:basedOn w:val="Standaard"/>
    <w:next w:val="Standaard"/>
    <w:link w:val="Kop2Char"/>
    <w:uiPriority w:val="9"/>
    <w:qFormat/>
    <w:rsid w:val="00F01696"/>
    <w:pPr>
      <w:keepNext/>
      <w:keepLines/>
      <w:outlineLvl w:val="1"/>
    </w:pPr>
    <w:rPr>
      <w:rFonts w:eastAsiaTheme="majorEastAsia" w:cstheme="majorBidi"/>
      <w:b/>
      <w:caps/>
      <w:color w:val="FFFFFF" w:themeColor="background1"/>
      <w:sz w:val="28"/>
      <w:szCs w:val="26"/>
    </w:rPr>
  </w:style>
  <w:style w:type="paragraph" w:styleId="Kop3">
    <w:name w:val="heading 3"/>
    <w:basedOn w:val="Standaard"/>
    <w:next w:val="Standaard"/>
    <w:link w:val="Kop3Char"/>
    <w:uiPriority w:val="9"/>
    <w:qFormat/>
    <w:rsid w:val="00F01696"/>
    <w:pPr>
      <w:keepNext/>
      <w:keepLines/>
      <w:spacing w:after="0"/>
      <w:outlineLvl w:val="2"/>
    </w:pPr>
    <w:rPr>
      <w:rFonts w:eastAsiaTheme="majorEastAsia" w:cstheme="majorBidi"/>
      <w:b/>
      <w:caps/>
      <w:color w:val="132615" w:themeColor="accent1" w:themeShade="7F"/>
      <w:sz w:val="16"/>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E14D5"/>
    <w:rPr>
      <w:rFonts w:asciiTheme="majorHAnsi" w:hAnsiTheme="majorHAnsi" w:cs="Times New Roman (Body CS)"/>
      <w:color w:val="264D2B" w:themeColor="accent1"/>
      <w:sz w:val="36"/>
    </w:rPr>
  </w:style>
  <w:style w:type="paragraph" w:styleId="Koptekst">
    <w:name w:val="header"/>
    <w:basedOn w:val="Standaard"/>
    <w:link w:val="KoptekstChar"/>
    <w:uiPriority w:val="99"/>
    <w:semiHidden/>
    <w:rsid w:val="009544F4"/>
    <w:pPr>
      <w:spacing w:after="0" w:line="240" w:lineRule="auto"/>
    </w:pPr>
  </w:style>
  <w:style w:type="character" w:customStyle="1" w:styleId="KoptekstChar">
    <w:name w:val="Koptekst Char"/>
    <w:basedOn w:val="Standaardalinea-lettertype"/>
    <w:link w:val="Koptekst"/>
    <w:uiPriority w:val="99"/>
    <w:semiHidden/>
    <w:rsid w:val="009544F4"/>
    <w:rPr>
      <w:rFonts w:cs="Times New Roman (Body CS)"/>
      <w:color w:val="000000" w:themeColor="text1"/>
    </w:rPr>
  </w:style>
  <w:style w:type="paragraph" w:styleId="Voettekst">
    <w:name w:val="footer"/>
    <w:basedOn w:val="Standaard"/>
    <w:link w:val="VoettekstChar"/>
    <w:uiPriority w:val="99"/>
    <w:semiHidden/>
    <w:rsid w:val="009544F4"/>
    <w:pPr>
      <w:spacing w:after="0" w:line="240" w:lineRule="auto"/>
    </w:pPr>
    <w:rPr>
      <w:color w:val="FFFFFF" w:themeColor="background1"/>
    </w:rPr>
  </w:style>
  <w:style w:type="character" w:customStyle="1" w:styleId="VoettekstChar">
    <w:name w:val="Voettekst Char"/>
    <w:basedOn w:val="Standaardalinea-lettertype"/>
    <w:link w:val="Voettekst"/>
    <w:uiPriority w:val="99"/>
    <w:semiHidden/>
    <w:rsid w:val="009544F4"/>
    <w:rPr>
      <w:rFonts w:cs="Times New Roman (Body CS)"/>
      <w:color w:val="FFFFFF" w:themeColor="background1"/>
    </w:rPr>
  </w:style>
  <w:style w:type="table" w:styleId="Tabelraster">
    <w:name w:val="Table Grid"/>
    <w:basedOn w:val="Standaardtabe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vantijdelijkeaanduiding">
    <w:name w:val="Placeholder Text"/>
    <w:basedOn w:val="Standaardalinea-lettertype"/>
    <w:uiPriority w:val="99"/>
    <w:semiHidden/>
    <w:rsid w:val="00CE03B5"/>
    <w:rPr>
      <w:color w:val="808080"/>
    </w:rPr>
  </w:style>
  <w:style w:type="paragraph" w:styleId="Titel">
    <w:name w:val="Title"/>
    <w:basedOn w:val="Standaard"/>
    <w:next w:val="Standaard"/>
    <w:link w:val="TitelChar"/>
    <w:uiPriority w:val="10"/>
    <w:qFormat/>
    <w:rsid w:val="00127D78"/>
    <w:pPr>
      <w:spacing w:after="0" w:line="240" w:lineRule="auto"/>
    </w:pPr>
    <w:rPr>
      <w:rFonts w:asciiTheme="majorHAnsi" w:hAnsiTheme="majorHAnsi"/>
      <w:color w:val="264D2B" w:themeColor="accent1"/>
      <w:sz w:val="68"/>
    </w:rPr>
  </w:style>
  <w:style w:type="character" w:customStyle="1" w:styleId="TitelChar">
    <w:name w:val="Titel Char"/>
    <w:basedOn w:val="Standaardalinea-lettertype"/>
    <w:link w:val="Titel"/>
    <w:uiPriority w:val="10"/>
    <w:rsid w:val="005E14D5"/>
    <w:rPr>
      <w:rFonts w:asciiTheme="majorHAnsi" w:hAnsiTheme="majorHAnsi" w:cs="Times New Roman (Body CS)"/>
      <w:color w:val="264D2B" w:themeColor="accent1"/>
      <w:sz w:val="68"/>
    </w:rPr>
  </w:style>
  <w:style w:type="paragraph" w:styleId="Ondertitel">
    <w:name w:val="Subtitle"/>
    <w:basedOn w:val="Standaard"/>
    <w:next w:val="Standaard"/>
    <w:link w:val="OndertitelChar"/>
    <w:uiPriority w:val="11"/>
    <w:qFormat/>
    <w:rsid w:val="007630F2"/>
    <w:pPr>
      <w:spacing w:after="0" w:line="240" w:lineRule="auto"/>
    </w:pPr>
    <w:rPr>
      <w:color w:val="7F7F7F" w:themeColor="text1" w:themeTint="80"/>
      <w:sz w:val="68"/>
    </w:rPr>
  </w:style>
  <w:style w:type="character" w:customStyle="1" w:styleId="OndertitelChar">
    <w:name w:val="Ondertitel Char"/>
    <w:basedOn w:val="Standaardalinea-lettertype"/>
    <w:link w:val="Ondertitel"/>
    <w:uiPriority w:val="11"/>
    <w:rsid w:val="005E14D5"/>
    <w:rPr>
      <w:rFonts w:cs="Times New Roman (Body CS)"/>
      <w:color w:val="7F7F7F" w:themeColor="text1" w:themeTint="80"/>
      <w:sz w:val="68"/>
    </w:rPr>
  </w:style>
  <w:style w:type="paragraph" w:customStyle="1" w:styleId="Opsommingstekens">
    <w:name w:val="Opsommingstekens"/>
    <w:basedOn w:val="Standaard"/>
    <w:next w:val="Standaard"/>
    <w:uiPriority w:val="12"/>
    <w:qFormat/>
    <w:rsid w:val="00123565"/>
    <w:pPr>
      <w:numPr>
        <w:numId w:val="39"/>
      </w:numPr>
      <w:pBdr>
        <w:top w:val="single" w:sz="12" w:space="6" w:color="60B966" w:themeColor="accent2"/>
        <w:bottom w:val="single" w:sz="12" w:space="6" w:color="60B966" w:themeColor="accent2"/>
      </w:pBdr>
    </w:pPr>
  </w:style>
  <w:style w:type="character" w:styleId="Zwaar">
    <w:name w:val="Strong"/>
    <w:basedOn w:val="Standaardalinea-lettertype"/>
    <w:uiPriority w:val="22"/>
    <w:qFormat/>
    <w:rsid w:val="005E6AAF"/>
    <w:rPr>
      <w:b/>
      <w:bCs/>
      <w:color w:val="264D2B" w:themeColor="accent1"/>
    </w:rPr>
  </w:style>
  <w:style w:type="paragraph" w:customStyle="1" w:styleId="Getallen">
    <w:name w:val="Getallen"/>
    <w:basedOn w:val="Standaard"/>
    <w:next w:val="Standaard"/>
    <w:uiPriority w:val="13"/>
    <w:qFormat/>
    <w:rsid w:val="00123565"/>
    <w:pPr>
      <w:numPr>
        <w:numId w:val="42"/>
      </w:numPr>
    </w:pPr>
  </w:style>
  <w:style w:type="paragraph" w:styleId="Citaat">
    <w:name w:val="Quote"/>
    <w:basedOn w:val="Standaard"/>
    <w:next w:val="Standaard"/>
    <w:link w:val="CitaatChar"/>
    <w:uiPriority w:val="29"/>
    <w:semiHidden/>
    <w:qFormat/>
    <w:rsid w:val="00743D10"/>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F5141"/>
    <w:rPr>
      <w:rFonts w:cs="Times New Roman (Body CS)"/>
      <w:i/>
      <w:iCs/>
      <w:color w:val="404040" w:themeColor="text1" w:themeTint="BF"/>
    </w:rPr>
  </w:style>
  <w:style w:type="paragraph" w:customStyle="1" w:styleId="Tabeltekst">
    <w:name w:val="Tabeltekst"/>
    <w:basedOn w:val="Standaard"/>
    <w:next w:val="Standaard"/>
    <w:link w:val="Tekensvoortabeltekst"/>
    <w:uiPriority w:val="17"/>
    <w:qFormat/>
    <w:rsid w:val="00CF7269"/>
    <w:pPr>
      <w:spacing w:after="0" w:line="240" w:lineRule="auto"/>
    </w:pPr>
    <w:rPr>
      <w:sz w:val="16"/>
    </w:rPr>
  </w:style>
  <w:style w:type="paragraph" w:customStyle="1" w:styleId="Grafiekkop1">
    <w:name w:val="Grafiek kop 1"/>
    <w:basedOn w:val="Standaard"/>
    <w:uiPriority w:val="15"/>
    <w:qFormat/>
    <w:rsid w:val="007A3E5A"/>
    <w:pPr>
      <w:spacing w:before="120" w:after="60" w:line="240" w:lineRule="auto"/>
    </w:pPr>
    <w:rPr>
      <w:rFonts w:cstheme="minorBidi"/>
      <w:b/>
      <w:color w:val="264D2B" w:themeColor="accent1"/>
      <w:sz w:val="24"/>
    </w:rPr>
  </w:style>
  <w:style w:type="paragraph" w:customStyle="1" w:styleId="Grafiekopsommingsteken">
    <w:name w:val="Grafiek opsommingsteken"/>
    <w:basedOn w:val="Standaard"/>
    <w:uiPriority w:val="16"/>
    <w:qFormat/>
    <w:rsid w:val="007A3E5A"/>
    <w:pPr>
      <w:numPr>
        <w:numId w:val="33"/>
      </w:numPr>
      <w:spacing w:after="0" w:line="216" w:lineRule="auto"/>
      <w:ind w:left="284" w:hanging="284"/>
    </w:pPr>
    <w:rPr>
      <w:rFonts w:cstheme="minorBidi"/>
      <w:color w:val="595959" w:themeColor="text1" w:themeTint="A6"/>
      <w:sz w:val="20"/>
    </w:rPr>
  </w:style>
  <w:style w:type="paragraph" w:customStyle="1" w:styleId="Grafiekkop2">
    <w:name w:val="Grafiek kop 2"/>
    <w:basedOn w:val="Standaard"/>
    <w:uiPriority w:val="15"/>
    <w:qFormat/>
    <w:rsid w:val="007A3E5A"/>
    <w:pPr>
      <w:spacing w:before="120" w:after="60" w:line="240" w:lineRule="auto"/>
    </w:pPr>
    <w:rPr>
      <w:rFonts w:cstheme="minorBidi"/>
      <w:b/>
      <w:color w:val="60B966" w:themeColor="accent2"/>
      <w:sz w:val="24"/>
    </w:rPr>
  </w:style>
  <w:style w:type="paragraph" w:customStyle="1" w:styleId="Grafiekopsommingsteken2">
    <w:name w:val="Grafiek opsommingsteken 2"/>
    <w:basedOn w:val="Standaard"/>
    <w:uiPriority w:val="16"/>
    <w:qFormat/>
    <w:rsid w:val="007A3E5A"/>
    <w:pPr>
      <w:numPr>
        <w:numId w:val="34"/>
      </w:numPr>
      <w:spacing w:after="0" w:line="216" w:lineRule="auto"/>
      <w:ind w:left="284" w:hanging="284"/>
    </w:pPr>
    <w:rPr>
      <w:rFonts w:cstheme="minorBidi"/>
      <w:color w:val="595959" w:themeColor="text1" w:themeTint="A6"/>
      <w:sz w:val="20"/>
    </w:rPr>
  </w:style>
  <w:style w:type="paragraph" w:customStyle="1" w:styleId="Grafiekkop3">
    <w:name w:val="Grafiek kop 3"/>
    <w:basedOn w:val="Standaard"/>
    <w:uiPriority w:val="15"/>
    <w:qFormat/>
    <w:rsid w:val="007A3E5A"/>
    <w:pPr>
      <w:spacing w:before="120" w:after="60" w:line="240" w:lineRule="auto"/>
    </w:pPr>
    <w:rPr>
      <w:rFonts w:cstheme="minorBidi"/>
      <w:b/>
      <w:color w:val="A6A6A6" w:themeColor="background1" w:themeShade="A6"/>
      <w:sz w:val="24"/>
    </w:rPr>
  </w:style>
  <w:style w:type="paragraph" w:customStyle="1" w:styleId="Grafiekopsommingsteken3">
    <w:name w:val="Grafiek opsommingsteken 3"/>
    <w:basedOn w:val="Standaard"/>
    <w:uiPriority w:val="16"/>
    <w:qFormat/>
    <w:rsid w:val="007A3E5A"/>
    <w:pPr>
      <w:numPr>
        <w:numId w:val="35"/>
      </w:numPr>
      <w:spacing w:after="0" w:line="216" w:lineRule="auto"/>
      <w:ind w:left="284" w:hanging="284"/>
    </w:pPr>
    <w:rPr>
      <w:rFonts w:cstheme="minorBidi"/>
      <w:color w:val="595959" w:themeColor="text1" w:themeTint="A6"/>
      <w:sz w:val="20"/>
    </w:rPr>
  </w:style>
  <w:style w:type="paragraph" w:customStyle="1" w:styleId="Grafiekkop4">
    <w:name w:val="Grafiek kop 4"/>
    <w:basedOn w:val="Standaard"/>
    <w:uiPriority w:val="15"/>
    <w:qFormat/>
    <w:rsid w:val="007A3E5A"/>
    <w:pPr>
      <w:spacing w:before="120" w:after="60" w:line="240" w:lineRule="auto"/>
    </w:pPr>
    <w:rPr>
      <w:rFonts w:cstheme="minorBidi"/>
      <w:b/>
      <w:color w:val="5E5E5E" w:themeColor="text2"/>
      <w:sz w:val="24"/>
    </w:rPr>
  </w:style>
  <w:style w:type="paragraph" w:customStyle="1" w:styleId="Grafiekopsommingsteken4">
    <w:name w:val="Grafiek opsommingsteken 4"/>
    <w:basedOn w:val="Standaard"/>
    <w:uiPriority w:val="16"/>
    <w:qFormat/>
    <w:rsid w:val="007A3E5A"/>
    <w:pPr>
      <w:numPr>
        <w:numId w:val="36"/>
      </w:numPr>
      <w:spacing w:after="0" w:line="240" w:lineRule="auto"/>
      <w:ind w:left="284" w:hanging="284"/>
    </w:pPr>
    <w:rPr>
      <w:rFonts w:cstheme="minorBidi"/>
      <w:color w:val="595959" w:themeColor="text1" w:themeTint="A6"/>
      <w:sz w:val="20"/>
    </w:rPr>
  </w:style>
  <w:style w:type="numbering" w:customStyle="1" w:styleId="Lijstmetopsommingstekens">
    <w:name w:val="Lijst met opsommingstekens"/>
    <w:uiPriority w:val="99"/>
    <w:rsid w:val="00352790"/>
    <w:pPr>
      <w:numPr>
        <w:numId w:val="39"/>
      </w:numPr>
    </w:pPr>
  </w:style>
  <w:style w:type="numbering" w:customStyle="1" w:styleId="NumberedList">
    <w:name w:val="NumberedList"/>
    <w:uiPriority w:val="99"/>
    <w:rsid w:val="00DF21FF"/>
    <w:pPr>
      <w:numPr>
        <w:numId w:val="42"/>
      </w:numPr>
    </w:pPr>
  </w:style>
  <w:style w:type="paragraph" w:styleId="Lijstopsomteken2">
    <w:name w:val="List Bullet 2"/>
    <w:basedOn w:val="Standaard"/>
    <w:uiPriority w:val="12"/>
    <w:qFormat/>
    <w:rsid w:val="00DF21FF"/>
    <w:pPr>
      <w:numPr>
        <w:ilvl w:val="1"/>
        <w:numId w:val="39"/>
      </w:numPr>
    </w:pPr>
  </w:style>
  <w:style w:type="character" w:customStyle="1" w:styleId="Kop2Char">
    <w:name w:val="Kop 2 Char"/>
    <w:basedOn w:val="Standaardalinea-lettertype"/>
    <w:link w:val="Kop2"/>
    <w:uiPriority w:val="9"/>
    <w:rsid w:val="00F01696"/>
    <w:rPr>
      <w:rFonts w:eastAsiaTheme="majorEastAsia" w:cstheme="majorBidi"/>
      <w:b/>
      <w:caps/>
      <w:color w:val="FFFFFF" w:themeColor="background1"/>
      <w:sz w:val="28"/>
      <w:szCs w:val="26"/>
    </w:rPr>
  </w:style>
  <w:style w:type="paragraph" w:styleId="Lijstnummering2">
    <w:name w:val="List Number 2"/>
    <w:basedOn w:val="Standaard"/>
    <w:uiPriority w:val="14"/>
    <w:unhideWhenUsed/>
    <w:qFormat/>
    <w:rsid w:val="00DF21FF"/>
    <w:pPr>
      <w:numPr>
        <w:ilvl w:val="1"/>
        <w:numId w:val="42"/>
      </w:numPr>
    </w:pPr>
  </w:style>
  <w:style w:type="character" w:customStyle="1" w:styleId="Kop3Char">
    <w:name w:val="Kop 3 Char"/>
    <w:basedOn w:val="Standaardalinea-lettertype"/>
    <w:link w:val="Kop3"/>
    <w:uiPriority w:val="9"/>
    <w:rsid w:val="00F01696"/>
    <w:rPr>
      <w:rFonts w:eastAsiaTheme="majorEastAsia" w:cstheme="majorBidi"/>
      <w:b/>
      <w:caps/>
      <w:color w:val="132615" w:themeColor="accent1" w:themeShade="7F"/>
      <w:sz w:val="16"/>
      <w:szCs w:val="24"/>
    </w:rPr>
  </w:style>
  <w:style w:type="paragraph" w:customStyle="1" w:styleId="Tabeltotaal">
    <w:name w:val="Tabeltotaal"/>
    <w:basedOn w:val="Tabeltekst"/>
    <w:link w:val="Tekensvoortabeltotaal"/>
    <w:uiPriority w:val="18"/>
    <w:qFormat/>
    <w:rsid w:val="00425C02"/>
    <w:rPr>
      <w:b/>
      <w:color w:val="FFFFFF" w:themeColor="background1"/>
    </w:rPr>
  </w:style>
  <w:style w:type="character" w:customStyle="1" w:styleId="Tekensvoortabeltekst">
    <w:name w:val="Tekens voor tabeltekst"/>
    <w:basedOn w:val="Standaardalinea-lettertype"/>
    <w:link w:val="Tabeltekst"/>
    <w:uiPriority w:val="17"/>
    <w:rsid w:val="005E14D5"/>
    <w:rPr>
      <w:rFonts w:cs="Times New Roman (Body CS)"/>
      <w:color w:val="000000" w:themeColor="text1"/>
      <w:sz w:val="16"/>
    </w:rPr>
  </w:style>
  <w:style w:type="character" w:customStyle="1" w:styleId="Tekensvoortabeltotaal">
    <w:name w:val="Tekens voor tabeltotaal"/>
    <w:basedOn w:val="Tekensvoortabeltekst"/>
    <w:link w:val="Tabeltotaal"/>
    <w:uiPriority w:val="18"/>
    <w:rsid w:val="005E14D5"/>
    <w:rPr>
      <w:rFonts w:cs="Times New Roman (Body CS)"/>
      <w:b/>
      <w:color w:val="FFFFFF" w:themeColor="background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916E111A1D21C4BAAA5DAB7DA3D5E4C"/>
        <w:category>
          <w:name w:val="General"/>
          <w:gallery w:val="placeholder"/>
        </w:category>
        <w:types>
          <w:type w:val="bbPlcHdr"/>
        </w:types>
        <w:behaviors>
          <w:behavior w:val="content"/>
        </w:behaviors>
        <w:guid w:val="{4EB15F6A-9C37-E542-8320-B39A9EA76FB4}"/>
      </w:docPartPr>
      <w:docPartBody>
        <w:p w:rsidR="000B5DE0" w:rsidRDefault="00DD4EFB" w:rsidP="00DD4EFB">
          <w:pPr>
            <w:pStyle w:val="D916E111A1D21C4BAAA5DAB7DA3D5E4C1"/>
          </w:pPr>
          <w:r w:rsidRPr="0095453A">
            <w:rPr>
              <w:lang w:bidi="nl-NL"/>
            </w:rPr>
            <w:t>MEDISCHE PRAKTIJK</w:t>
          </w:r>
          <w:r w:rsidRPr="0095453A">
            <w:rPr>
              <w:lang w:bidi="nl-NL"/>
            </w:rPr>
            <w:br/>
            <w:t>STARTUP</w:t>
          </w:r>
        </w:p>
      </w:docPartBody>
    </w:docPart>
    <w:docPart>
      <w:docPartPr>
        <w:name w:val="D8B4A57A49D8444BADC340F22F3C8E7F"/>
        <w:category>
          <w:name w:val="General"/>
          <w:gallery w:val="placeholder"/>
        </w:category>
        <w:types>
          <w:type w:val="bbPlcHdr"/>
        </w:types>
        <w:behaviors>
          <w:behavior w:val="content"/>
        </w:behaviors>
        <w:guid w:val="{57DDE760-F3CF-9F48-8E00-803419197692}"/>
      </w:docPartPr>
      <w:docPartBody>
        <w:p w:rsidR="000B5DE0" w:rsidRDefault="00DD4EFB" w:rsidP="00DD4EFB">
          <w:pPr>
            <w:pStyle w:val="D8B4A57A49D8444BADC340F22F3C8E7F1"/>
          </w:pPr>
          <w:r w:rsidRPr="0095453A">
            <w:rPr>
              <w:lang w:bidi="nl-NL"/>
            </w:rPr>
            <w:t>ONDERNEMINGSPLAN</w:t>
          </w:r>
        </w:p>
      </w:docPartBody>
    </w:docPart>
    <w:docPart>
      <w:docPartPr>
        <w:name w:val="8782D83C72DBCC419E793CEC538872C8"/>
        <w:category>
          <w:name w:val="General"/>
          <w:gallery w:val="placeholder"/>
        </w:category>
        <w:types>
          <w:type w:val="bbPlcHdr"/>
        </w:types>
        <w:behaviors>
          <w:behavior w:val="content"/>
        </w:behaviors>
        <w:guid w:val="{D49029C6-1DB8-5041-A1C4-66FDABF1CE98}"/>
      </w:docPartPr>
      <w:docPartBody>
        <w:p w:rsidR="000B5DE0" w:rsidRDefault="00DD4EFB" w:rsidP="00DD4EFB">
          <w:pPr>
            <w:pStyle w:val="8782D83C72DBCC419E793CEC538872C81"/>
          </w:pPr>
          <w:r w:rsidRPr="0095453A">
            <w:rPr>
              <w:lang w:bidi="nl-NL"/>
            </w:rPr>
            <w:t>Het openen van uw eigen medische praktijk is een van de belangrijkste professionele beslissingen die u kunt nemen. Een privépraktijk opzetten biedt kansen, maar er staat veel op het spel. Daarom is planning van cruciaal belang om ervoor te zorgen dat u een solide bedrijfsfundament opbouwt. Dit waarborgt een succesvolle start die u zal helpen om patiënten te behandelen en sneller betaald te krijgen. Neem de tijd om het te plannen en doe het juist vanaf het begin. Dit zorgt voor uw succes. Zorg er bij het maken van een bedrijfsplan voor dat u voldoende informatie verstrekt aan uw potentiële belegger, zodat deze een volledig overzicht van uw plannen krijgt. Het opstellen van een ondernemingsplan biedt u echter verschillende voordelen die ruimschoots opwegen tegen de tijdsinvestering:</w:t>
          </w:r>
        </w:p>
      </w:docPartBody>
    </w:docPart>
    <w:docPart>
      <w:docPartPr>
        <w:name w:val="1E69B23B9E827B4BA0B1C9A6E581019C"/>
        <w:category>
          <w:name w:val="General"/>
          <w:gallery w:val="placeholder"/>
        </w:category>
        <w:types>
          <w:type w:val="bbPlcHdr"/>
        </w:types>
        <w:behaviors>
          <w:behavior w:val="content"/>
        </w:behaviors>
        <w:guid w:val="{95DFE11C-CFB7-B142-B0B4-30330022AAD4}"/>
      </w:docPartPr>
      <w:docPartBody>
        <w:p w:rsidR="00DD4EFB" w:rsidRPr="0095453A" w:rsidRDefault="00DD4EFB" w:rsidP="00DD2790">
          <w:pPr>
            <w:pStyle w:val="Opsommingstekens"/>
          </w:pPr>
          <w:r w:rsidRPr="0095453A">
            <w:rPr>
              <w:lang w:bidi="nl-NL"/>
            </w:rPr>
            <w:t>Het proces van denken over en schrijven van het plan biedt duidelijkheid over uw bedrijf</w:t>
          </w:r>
        </w:p>
        <w:p w:rsidR="00DD4EFB" w:rsidRPr="0095453A" w:rsidRDefault="00DD4EFB" w:rsidP="00DD2790">
          <w:pPr>
            <w:pStyle w:val="Opsommingstekens"/>
          </w:pPr>
          <w:r w:rsidRPr="0095453A">
            <w:rPr>
              <w:lang w:bidi="nl-NL"/>
            </w:rPr>
            <w:t>Als er meer kapitaal nodig is dan uw spaargeld, willen beleggers een plan zien dat een gedegen inzicht en visie voor uw bedrijf aantoont</w:t>
          </w:r>
        </w:p>
        <w:p w:rsidR="00DD4EFB" w:rsidRPr="0095453A" w:rsidRDefault="00DD4EFB" w:rsidP="00DD2790">
          <w:pPr>
            <w:pStyle w:val="Opsommingstekens"/>
          </w:pPr>
          <w:r w:rsidRPr="0095453A">
            <w:rPr>
              <w:lang w:bidi="nl-NL"/>
            </w:rPr>
            <w:t>Met dit plan kunt u prioriteit geven aan die taken die het belangrijkst zijn</w:t>
          </w:r>
        </w:p>
        <w:p w:rsidR="00DD4EFB" w:rsidRPr="0095453A" w:rsidRDefault="00DD4EFB" w:rsidP="00DD2790">
          <w:pPr>
            <w:pStyle w:val="Opsommingstekens"/>
          </w:pPr>
          <w:r w:rsidRPr="0095453A">
            <w:rPr>
              <w:lang w:bidi="nl-NL"/>
            </w:rPr>
            <w:t xml:space="preserve">Naarmate uw bedrijf groeit biedt het plan een gemeenschappelijke visie voor nieuwe managers </w:t>
          </w:r>
        </w:p>
        <w:p w:rsidR="00520FF7" w:rsidRDefault="00DD4EFB" w:rsidP="00DD4EFB">
          <w:pPr>
            <w:pStyle w:val="1E69B23B9E827B4BA0B1C9A6E581019C1"/>
          </w:pPr>
          <w:r w:rsidRPr="0095453A">
            <w:rPr>
              <w:lang w:bidi="nl-NL"/>
            </w:rPr>
            <w:t>Het is een document dat u voortdurend moet herzien en bijwerken</w:t>
          </w:r>
        </w:p>
      </w:docPartBody>
    </w:docPart>
    <w:docPart>
      <w:docPartPr>
        <w:name w:val="41C991734713E248B81909A00F1656E1"/>
        <w:category>
          <w:name w:val="General"/>
          <w:gallery w:val="placeholder"/>
        </w:category>
        <w:types>
          <w:type w:val="bbPlcHdr"/>
        </w:types>
        <w:behaviors>
          <w:behavior w:val="content"/>
        </w:behaviors>
        <w:guid w:val="{7B99546A-0D47-D041-A392-2532978E14DC}"/>
      </w:docPartPr>
      <w:docPartBody>
        <w:p w:rsidR="00DD4EFB" w:rsidRPr="0095453A" w:rsidRDefault="00DD4EFB" w:rsidP="00DD2790">
          <w:r w:rsidRPr="0095453A">
            <w:rPr>
              <w:lang w:bidi="nl-NL"/>
            </w:rPr>
            <w:t xml:space="preserve">Een eenvoudig ondernemingsplan voor een startend bedrijf kan vrij snel worden voltooid. Schrijf het en houdt in uw achterhoofd wie het publiek zou kunnen zijn. Het moet begrijpelijk, leesbaar en realistisch zijn. </w:t>
          </w:r>
        </w:p>
        <w:p w:rsidR="00520FF7" w:rsidRDefault="00DD4EFB" w:rsidP="00DD4EFB">
          <w:pPr>
            <w:pStyle w:val="41C991734713E248B81909A00F1656E11"/>
          </w:pPr>
          <w:r w:rsidRPr="0095453A">
            <w:rPr>
              <w:lang w:bidi="nl-NL"/>
            </w:rPr>
            <w:t xml:space="preserve">Deze sjabloon is ingedeeld in zeven subplannen of secties die moeten worden voltooid. </w:t>
          </w:r>
        </w:p>
      </w:docPartBody>
    </w:docPart>
    <w:docPart>
      <w:docPartPr>
        <w:name w:val="F7D843393F31FE499C51BBA46E4AF397"/>
        <w:category>
          <w:name w:val="General"/>
          <w:gallery w:val="placeholder"/>
        </w:category>
        <w:types>
          <w:type w:val="bbPlcHdr"/>
        </w:types>
        <w:behaviors>
          <w:behavior w:val="content"/>
        </w:behaviors>
        <w:guid w:val="{D9DF439B-DDB5-1E4E-99CC-F46994611394}"/>
      </w:docPartPr>
      <w:docPartBody>
        <w:p w:rsidR="00DD4EFB" w:rsidRPr="0095453A" w:rsidRDefault="00DD4EFB" w:rsidP="00DF21FF">
          <w:pPr>
            <w:pStyle w:val="Getallen"/>
          </w:pPr>
          <w:r w:rsidRPr="0095453A">
            <w:rPr>
              <w:lang w:bidi="nl-NL"/>
            </w:rPr>
            <w:t>Managementoverzicht</w:t>
          </w:r>
        </w:p>
        <w:p w:rsidR="00DD4EFB" w:rsidRPr="0095453A" w:rsidRDefault="00DD4EFB" w:rsidP="00DF21FF">
          <w:pPr>
            <w:pStyle w:val="Getallen"/>
          </w:pPr>
          <w:r w:rsidRPr="0095453A">
            <w:rPr>
              <w:lang w:bidi="nl-NL"/>
            </w:rPr>
            <w:t>Bedrijfsoverzicht</w:t>
          </w:r>
        </w:p>
        <w:p w:rsidR="00DD4EFB" w:rsidRPr="0095453A" w:rsidRDefault="00DD4EFB" w:rsidP="00DF21FF">
          <w:pPr>
            <w:pStyle w:val="Getallen"/>
          </w:pPr>
          <w:r w:rsidRPr="0095453A">
            <w:rPr>
              <w:lang w:bidi="nl-NL"/>
            </w:rPr>
            <w:t>Bedrijfsomschrijving</w:t>
          </w:r>
        </w:p>
        <w:p w:rsidR="00DD4EFB" w:rsidRPr="0095453A" w:rsidRDefault="00DD4EFB" w:rsidP="00DF21FF">
          <w:pPr>
            <w:pStyle w:val="Getallen"/>
          </w:pPr>
          <w:r w:rsidRPr="0095453A">
            <w:rPr>
              <w:lang w:bidi="nl-NL"/>
            </w:rPr>
            <w:t>Marktanalyse</w:t>
          </w:r>
        </w:p>
        <w:p w:rsidR="00DD4EFB" w:rsidRPr="0095453A" w:rsidRDefault="00DD4EFB" w:rsidP="00DF21FF">
          <w:pPr>
            <w:pStyle w:val="Getallen"/>
          </w:pPr>
          <w:r w:rsidRPr="0095453A">
            <w:rPr>
              <w:lang w:bidi="nl-NL"/>
            </w:rPr>
            <w:t>Werkplan</w:t>
          </w:r>
        </w:p>
        <w:p w:rsidR="00DD4EFB" w:rsidRPr="0095453A" w:rsidRDefault="00DD4EFB" w:rsidP="00DF21FF">
          <w:pPr>
            <w:pStyle w:val="Getallen"/>
          </w:pPr>
          <w:r w:rsidRPr="0095453A">
            <w:rPr>
              <w:lang w:bidi="nl-NL"/>
            </w:rPr>
            <w:t>Marketing- en verkoopplan</w:t>
          </w:r>
        </w:p>
        <w:p w:rsidR="00520FF7" w:rsidRDefault="00DD4EFB" w:rsidP="00DD4EFB">
          <w:pPr>
            <w:pStyle w:val="F7D843393F31FE499C51BBA46E4AF3971"/>
          </w:pPr>
          <w:r w:rsidRPr="0095453A">
            <w:rPr>
              <w:lang w:bidi="nl-NL"/>
            </w:rPr>
            <w:t>Financieel plan</w:t>
          </w:r>
        </w:p>
      </w:docPartBody>
    </w:docPart>
    <w:docPart>
      <w:docPartPr>
        <w:name w:val="AF700BD93AF07D4D8863297A31A5EB9C"/>
        <w:category>
          <w:name w:val="General"/>
          <w:gallery w:val="placeholder"/>
        </w:category>
        <w:types>
          <w:type w:val="bbPlcHdr"/>
        </w:types>
        <w:behaviors>
          <w:behavior w:val="content"/>
        </w:behaviors>
        <w:guid w:val="{26875F23-C165-3A4E-9F72-65AA52207759}"/>
      </w:docPartPr>
      <w:docPartBody>
        <w:p w:rsidR="00DD4EFB" w:rsidRPr="0095453A" w:rsidRDefault="00DD4EFB" w:rsidP="00DD2790">
          <w:r w:rsidRPr="0095453A">
            <w:rPr>
              <w:lang w:bidi="nl-NL"/>
            </w:rPr>
            <w:t xml:space="preserve">U wordt aangeraden de samenvatting als laatste te schrijven, nadat de andere secties zijn voltooid. Wanneer u na het bedrijfsoverzicht begint aan het financiële plan, moet uw verhaal gaan over uw motivatie, uw visie, waarom u succesvol zult zijn, hoe u succesvol zult worden en hoe u dit zult meten. </w:t>
          </w:r>
        </w:p>
        <w:p w:rsidR="00520FF7" w:rsidRDefault="00DD4EFB" w:rsidP="00DD4EFB">
          <w:pPr>
            <w:pStyle w:val="AF700BD93AF07D4D8863297A31A5EB9C1"/>
          </w:pPr>
          <w:r w:rsidRPr="0095453A">
            <w:rPr>
              <w:lang w:bidi="nl-NL"/>
            </w:rPr>
            <w:t>Het is belangrijk om uw ondernemingsplan up-to-date te houden, zodat u uw voortgang kunt zien, uw successen kunt vieren en indien nodig aanpassingen kunt maken.  Dit kunt u het beste elke drie maanden doen, zo niet maandelijks.</w:t>
          </w:r>
        </w:p>
      </w:docPartBody>
    </w:docPart>
    <w:docPart>
      <w:docPartPr>
        <w:name w:val="2BC3C6704871E64088CF870DF693353F"/>
        <w:category>
          <w:name w:val="General"/>
          <w:gallery w:val="placeholder"/>
        </w:category>
        <w:types>
          <w:type w:val="bbPlcHdr"/>
        </w:types>
        <w:behaviors>
          <w:behavior w:val="content"/>
        </w:behaviors>
        <w:guid w:val="{3424B3C9-C5F8-7D4C-9233-BB2FBAEA67E9}"/>
      </w:docPartPr>
      <w:docPartBody>
        <w:p w:rsidR="00520FF7" w:rsidRDefault="00DD4EFB" w:rsidP="00DD4EFB">
          <w:pPr>
            <w:pStyle w:val="2BC3C6704871E64088CF870DF693353F1"/>
          </w:pPr>
          <w:r w:rsidRPr="0095453A">
            <w:rPr>
              <w:lang w:bidi="nl-NL"/>
            </w:rPr>
            <w:t>MANAGEMENTOVERZICHT</w:t>
          </w:r>
        </w:p>
      </w:docPartBody>
    </w:docPart>
    <w:docPart>
      <w:docPartPr>
        <w:name w:val="8C0106A49BD53147AEC565E572A07D25"/>
        <w:category>
          <w:name w:val="General"/>
          <w:gallery w:val="placeholder"/>
        </w:category>
        <w:types>
          <w:type w:val="bbPlcHdr"/>
        </w:types>
        <w:behaviors>
          <w:behavior w:val="content"/>
        </w:behaviors>
        <w:guid w:val="{14271EB3-3E7D-424E-877D-ABAF476B763D}"/>
      </w:docPartPr>
      <w:docPartBody>
        <w:p w:rsidR="00520FF7" w:rsidRDefault="00DD4EFB" w:rsidP="00DD4EFB">
          <w:pPr>
            <w:pStyle w:val="8C0106A49BD53147AEC565E572A07D258"/>
          </w:pPr>
          <w:r w:rsidRPr="0095453A">
            <w:rPr>
              <w:rStyle w:val="Zwaar"/>
              <w:lang w:bidi="nl-NL"/>
            </w:rPr>
            <w:t>De Managementsamenvatting</w:t>
          </w:r>
        </w:p>
      </w:docPartBody>
    </w:docPart>
    <w:docPart>
      <w:docPartPr>
        <w:name w:val="93159AAA7343A9439D6D0D480B2AD150"/>
        <w:category>
          <w:name w:val="General"/>
          <w:gallery w:val="placeholder"/>
        </w:category>
        <w:types>
          <w:type w:val="bbPlcHdr"/>
        </w:types>
        <w:behaviors>
          <w:behavior w:val="content"/>
        </w:behaviors>
        <w:guid w:val="{27631310-CDAF-B341-B9BD-BDAFE856720C}"/>
      </w:docPartPr>
      <w:docPartBody>
        <w:p w:rsidR="00520FF7" w:rsidRDefault="00DD4EFB" w:rsidP="00DD4EFB">
          <w:pPr>
            <w:pStyle w:val="93159AAA7343A9439D6D0D480B2AD1501"/>
          </w:pPr>
          <w:r w:rsidRPr="0095453A">
            <w:rPr>
              <w:lang w:bidi="nl-NL"/>
            </w:rPr>
            <w:t xml:space="preserve"> moet als laatste worden geschreven, nadat u de rest van het plan hebt voltooid. Het biedt een overzicht (niet meer dan een pagina lang) van uw bedrijf, inclusief het probleem dat u denkt te willen oplossen, waarom uw oplossing anders is, uw ideale klant en de verwachte resultaten. U moet een hoogstaande en optimistische beschrijving van uw bedrijf geven. Als u op zoek bent naar investeringen, neem dan op hoeveel geld u wilt, waar u het voor gaat gebruiken en hoe dit het bedrijf winstgevender zal maken.  </w:t>
          </w:r>
        </w:p>
      </w:docPartBody>
    </w:docPart>
    <w:docPart>
      <w:docPartPr>
        <w:name w:val="C6C41A7F0B69BB4292FB1CDFED5623EC"/>
        <w:category>
          <w:name w:val="General"/>
          <w:gallery w:val="placeholder"/>
        </w:category>
        <w:types>
          <w:type w:val="bbPlcHdr"/>
        </w:types>
        <w:behaviors>
          <w:behavior w:val="content"/>
        </w:behaviors>
        <w:guid w:val="{680B9126-A437-0249-B060-781325385B66}"/>
      </w:docPartPr>
      <w:docPartBody>
        <w:p w:rsidR="00DD4EFB" w:rsidRPr="0095453A" w:rsidRDefault="00DD4EFB" w:rsidP="00352790">
          <w:r w:rsidRPr="0095453A">
            <w:rPr>
              <w:lang w:bidi="nl-NL"/>
            </w:rPr>
            <w:t xml:space="preserve">Dit is het eerste wat een potentiële belegger leest, zodat het zijn interesse in de eerste vijf minuten moet grijpen. </w:t>
          </w:r>
        </w:p>
        <w:p w:rsidR="00520FF7" w:rsidRDefault="00DD4EFB" w:rsidP="00DD4EFB">
          <w:pPr>
            <w:pStyle w:val="C6C41A7F0B69BB4292FB1CDFED5623EC1"/>
          </w:pPr>
          <w:r w:rsidRPr="0095453A">
            <w:rPr>
              <w:lang w:bidi="nl-NL"/>
            </w:rPr>
            <w:t>U kunt ervoor kiezen om het te ordenen met behulp van de onderstaande koppen.</w:t>
          </w:r>
        </w:p>
      </w:docPartBody>
    </w:docPart>
    <w:docPart>
      <w:docPartPr>
        <w:name w:val="8706A95388B26F4BB5D7BE5179FE7247"/>
        <w:category>
          <w:name w:val="General"/>
          <w:gallery w:val="placeholder"/>
        </w:category>
        <w:types>
          <w:type w:val="bbPlcHdr"/>
        </w:types>
        <w:behaviors>
          <w:behavior w:val="content"/>
        </w:behaviors>
        <w:guid w:val="{FF4A6154-B80D-5C4A-A63C-5AA8A1C4F3E5}"/>
      </w:docPartPr>
      <w:docPartBody>
        <w:p w:rsidR="00520FF7" w:rsidRDefault="00DD4EFB" w:rsidP="00DD4EFB">
          <w:pPr>
            <w:pStyle w:val="8706A95388B26F4BB5D7BE5179FE72478"/>
          </w:pPr>
          <w:r w:rsidRPr="0095453A">
            <w:rPr>
              <w:rStyle w:val="Zwaar"/>
              <w:lang w:bidi="nl-NL"/>
            </w:rPr>
            <w:t>Verkoopkans:</w:t>
          </w:r>
        </w:p>
      </w:docPartBody>
    </w:docPart>
    <w:docPart>
      <w:docPartPr>
        <w:name w:val="0D48FC1820AF9B4E98B5D856BBE22331"/>
        <w:category>
          <w:name w:val="General"/>
          <w:gallery w:val="placeholder"/>
        </w:category>
        <w:types>
          <w:type w:val="bbPlcHdr"/>
        </w:types>
        <w:behaviors>
          <w:behavior w:val="content"/>
        </w:behaviors>
        <w:guid w:val="{984F7A64-E4EC-A149-AD79-5C35EF822738}"/>
      </w:docPartPr>
      <w:docPartBody>
        <w:p w:rsidR="00520FF7" w:rsidRDefault="00DD4EFB" w:rsidP="00DD4EFB">
          <w:pPr>
            <w:pStyle w:val="0D48FC1820AF9B4E98B5D856BBE223311"/>
          </w:pPr>
          <w:r w:rsidRPr="0095453A">
            <w:rPr>
              <w:lang w:bidi="nl-NL"/>
            </w:rPr>
            <w:t>Welke problemen gaat u oplossen?</w:t>
          </w:r>
        </w:p>
      </w:docPartBody>
    </w:docPart>
    <w:docPart>
      <w:docPartPr>
        <w:name w:val="7ACB7303D29D074485A899C2B92E83B2"/>
        <w:category>
          <w:name w:val="General"/>
          <w:gallery w:val="placeholder"/>
        </w:category>
        <w:types>
          <w:type w:val="bbPlcHdr"/>
        </w:types>
        <w:behaviors>
          <w:behavior w:val="content"/>
        </w:behaviors>
        <w:guid w:val="{A6D48435-3EFD-E948-9713-0F7A1131777C}"/>
      </w:docPartPr>
      <w:docPartBody>
        <w:p w:rsidR="00520FF7" w:rsidRDefault="00DD4EFB" w:rsidP="00DD4EFB">
          <w:pPr>
            <w:pStyle w:val="7ACB7303D29D074485A899C2B92E83B28"/>
          </w:pPr>
          <w:r w:rsidRPr="0095453A">
            <w:rPr>
              <w:rStyle w:val="Zwaar"/>
              <w:lang w:bidi="nl-NL"/>
            </w:rPr>
            <w:t>Missie:</w:t>
          </w:r>
        </w:p>
      </w:docPartBody>
    </w:docPart>
    <w:docPart>
      <w:docPartPr>
        <w:name w:val="31540333B9FE774BA521F0FDAFA4F80E"/>
        <w:category>
          <w:name w:val="General"/>
          <w:gallery w:val="placeholder"/>
        </w:category>
        <w:types>
          <w:type w:val="bbPlcHdr"/>
        </w:types>
        <w:behaviors>
          <w:behavior w:val="content"/>
        </w:behaviors>
        <w:guid w:val="{637F5CDC-373C-1F4E-8E2B-F909AC7FC2F0}"/>
      </w:docPartPr>
      <w:docPartBody>
        <w:p w:rsidR="00520FF7" w:rsidRDefault="00DD4EFB" w:rsidP="00DD4EFB">
          <w:pPr>
            <w:pStyle w:val="31540333B9FE774BA521F0FDAFA4F80E1"/>
          </w:pPr>
          <w:r w:rsidRPr="0095453A">
            <w:rPr>
              <w:lang w:bidi="nl-NL"/>
            </w:rPr>
            <w:t>Identificeer wat het bedrijf beoogt te doen voor klanten, medewerkers en eigenaren.</w:t>
          </w:r>
        </w:p>
      </w:docPartBody>
    </w:docPart>
    <w:docPart>
      <w:docPartPr>
        <w:name w:val="4DE9DE3C5B24034EB7D8032E985DB3A3"/>
        <w:category>
          <w:name w:val="General"/>
          <w:gallery w:val="placeholder"/>
        </w:category>
        <w:types>
          <w:type w:val="bbPlcHdr"/>
        </w:types>
        <w:behaviors>
          <w:behavior w:val="content"/>
        </w:behaviors>
        <w:guid w:val="{BB026027-F663-8C45-9CA7-B4ABF0EAC836}"/>
      </w:docPartPr>
      <w:docPartBody>
        <w:p w:rsidR="00520FF7" w:rsidRDefault="00DD4EFB" w:rsidP="00DD4EFB">
          <w:pPr>
            <w:pStyle w:val="4DE9DE3C5B24034EB7D8032E985DB3A38"/>
          </w:pPr>
          <w:r w:rsidRPr="0095453A">
            <w:rPr>
              <w:rStyle w:val="Zwaar"/>
              <w:lang w:bidi="nl-NL"/>
            </w:rPr>
            <w:t>Uw oplossing:</w:t>
          </w:r>
        </w:p>
      </w:docPartBody>
    </w:docPart>
    <w:docPart>
      <w:docPartPr>
        <w:name w:val="E8B768D0DF7737449A5803DE06A60BAE"/>
        <w:category>
          <w:name w:val="General"/>
          <w:gallery w:val="placeholder"/>
        </w:category>
        <w:types>
          <w:type w:val="bbPlcHdr"/>
        </w:types>
        <w:behaviors>
          <w:behavior w:val="content"/>
        </w:behaviors>
        <w:guid w:val="{45E227A4-24EE-304A-A4A0-2D25BC56719D}"/>
      </w:docPartPr>
      <w:docPartBody>
        <w:p w:rsidR="00520FF7" w:rsidRDefault="00DD4EFB" w:rsidP="00DD4EFB">
          <w:pPr>
            <w:pStyle w:val="E8B768D0DF7737449A5803DE06A60BAE1"/>
          </w:pPr>
          <w:r w:rsidRPr="0095453A">
            <w:rPr>
              <w:lang w:bidi="nl-NL"/>
            </w:rPr>
            <w:t>Hoe kunt u met uw product of service het probleem op unieke wijze oplossen?</w:t>
          </w:r>
        </w:p>
      </w:docPartBody>
    </w:docPart>
    <w:docPart>
      <w:docPartPr>
        <w:name w:val="F4A1AD216D92D24A8D0096EDD3814C95"/>
        <w:category>
          <w:name w:val="General"/>
          <w:gallery w:val="placeholder"/>
        </w:category>
        <w:types>
          <w:type w:val="bbPlcHdr"/>
        </w:types>
        <w:behaviors>
          <w:behavior w:val="content"/>
        </w:behaviors>
        <w:guid w:val="{9FF70A3D-DC7F-CF48-BF83-366789B3609C}"/>
      </w:docPartPr>
      <w:docPartBody>
        <w:p w:rsidR="00520FF7" w:rsidRDefault="00DD4EFB" w:rsidP="00DD4EFB">
          <w:pPr>
            <w:pStyle w:val="F4A1AD216D92D24A8D0096EDD3814C958"/>
          </w:pPr>
          <w:r w:rsidRPr="0095453A">
            <w:rPr>
              <w:rStyle w:val="Zwaar"/>
              <w:lang w:bidi="nl-NL"/>
            </w:rPr>
            <w:t>Marktfocus:</w:t>
          </w:r>
        </w:p>
      </w:docPartBody>
    </w:docPart>
    <w:docPart>
      <w:docPartPr>
        <w:name w:val="21EE1EA7B18E52489AE56C190792FD72"/>
        <w:category>
          <w:name w:val="General"/>
          <w:gallery w:val="placeholder"/>
        </w:category>
        <w:types>
          <w:type w:val="bbPlcHdr"/>
        </w:types>
        <w:behaviors>
          <w:behavior w:val="content"/>
        </w:behaviors>
        <w:guid w:val="{867A3F9F-4062-D940-9019-331727D67861}"/>
      </w:docPartPr>
      <w:docPartBody>
        <w:p w:rsidR="00520FF7" w:rsidRDefault="00DD4EFB" w:rsidP="00DD4EFB">
          <w:pPr>
            <w:pStyle w:val="21EE1EA7B18E52489AE56C190792FD721"/>
          </w:pPr>
          <w:r w:rsidRPr="0095453A">
            <w:rPr>
              <w:lang w:bidi="nl-NL"/>
            </w:rPr>
            <w:t>Welke markt en ideale klanten wilt u aantrekken?</w:t>
          </w:r>
        </w:p>
      </w:docPartBody>
    </w:docPart>
    <w:docPart>
      <w:docPartPr>
        <w:name w:val="687B3CE180E0A142BEC72F830F4B629B"/>
        <w:category>
          <w:name w:val="General"/>
          <w:gallery w:val="placeholder"/>
        </w:category>
        <w:types>
          <w:type w:val="bbPlcHdr"/>
        </w:types>
        <w:behaviors>
          <w:behavior w:val="content"/>
        </w:behaviors>
        <w:guid w:val="{7B8F3368-D213-B947-8119-B3B7DFFCB7E5}"/>
      </w:docPartPr>
      <w:docPartBody>
        <w:p w:rsidR="00520FF7" w:rsidRDefault="00DD4EFB" w:rsidP="00DD4EFB">
          <w:pPr>
            <w:pStyle w:val="687B3CE180E0A142BEC72F830F4B629B8"/>
          </w:pPr>
          <w:r w:rsidRPr="0095453A">
            <w:rPr>
              <w:rStyle w:val="Zwaar"/>
              <w:lang w:bidi="nl-NL"/>
            </w:rPr>
            <w:t>Verwacht rendement:</w:t>
          </w:r>
        </w:p>
      </w:docPartBody>
    </w:docPart>
    <w:docPart>
      <w:docPartPr>
        <w:name w:val="10DF2BF670D3C44E94A6C9357607C8DA"/>
        <w:category>
          <w:name w:val="General"/>
          <w:gallery w:val="placeholder"/>
        </w:category>
        <w:types>
          <w:type w:val="bbPlcHdr"/>
        </w:types>
        <w:behaviors>
          <w:behavior w:val="content"/>
        </w:behaviors>
        <w:guid w:val="{00D1FBB3-72D9-7048-A80F-44F3117396DE}"/>
      </w:docPartPr>
      <w:docPartBody>
        <w:p w:rsidR="00520FF7" w:rsidRDefault="00DD4EFB" w:rsidP="00DD4EFB">
          <w:pPr>
            <w:pStyle w:val="10DF2BF670D3C44E94A6C9357607C8DA1"/>
          </w:pPr>
          <w:r w:rsidRPr="0095453A">
            <w:rPr>
              <w:lang w:bidi="nl-NL"/>
            </w:rPr>
            <w:t>Wat zijn belangrijke mijlpalen qua inkomsten, winst en klanten? Hoe snel wordt de investering terugbetaald?</w:t>
          </w:r>
        </w:p>
      </w:docPartBody>
    </w:docPart>
    <w:docPart>
      <w:docPartPr>
        <w:name w:val="E50B08D5CBD7B9488BBFAF74E818CB67"/>
        <w:category>
          <w:name w:val="General"/>
          <w:gallery w:val="placeholder"/>
        </w:category>
        <w:types>
          <w:type w:val="bbPlcHdr"/>
        </w:types>
        <w:behaviors>
          <w:behavior w:val="content"/>
        </w:behaviors>
        <w:guid w:val="{16B7AB09-FCDD-CB4A-AC9D-0C3FEC22D700}"/>
      </w:docPartPr>
      <w:docPartBody>
        <w:p w:rsidR="00520FF7" w:rsidRDefault="00DD4EFB" w:rsidP="00DD4EFB">
          <w:pPr>
            <w:pStyle w:val="E50B08D5CBD7B9488BBFAF74E818CB671"/>
          </w:pPr>
          <w:r w:rsidRPr="0095453A">
            <w:rPr>
              <w:lang w:bidi="nl-NL"/>
            </w:rPr>
            <w:t>BEDRIJFSOVERZICHT</w:t>
          </w:r>
        </w:p>
      </w:docPartBody>
    </w:docPart>
    <w:docPart>
      <w:docPartPr>
        <w:name w:val="E8B99492BF63744683337B3A4CF320DE"/>
        <w:category>
          <w:name w:val="General"/>
          <w:gallery w:val="placeholder"/>
        </w:category>
        <w:types>
          <w:type w:val="bbPlcHdr"/>
        </w:types>
        <w:behaviors>
          <w:behavior w:val="content"/>
        </w:behaviors>
        <w:guid w:val="{D19D71F6-5949-4947-8F59-16532033835A}"/>
      </w:docPartPr>
      <w:docPartBody>
        <w:p w:rsidR="00DD4EFB" w:rsidRPr="0095453A" w:rsidRDefault="00DD4EFB" w:rsidP="00CF7269">
          <w:r w:rsidRPr="0095453A">
            <w:rPr>
              <w:lang w:bidi="nl-NL"/>
            </w:rPr>
            <w:t>Geef een korte samenvatting van uw voorgenomen activiteiten en aan welke vraag deze voldoen, uw missie, hoe u bent begonnen, marktpositionering, operationele structuur en financiële doelen. Na het lezen van dit gedeelte moet de lezer begrijpen wat uw bedrijf van plan is te doen en hoe het georganiseerd is.  Dit gedeelte is niet bedoeld om uit te weiden. Houd het kort maar krachtig. Dit is de momentopname van uw bedrijf.</w:t>
          </w:r>
        </w:p>
        <w:p w:rsidR="00520FF7" w:rsidRDefault="00DD4EFB" w:rsidP="00DD4EFB">
          <w:pPr>
            <w:pStyle w:val="E8B99492BF63744683337B3A4CF320DE1"/>
          </w:pPr>
          <w:r w:rsidRPr="0095453A">
            <w:rPr>
              <w:lang w:bidi="nl-NL"/>
            </w:rPr>
            <w:t xml:space="preserve">Afhankelijk van het type bedrijf hebt neemt u de volgende secties op. Neem alleen op wat u nodig hebt en verwijder al het andere.  </w:t>
          </w:r>
        </w:p>
      </w:docPartBody>
    </w:docPart>
    <w:docPart>
      <w:docPartPr>
        <w:name w:val="D7A7D3741AC8C74D8F600FEAC2F5DD74"/>
        <w:category>
          <w:name w:val="General"/>
          <w:gallery w:val="placeholder"/>
        </w:category>
        <w:types>
          <w:type w:val="bbPlcHdr"/>
        </w:types>
        <w:behaviors>
          <w:behavior w:val="content"/>
        </w:behaviors>
        <w:guid w:val="{B7E0999D-A1C1-F24E-815C-8EF304AB5862}"/>
      </w:docPartPr>
      <w:docPartBody>
        <w:p w:rsidR="00520FF7" w:rsidRDefault="00DD4EFB" w:rsidP="00DD4EFB">
          <w:pPr>
            <w:pStyle w:val="D7A7D3741AC8C74D8F600FEAC2F5DD748"/>
          </w:pPr>
          <w:r w:rsidRPr="0095453A">
            <w:rPr>
              <w:rStyle w:val="Zwaar"/>
              <w:lang w:bidi="nl-NL"/>
            </w:rPr>
            <w:t>Bedrijfsoverzicht:</w:t>
          </w:r>
        </w:p>
      </w:docPartBody>
    </w:docPart>
    <w:docPart>
      <w:docPartPr>
        <w:name w:val="6AD7E79D28AEA5489FCD2CEA923E4763"/>
        <w:category>
          <w:name w:val="General"/>
          <w:gallery w:val="placeholder"/>
        </w:category>
        <w:types>
          <w:type w:val="bbPlcHdr"/>
        </w:types>
        <w:behaviors>
          <w:behavior w:val="content"/>
        </w:behaviors>
        <w:guid w:val="{0CFCD109-7482-7B45-9BDC-FD2BAFFD821A}"/>
      </w:docPartPr>
      <w:docPartBody>
        <w:p w:rsidR="00520FF7" w:rsidRDefault="00DD4EFB" w:rsidP="00DD4EFB">
          <w:pPr>
            <w:pStyle w:val="6AD7E79D28AEA5489FCD2CEA923E47631"/>
          </w:pPr>
          <w:r w:rsidRPr="0095453A">
            <w:rPr>
              <w:lang w:bidi="nl-NL"/>
            </w:rPr>
            <w:t>Dit vormt de inleiding tot uw bedrijf. Zie het als de elevator-pitch waar uw bedrijf voor staat en wat het van plan is om te doen. Vermeld de bedrijfsdoelen en enkele doelstellingen op de korte termijn.</w:t>
          </w:r>
        </w:p>
      </w:docPartBody>
    </w:docPart>
    <w:docPart>
      <w:docPartPr>
        <w:name w:val="A5FB5C86314DAF4C951FF896BADA0A78"/>
        <w:category>
          <w:name w:val="General"/>
          <w:gallery w:val="placeholder"/>
        </w:category>
        <w:types>
          <w:type w:val="bbPlcHdr"/>
        </w:types>
        <w:behaviors>
          <w:behavior w:val="content"/>
        </w:behaviors>
        <w:guid w:val="{873EE963-D631-FA48-B466-71CB8445E1D8}"/>
      </w:docPartPr>
      <w:docPartBody>
        <w:p w:rsidR="00520FF7" w:rsidRDefault="00DD4EFB" w:rsidP="00DD4EFB">
          <w:pPr>
            <w:pStyle w:val="A5FB5C86314DAF4C951FF896BADA0A788"/>
          </w:pPr>
          <w:r w:rsidRPr="0095453A">
            <w:rPr>
              <w:rStyle w:val="Zwaar"/>
              <w:lang w:bidi="nl-NL"/>
            </w:rPr>
            <w:t>Missieverklaring:</w:t>
          </w:r>
        </w:p>
      </w:docPartBody>
    </w:docPart>
    <w:docPart>
      <w:docPartPr>
        <w:name w:val="9ED2E6E4528FF74C9E065B512FBCF1B5"/>
        <w:category>
          <w:name w:val="General"/>
          <w:gallery w:val="placeholder"/>
        </w:category>
        <w:types>
          <w:type w:val="bbPlcHdr"/>
        </w:types>
        <w:behaviors>
          <w:behavior w:val="content"/>
        </w:behaviors>
        <w:guid w:val="{C2DD9373-5E35-9E45-805E-9C6C08D80E27}"/>
      </w:docPartPr>
      <w:docPartBody>
        <w:p w:rsidR="00520FF7" w:rsidRDefault="00DD4EFB" w:rsidP="00DD4EFB">
          <w:pPr>
            <w:pStyle w:val="9ED2E6E4528FF74C9E065B512FBCF1B51"/>
          </w:pPr>
          <w:r w:rsidRPr="0095453A">
            <w:rPr>
              <w:lang w:bidi="nl-NL"/>
            </w:rPr>
            <w:t>Een beknopt overzicht van de richtlijnen van uw bedrijf en de betekenis van het bedrijf voor klanten, werknemers en eigenaren.</w:t>
          </w:r>
        </w:p>
      </w:docPartBody>
    </w:docPart>
    <w:docPart>
      <w:docPartPr>
        <w:name w:val="503D9311D2A5664199010F654E7C1ACC"/>
        <w:category>
          <w:name w:val="General"/>
          <w:gallery w:val="placeholder"/>
        </w:category>
        <w:types>
          <w:type w:val="bbPlcHdr"/>
        </w:types>
        <w:behaviors>
          <w:behavior w:val="content"/>
        </w:behaviors>
        <w:guid w:val="{8650878F-0667-004F-BFBB-A050F0469809}"/>
      </w:docPartPr>
      <w:docPartBody>
        <w:p w:rsidR="00520FF7" w:rsidRDefault="00DD4EFB" w:rsidP="00DD4EFB">
          <w:pPr>
            <w:pStyle w:val="503D9311D2A5664199010F654E7C1ACC8"/>
          </w:pPr>
          <w:r w:rsidRPr="0095453A">
            <w:rPr>
              <w:rStyle w:val="Zwaar"/>
              <w:lang w:bidi="nl-NL"/>
            </w:rPr>
            <w:t>Bedrijfsgeschiedenis:</w:t>
          </w:r>
        </w:p>
      </w:docPartBody>
    </w:docPart>
    <w:docPart>
      <w:docPartPr>
        <w:name w:val="54D42596985316488C5F9B7891D7DDDA"/>
        <w:category>
          <w:name w:val="General"/>
          <w:gallery w:val="placeholder"/>
        </w:category>
        <w:types>
          <w:type w:val="bbPlcHdr"/>
        </w:types>
        <w:behaviors>
          <w:behavior w:val="content"/>
        </w:behaviors>
        <w:guid w:val="{4E15B9A5-4888-C24C-AFC9-B3B32C0BC6EF}"/>
      </w:docPartPr>
      <w:docPartBody>
        <w:p w:rsidR="00520FF7" w:rsidRDefault="00DD4EFB" w:rsidP="00DD4EFB">
          <w:pPr>
            <w:pStyle w:val="54D42596985316488C5F9B7891D7DDDA1"/>
          </w:pPr>
          <w:r w:rsidRPr="0095453A">
            <w:rPr>
              <w:lang w:bidi="nl-NL"/>
            </w:rPr>
            <w:t>Verstrek het achtergrondverhaal, vooral uw persoonlijke verhaal waarom u het bedrijf hebt opgericht. Breng de lezer op de hoogte waar het bedrijf nu staat qua verkoop, winst, belangrijke producten en klanten.</w:t>
          </w:r>
        </w:p>
      </w:docPartBody>
    </w:docPart>
    <w:docPart>
      <w:docPartPr>
        <w:name w:val="395EFC104B3EA542A78DEF441588ACD8"/>
        <w:category>
          <w:name w:val="General"/>
          <w:gallery w:val="placeholder"/>
        </w:category>
        <w:types>
          <w:type w:val="bbPlcHdr"/>
        </w:types>
        <w:behaviors>
          <w:behavior w:val="content"/>
        </w:behaviors>
        <w:guid w:val="{6E5E0EE1-5B62-B740-8DE3-65C70000B7B3}"/>
      </w:docPartPr>
      <w:docPartBody>
        <w:p w:rsidR="00520FF7" w:rsidRDefault="00DD4EFB" w:rsidP="00DD4EFB">
          <w:pPr>
            <w:pStyle w:val="395EFC104B3EA542A78DEF441588ACD88"/>
          </w:pPr>
          <w:r w:rsidRPr="0095453A">
            <w:rPr>
              <w:rStyle w:val="Zwaar"/>
              <w:lang w:bidi="nl-NL"/>
            </w:rPr>
            <w:t>Locatie:</w:t>
          </w:r>
        </w:p>
      </w:docPartBody>
    </w:docPart>
    <w:docPart>
      <w:docPartPr>
        <w:name w:val="9C857A6EC7761C4D90305E938923DEA7"/>
        <w:category>
          <w:name w:val="General"/>
          <w:gallery w:val="placeholder"/>
        </w:category>
        <w:types>
          <w:type w:val="bbPlcHdr"/>
        </w:types>
        <w:behaviors>
          <w:behavior w:val="content"/>
        </w:behaviors>
        <w:guid w:val="{0F102FFC-018B-6845-A800-FEC4EDA3CE96}"/>
      </w:docPartPr>
      <w:docPartBody>
        <w:p w:rsidR="00520FF7" w:rsidRDefault="00DD4EFB" w:rsidP="00DD4EFB">
          <w:pPr>
            <w:pStyle w:val="9C857A6EC7761C4D90305E938923DEA71"/>
          </w:pPr>
          <w:r w:rsidRPr="0095453A">
            <w:rPr>
              <w:lang w:bidi="nl-NL"/>
            </w:rPr>
            <w:t>Bij een medisch kantoor bepaalt de locatie direct op welke doelgroep u zich gaat richten. Hoe spreekt deze locatie uw doelgroep aan? Waarom is dit een goede locatie?</w:t>
          </w:r>
        </w:p>
      </w:docPartBody>
    </w:docPart>
    <w:docPart>
      <w:docPartPr>
        <w:name w:val="DE72474B42FD6743B868BBCF26D14264"/>
        <w:category>
          <w:name w:val="General"/>
          <w:gallery w:val="placeholder"/>
        </w:category>
        <w:types>
          <w:type w:val="bbPlcHdr"/>
        </w:types>
        <w:behaviors>
          <w:behavior w:val="content"/>
        </w:behaviors>
        <w:guid w:val="{9F6C8023-0FBB-4141-AEE0-3CADFFDDB7F1}"/>
      </w:docPartPr>
      <w:docPartBody>
        <w:p w:rsidR="00520FF7" w:rsidRDefault="00DD4EFB" w:rsidP="00DD4EFB">
          <w:pPr>
            <w:pStyle w:val="DE72474B42FD6743B868BBCF26D142648"/>
          </w:pPr>
          <w:r w:rsidRPr="0095453A">
            <w:rPr>
              <w:rStyle w:val="Zwaar"/>
              <w:lang w:bidi="nl-NL"/>
            </w:rPr>
            <w:t>Doelgroepen, producten en diensten:</w:t>
          </w:r>
        </w:p>
      </w:docPartBody>
    </w:docPart>
    <w:docPart>
      <w:docPartPr>
        <w:name w:val="DCC9D42C44C0D64C9FD764922EAC4DE0"/>
        <w:category>
          <w:name w:val="General"/>
          <w:gallery w:val="placeholder"/>
        </w:category>
        <w:types>
          <w:type w:val="bbPlcHdr"/>
        </w:types>
        <w:behaviors>
          <w:behavior w:val="content"/>
        </w:behaviors>
        <w:guid w:val="{F364E4E5-44F8-F44B-90CD-A27A6AD734C8}"/>
      </w:docPartPr>
      <w:docPartBody>
        <w:p w:rsidR="00520FF7" w:rsidRDefault="00DD4EFB" w:rsidP="00DD4EFB">
          <w:pPr>
            <w:pStyle w:val="DCC9D42C44C0D64C9FD764922EAC4DE01"/>
          </w:pPr>
          <w:r w:rsidRPr="0095453A">
            <w:rPr>
              <w:lang w:bidi="nl-NL"/>
            </w:rPr>
            <w:t>Geef een overzicht van de doelgroep en de behoeften waarop uw bedrijf zich richt. Neem korte beschrijvingen op van de producten en diensten die u wilt aanbieden en welke doelgroepen en klanttypen u wilt benaderen. U geeft hierover meer informatie in een ander gedeelte van dit plan.</w:t>
          </w:r>
        </w:p>
      </w:docPartBody>
    </w:docPart>
    <w:docPart>
      <w:docPartPr>
        <w:name w:val="5F619A7F1FBC7F40B7F528A99D06B210"/>
        <w:category>
          <w:name w:val="General"/>
          <w:gallery w:val="placeholder"/>
        </w:category>
        <w:types>
          <w:type w:val="bbPlcHdr"/>
        </w:types>
        <w:behaviors>
          <w:behavior w:val="content"/>
        </w:behaviors>
        <w:guid w:val="{1BFE3555-2589-6044-8D29-D26860976091}"/>
      </w:docPartPr>
      <w:docPartBody>
        <w:p w:rsidR="00520FF7" w:rsidRDefault="00DD4EFB" w:rsidP="00DD4EFB">
          <w:pPr>
            <w:pStyle w:val="5F619A7F1FBC7F40B7F528A99D06B2108"/>
          </w:pPr>
          <w:r w:rsidRPr="0095453A">
            <w:rPr>
              <w:rStyle w:val="Zwaar"/>
              <w:lang w:bidi="nl-NL"/>
            </w:rPr>
            <w:t>Operationele structuur:</w:t>
          </w:r>
        </w:p>
      </w:docPartBody>
    </w:docPart>
    <w:docPart>
      <w:docPartPr>
        <w:name w:val="C78E340A9D65E9439FB4EB4ADE5BDC06"/>
        <w:category>
          <w:name w:val="General"/>
          <w:gallery w:val="placeholder"/>
        </w:category>
        <w:types>
          <w:type w:val="bbPlcHdr"/>
        </w:types>
        <w:behaviors>
          <w:behavior w:val="content"/>
        </w:behaviors>
        <w:guid w:val="{7E545E81-5821-E047-B62C-E43163FE55E6}"/>
      </w:docPartPr>
      <w:docPartBody>
        <w:p w:rsidR="00520FF7" w:rsidRDefault="00DD4EFB" w:rsidP="00DD4EFB">
          <w:pPr>
            <w:pStyle w:val="C78E340A9D65E9439FB4EB4ADE5BDC061"/>
          </w:pPr>
          <w:r w:rsidRPr="0095453A">
            <w:rPr>
              <w:lang w:bidi="nl-NL"/>
            </w:rPr>
            <w:t xml:space="preserve">Beschrijf de operationele gegevens van uw bedrijf. Vermeld uw managementteam en eventuele werknemers die u mogelijk nodig heeft om uw bedrijf optimaal te laten draaien.  </w:t>
          </w:r>
        </w:p>
      </w:docPartBody>
    </w:docPart>
    <w:docPart>
      <w:docPartPr>
        <w:name w:val="3BA9D61F982FB849BD65A1C017C318C6"/>
        <w:category>
          <w:name w:val="General"/>
          <w:gallery w:val="placeholder"/>
        </w:category>
        <w:types>
          <w:type w:val="bbPlcHdr"/>
        </w:types>
        <w:behaviors>
          <w:behavior w:val="content"/>
        </w:behaviors>
        <w:guid w:val="{0BD14D5A-415B-564B-B384-73E39E163F07}"/>
      </w:docPartPr>
      <w:docPartBody>
        <w:p w:rsidR="00520FF7" w:rsidRDefault="00DD4EFB" w:rsidP="00DD4EFB">
          <w:pPr>
            <w:pStyle w:val="3BA9D61F982FB849BD65A1C017C318C68"/>
          </w:pPr>
          <w:r w:rsidRPr="0095453A">
            <w:rPr>
              <w:rStyle w:val="Zwaar"/>
              <w:lang w:bidi="nl-NL"/>
            </w:rPr>
            <w:t>Financiële doelen:</w:t>
          </w:r>
        </w:p>
      </w:docPartBody>
    </w:docPart>
    <w:docPart>
      <w:docPartPr>
        <w:name w:val="BF2D26F4991D744591251899B87CDFAD"/>
        <w:category>
          <w:name w:val="General"/>
          <w:gallery w:val="placeholder"/>
        </w:category>
        <w:types>
          <w:type w:val="bbPlcHdr"/>
        </w:types>
        <w:behaviors>
          <w:behavior w:val="content"/>
        </w:behaviors>
        <w:guid w:val="{5E2DC7AE-D008-C148-8CD0-37B7FE6B862A}"/>
      </w:docPartPr>
      <w:docPartBody>
        <w:p w:rsidR="00520FF7" w:rsidRDefault="00DD4EFB" w:rsidP="00DD4EFB">
          <w:pPr>
            <w:pStyle w:val="BF2D26F4991D744591251899B87CDFAD1"/>
          </w:pPr>
          <w:r w:rsidRPr="0095453A">
            <w:rPr>
              <w:lang w:bidi="nl-NL"/>
            </w:rPr>
            <w:t>Beschrijf het benodigde beginkapitaal, verwachte omzet en winst, prognose, tijdlijn en budget.</w:t>
          </w:r>
        </w:p>
      </w:docPartBody>
    </w:docPart>
    <w:docPart>
      <w:docPartPr>
        <w:name w:val="AD75CA8F45A7EA419F851FAE2E7A2667"/>
        <w:category>
          <w:name w:val="General"/>
          <w:gallery w:val="placeholder"/>
        </w:category>
        <w:types>
          <w:type w:val="bbPlcHdr"/>
        </w:types>
        <w:behaviors>
          <w:behavior w:val="content"/>
        </w:behaviors>
        <w:guid w:val="{B461711A-D392-2B46-B41A-AE7DBABD5FA4}"/>
      </w:docPartPr>
      <w:docPartBody>
        <w:p w:rsidR="00520FF7" w:rsidRDefault="00DD4EFB" w:rsidP="00DD4EFB">
          <w:pPr>
            <w:pStyle w:val="AD75CA8F45A7EA419F851FAE2E7A26671"/>
          </w:pPr>
          <w:r w:rsidRPr="0095453A">
            <w:rPr>
              <w:lang w:bidi="nl-NL"/>
            </w:rPr>
            <w:t>BEDRIJFSOMSCHRIJVING</w:t>
          </w:r>
        </w:p>
      </w:docPartBody>
    </w:docPart>
    <w:docPart>
      <w:docPartPr>
        <w:name w:val="FA6BE512A4903342B042CAC560B8AB33"/>
        <w:category>
          <w:name w:val="General"/>
          <w:gallery w:val="placeholder"/>
        </w:category>
        <w:types>
          <w:type w:val="bbPlcHdr"/>
        </w:types>
        <w:behaviors>
          <w:behavior w:val="content"/>
        </w:behaviors>
        <w:guid w:val="{42D7C442-1CB3-EA47-94BC-45322C3C2883}"/>
      </w:docPartPr>
      <w:docPartBody>
        <w:p w:rsidR="00DD4EFB" w:rsidRPr="0095453A" w:rsidRDefault="00DD4EFB" w:rsidP="00DD2790">
          <w:r w:rsidRPr="0095453A">
            <w:rPr>
              <w:lang w:bidi="nl-NL"/>
            </w:rPr>
            <w:t xml:space="preserve">In deze sectie worden eerst de zakelijke kansen omschreven. Het zou de vraag moeten beantwoorden: welk probleem probeert u op te lossen? Gebruik eventueel een casus om het pijnpunt van de klant te beschrijven en hoe ze dit momenteel oplossen. Als uw product of dienst iets toevoegt dat door de markt niet als een probleem wordt geïdentificeerd (bijvoorbeeld een tandartspraktijk die ook ‘s avonds geopend is, buiten kantooruren), beschrijf dan ook hoe uw oplossing stress vermindert, geld bespaart of de klant vreugde schenkt. </w:t>
          </w:r>
        </w:p>
        <w:p w:rsidR="00520FF7" w:rsidRDefault="00DD4EFB" w:rsidP="00DD4EFB">
          <w:pPr>
            <w:pStyle w:val="FA6BE512A4903342B042CAC560B8AB331"/>
          </w:pPr>
          <w:r w:rsidRPr="0095453A">
            <w:rPr>
              <w:lang w:bidi="nl-NL"/>
            </w:rPr>
            <w:t>Beschrijf na het identificeren van de kans gedetailleerd uw oplossing (product of dienst) en hoe het een probleem oplost en uw klanten ten goede komt. In dit gedeelte moet ook een gedetailleerdere beschrijving worden gegeven van het product of de dienst, de manier waarop het zal worden geleverd, de prijsstelling en of er in de toekomst een upgrade of uitbreiding voor beschikbaar komt. Als er andere belangrijke spelers in de markt zijn, zoals leveranciers, distributeurs of anderen, kunt u die in deze sectie beschrijven.</w:t>
          </w:r>
        </w:p>
      </w:docPartBody>
    </w:docPart>
    <w:docPart>
      <w:docPartPr>
        <w:name w:val="32C06A1926839F4D88573C517CE54D86"/>
        <w:category>
          <w:name w:val="General"/>
          <w:gallery w:val="placeholder"/>
        </w:category>
        <w:types>
          <w:type w:val="bbPlcHdr"/>
        </w:types>
        <w:behaviors>
          <w:behavior w:val="content"/>
        </w:behaviors>
        <w:guid w:val="{DC6AC6A0-7A79-9940-8C53-26D383DAD9A7}"/>
      </w:docPartPr>
      <w:docPartBody>
        <w:p w:rsidR="00520FF7" w:rsidRDefault="00DD4EFB" w:rsidP="00DD4EFB">
          <w:pPr>
            <w:pStyle w:val="32C06A1926839F4D88573C517CE54D868"/>
          </w:pPr>
          <w:r w:rsidRPr="0095453A">
            <w:rPr>
              <w:rStyle w:val="Zwaar"/>
              <w:lang w:bidi="nl-NL"/>
            </w:rPr>
            <w:t>Verkoopkans:</w:t>
          </w:r>
        </w:p>
      </w:docPartBody>
    </w:docPart>
    <w:docPart>
      <w:docPartPr>
        <w:name w:val="9870276C67907C4E8D49C83CB46E06A8"/>
        <w:category>
          <w:name w:val="General"/>
          <w:gallery w:val="placeholder"/>
        </w:category>
        <w:types>
          <w:type w:val="bbPlcHdr"/>
        </w:types>
        <w:behaviors>
          <w:behavior w:val="content"/>
        </w:behaviors>
        <w:guid w:val="{F3275DA2-CB27-D34D-B433-D74599D901AF}"/>
      </w:docPartPr>
      <w:docPartBody>
        <w:p w:rsidR="00520FF7" w:rsidRDefault="00DD4EFB" w:rsidP="00DD4EFB">
          <w:pPr>
            <w:pStyle w:val="9870276C67907C4E8D49C83CB46E06A81"/>
          </w:pPr>
          <w:r w:rsidRPr="0095453A">
            <w:rPr>
              <w:lang w:bidi="nl-NL"/>
            </w:rPr>
            <w:t>Beschrijf hoe de markt voor uw product of oplossing eruitziet. Op een hoog niveau, wat is de markt en wie zijn de spelers, zijn het zakelijke klanten of consumenten, een specifieke geografie, etc? (Er is bijvoorbeeld een gebrek aan pediatrische tandheelkundige diensten in de voorsteden.) Beschrijf de huidige staat van beschikbare producten of services en hoe uw product of service de patiëntenzorg zal verbeteren.</w:t>
          </w:r>
        </w:p>
      </w:docPartBody>
    </w:docPart>
    <w:docPart>
      <w:docPartPr>
        <w:name w:val="04990A197F1DB142B2CC72CE728FC594"/>
        <w:category>
          <w:name w:val="General"/>
          <w:gallery w:val="placeholder"/>
        </w:category>
        <w:types>
          <w:type w:val="bbPlcHdr"/>
        </w:types>
        <w:behaviors>
          <w:behavior w:val="content"/>
        </w:behaviors>
        <w:guid w:val="{C7653CB8-D9BC-1049-95CD-AE645C1EE3A5}"/>
      </w:docPartPr>
      <w:docPartBody>
        <w:p w:rsidR="00520FF7" w:rsidRDefault="00DD4EFB" w:rsidP="00DD4EFB">
          <w:pPr>
            <w:pStyle w:val="04990A197F1DB142B2CC72CE728FC5948"/>
          </w:pPr>
          <w:r w:rsidRPr="0095453A">
            <w:rPr>
              <w:rStyle w:val="Zwaar"/>
              <w:lang w:bidi="nl-NL"/>
            </w:rPr>
            <w:t>Productoverzicht:</w:t>
          </w:r>
        </w:p>
      </w:docPartBody>
    </w:docPart>
    <w:docPart>
      <w:docPartPr>
        <w:name w:val="D73172B432429F41AEABC963A3687A68"/>
        <w:category>
          <w:name w:val="General"/>
          <w:gallery w:val="placeholder"/>
        </w:category>
        <w:types>
          <w:type w:val="bbPlcHdr"/>
        </w:types>
        <w:behaviors>
          <w:behavior w:val="content"/>
        </w:behaviors>
        <w:guid w:val="{B510AB87-762B-1843-BD30-8ECD882FDF9F}"/>
      </w:docPartPr>
      <w:docPartBody>
        <w:p w:rsidR="00520FF7" w:rsidRDefault="00DD4EFB" w:rsidP="00DD4EFB">
          <w:pPr>
            <w:pStyle w:val="D73172B432429F41AEABC963A3687A681"/>
          </w:pPr>
          <w:r w:rsidRPr="0095453A">
            <w:rPr>
              <w:lang w:bidi="nl-NL"/>
            </w:rPr>
            <w:t>Geef zo veel mogelijk details over uw product- of serviceaanbod. Gebruikt u technologie die het huidige medische proces verbetert? Of levert u diensten op een opvallende manier?</w:t>
          </w:r>
        </w:p>
      </w:docPartBody>
    </w:docPart>
    <w:docPart>
      <w:docPartPr>
        <w:name w:val="B05F78ADA0B68F478BC4B72F6AEFD868"/>
        <w:category>
          <w:name w:val="General"/>
          <w:gallery w:val="placeholder"/>
        </w:category>
        <w:types>
          <w:type w:val="bbPlcHdr"/>
        </w:types>
        <w:behaviors>
          <w:behavior w:val="content"/>
        </w:behaviors>
        <w:guid w:val="{C40DF44A-0D77-DD41-8F6F-59677B0E9A68}"/>
      </w:docPartPr>
      <w:docPartBody>
        <w:p w:rsidR="00520FF7" w:rsidRDefault="00DD4EFB" w:rsidP="00DD4EFB">
          <w:pPr>
            <w:pStyle w:val="B05F78ADA0B68F478BC4B72F6AEFD8688"/>
          </w:pPr>
          <w:r w:rsidRPr="0095453A">
            <w:rPr>
              <w:rStyle w:val="Zwaar"/>
              <w:lang w:bidi="nl-NL"/>
            </w:rPr>
            <w:t>Belangrijke deelnemers en het management team:</w:t>
          </w:r>
        </w:p>
      </w:docPartBody>
    </w:docPart>
    <w:docPart>
      <w:docPartPr>
        <w:name w:val="60C31663EF4BE24E94D38D2CE2816857"/>
        <w:category>
          <w:name w:val="General"/>
          <w:gallery w:val="placeholder"/>
        </w:category>
        <w:types>
          <w:type w:val="bbPlcHdr"/>
        </w:types>
        <w:behaviors>
          <w:behavior w:val="content"/>
        </w:behaviors>
        <w:guid w:val="{9D87BF71-719A-3B4D-BEED-DBFC0656C7DA}"/>
      </w:docPartPr>
      <w:docPartBody>
        <w:p w:rsidR="00520FF7" w:rsidRDefault="00DD4EFB" w:rsidP="00DD4EFB">
          <w:pPr>
            <w:pStyle w:val="60C31663EF4BE24E94D38D2CE28168571"/>
          </w:pPr>
          <w:r w:rsidRPr="0095453A">
            <w:rPr>
              <w:lang w:bidi="nl-NL"/>
            </w:rPr>
            <w:t>In sommige bedrijven worden producten op maat gemaakt en heeft elke onderbreking in de aanvoer gevolgen voor de onderneming. Er kunnen belangrijke bijdragers zijn aan een service die u aanbiedt, dus is het belangrijk om deze te identificeren. Identificeer strategische partners in uw bedrijf, zoals belangrijke leveranciers, distributeurs, verwijzingspartners of anderen.</w:t>
          </w:r>
        </w:p>
      </w:docPartBody>
    </w:docPart>
    <w:docPart>
      <w:docPartPr>
        <w:name w:val="3960F525FDDE3749A694FCF4DCC152A6"/>
        <w:category>
          <w:name w:val="General"/>
          <w:gallery w:val="placeholder"/>
        </w:category>
        <w:types>
          <w:type w:val="bbPlcHdr"/>
        </w:types>
        <w:behaviors>
          <w:behavior w:val="content"/>
        </w:behaviors>
        <w:guid w:val="{260B726F-622E-484F-9216-32AD866D99B1}"/>
      </w:docPartPr>
      <w:docPartBody>
        <w:p w:rsidR="00520FF7" w:rsidRDefault="00DD4EFB" w:rsidP="00DD4EFB">
          <w:pPr>
            <w:pStyle w:val="3960F525FDDE3749A694FCF4DCC152A68"/>
          </w:pPr>
          <w:r w:rsidRPr="0095453A">
            <w:rPr>
              <w:rStyle w:val="Zwaar"/>
              <w:lang w:bidi="nl-NL"/>
            </w:rPr>
            <w:t>Klinisch/reglementair:</w:t>
          </w:r>
        </w:p>
      </w:docPartBody>
    </w:docPart>
    <w:docPart>
      <w:docPartPr>
        <w:name w:val="E6FFDDBA09A8D34283C15DD471956C23"/>
        <w:category>
          <w:name w:val="General"/>
          <w:gallery w:val="placeholder"/>
        </w:category>
        <w:types>
          <w:type w:val="bbPlcHdr"/>
        </w:types>
        <w:behaviors>
          <w:behavior w:val="content"/>
        </w:behaviors>
        <w:guid w:val="{55FEC47A-D361-6A42-A0AE-C7338324DCEB}"/>
      </w:docPartPr>
      <w:docPartBody>
        <w:p w:rsidR="00520FF7" w:rsidRDefault="00DD4EFB" w:rsidP="00DD4EFB">
          <w:pPr>
            <w:pStyle w:val="E6FFDDBA09A8D34283C15DD471956C231"/>
          </w:pPr>
          <w:r w:rsidRPr="0095453A">
            <w:rPr>
              <w:lang w:bidi="nl-NL"/>
            </w:rPr>
            <w:t>Geef een overzicht van uw strategie voor het verkrijgen van marketinggoedkeuring van de medische inspectie. Voldoet u aan alle vereiste preklinische onderzoeken om uw producten en technologie te gebruiken?</w:t>
          </w:r>
        </w:p>
      </w:docPartBody>
    </w:docPart>
    <w:docPart>
      <w:docPartPr>
        <w:name w:val="8F8F97E0A9459A478BBDC5DC121C1D44"/>
        <w:category>
          <w:name w:val="General"/>
          <w:gallery w:val="placeholder"/>
        </w:category>
        <w:types>
          <w:type w:val="bbPlcHdr"/>
        </w:types>
        <w:behaviors>
          <w:behavior w:val="content"/>
        </w:behaviors>
        <w:guid w:val="{9B05A2D0-50E0-8D40-9B09-0CE5F048C3D6}"/>
      </w:docPartPr>
      <w:docPartBody>
        <w:p w:rsidR="00520FF7" w:rsidRDefault="00DD4EFB" w:rsidP="00DD4EFB">
          <w:pPr>
            <w:pStyle w:val="8F8F97E0A9459A478BBDC5DC121C1D448"/>
          </w:pPr>
          <w:r w:rsidRPr="0095453A">
            <w:rPr>
              <w:rStyle w:val="Zwaar"/>
              <w:lang w:bidi="nl-NL"/>
            </w:rPr>
            <w:t>Prijsstelling:</w:t>
          </w:r>
        </w:p>
      </w:docPartBody>
    </w:docPart>
    <w:docPart>
      <w:docPartPr>
        <w:name w:val="3B5B258493B00F4DB1C52458CB74DB77"/>
        <w:category>
          <w:name w:val="General"/>
          <w:gallery w:val="placeholder"/>
        </w:category>
        <w:types>
          <w:type w:val="bbPlcHdr"/>
        </w:types>
        <w:behaviors>
          <w:behavior w:val="content"/>
        </w:behaviors>
        <w:guid w:val="{D954054B-12A2-D843-808B-1733663A3630}"/>
      </w:docPartPr>
      <w:docPartBody>
        <w:p w:rsidR="00520FF7" w:rsidRDefault="00DD4EFB" w:rsidP="00DD4EFB">
          <w:pPr>
            <w:pStyle w:val="3B5B258493B00F4DB1C52458CB74DB771"/>
          </w:pPr>
          <w:r w:rsidRPr="0095453A">
            <w:rPr>
              <w:lang w:bidi="nl-NL"/>
            </w:rPr>
            <w:t>Geef de prijzen van uw product of dienst, de bruto marge en eventuele upgradepaden op.</w:t>
          </w:r>
        </w:p>
      </w:docPartBody>
    </w:docPart>
    <w:docPart>
      <w:docPartPr>
        <w:name w:val="B17B3F1CAD04FB4C8A58E6C36704E0DC"/>
        <w:category>
          <w:name w:val="General"/>
          <w:gallery w:val="placeholder"/>
        </w:category>
        <w:types>
          <w:type w:val="bbPlcHdr"/>
        </w:types>
        <w:behaviors>
          <w:behavior w:val="content"/>
        </w:behaviors>
        <w:guid w:val="{675D26EF-A737-EE44-9FF2-849D058B057E}"/>
      </w:docPartPr>
      <w:docPartBody>
        <w:p w:rsidR="00520FF7" w:rsidRDefault="00DD4EFB" w:rsidP="00DD4EFB">
          <w:pPr>
            <w:pStyle w:val="B17B3F1CAD04FB4C8A58E6C36704E0DC1"/>
          </w:pPr>
          <w:r w:rsidRPr="0095453A">
            <w:rPr>
              <w:lang w:bidi="nl-NL"/>
            </w:rPr>
            <w:t>MARKTANALYSE</w:t>
          </w:r>
        </w:p>
      </w:docPartBody>
    </w:docPart>
    <w:docPart>
      <w:docPartPr>
        <w:name w:val="17D8C1133A29ED4B88EE6C2509EC6AF5"/>
        <w:category>
          <w:name w:val="General"/>
          <w:gallery w:val="placeholder"/>
        </w:category>
        <w:types>
          <w:type w:val="bbPlcHdr"/>
        </w:types>
        <w:behaviors>
          <w:behavior w:val="content"/>
        </w:behaviors>
        <w:guid w:val="{03753A72-31B8-C646-A151-DB0CD6C5E0A9}"/>
      </w:docPartPr>
      <w:docPartBody>
        <w:p w:rsidR="00DD4EFB" w:rsidRPr="0095453A" w:rsidRDefault="00DD4EFB" w:rsidP="00CF7269">
          <w:r w:rsidRPr="0095453A">
            <w:rPr>
              <w:lang w:bidi="nl-NL"/>
            </w:rPr>
            <w:t xml:space="preserve">De marktanalyse biedt de lezer inzicht in hoe goed u uw markt kent en of deze groot genoeg is om uw bedrijfsdoelstellingen te ondersteunen. De sectie biedt een overzicht van de branche waarin uw bedrijf zich bevindt. Wanneer u deze sector beperkt tot de ideale klant op basis van uw bedrijfsstrategie, definieert u uw doelmarkt. Een gedetailleerde beschrijving en dimensionering van de doelgroep zal de lezer helpen de marktwaarde te begrijpen die u nastreeft (het aantal potentiële klanten vermenigvuldigd met de gemiddelde opbrengst voor uw product of dienst). </w:t>
          </w:r>
        </w:p>
        <w:p w:rsidR="00DD4EFB" w:rsidRPr="0095453A" w:rsidRDefault="00DD4EFB" w:rsidP="00CF7269">
          <w:r w:rsidRPr="0095453A">
            <w:rPr>
              <w:lang w:bidi="nl-NL"/>
            </w:rPr>
            <w:t xml:space="preserve">Bij het definiëren van de doelgroep kunt u belangrijke elementen identificeren, zoals geografische locatie, demografische gegevens, kenmerken van kopers, de behoeften van uw doelgroep en hoe momenteel aan deze behoeften wordt tegemoet gekomen.  Als er directe concurrenten zijn, moet worden vergeleken hoe uw toekomstige oplossing verschilt van hun product of dienst. </w:t>
          </w:r>
        </w:p>
        <w:p w:rsidR="00DD4EFB" w:rsidRPr="0095453A" w:rsidRDefault="00DD4EFB" w:rsidP="00CF7269">
          <w:r w:rsidRPr="0095453A">
            <w:rPr>
              <w:lang w:bidi="nl-NL"/>
            </w:rPr>
            <w:t xml:space="preserve">In dit gedeelte kunt u ook een SWOT-analyse (Sterkte en zwakke punten, kansen en bedreigingen) opnemen, om de positie van uw bedrijf ten opzichte van de concurrentie beter te kunnen beoordelen. </w:t>
          </w:r>
        </w:p>
        <w:p w:rsidR="00520FF7" w:rsidRDefault="00DD4EFB" w:rsidP="00DD4EFB">
          <w:pPr>
            <w:pStyle w:val="17D8C1133A29ED4B88EE6C2509EC6AF51"/>
          </w:pPr>
          <w:r w:rsidRPr="0095453A">
            <w:rPr>
              <w:lang w:bidi="nl-NL"/>
            </w:rPr>
            <w:t>Afhankelijk van het type bedrijf hebt u mogelijk de volgende secties nodig. Neem alleen op wat u nodig hebt en verwijder al het andere.</w:t>
          </w:r>
        </w:p>
      </w:docPartBody>
    </w:docPart>
    <w:docPart>
      <w:docPartPr>
        <w:name w:val="6D21FE38D31535439761CFF5C2BB21EB"/>
        <w:category>
          <w:name w:val="General"/>
          <w:gallery w:val="placeholder"/>
        </w:category>
        <w:types>
          <w:type w:val="bbPlcHdr"/>
        </w:types>
        <w:behaviors>
          <w:behavior w:val="content"/>
        </w:behaviors>
        <w:guid w:val="{AE97A081-452A-CD40-B859-36A4B991DB90}"/>
      </w:docPartPr>
      <w:docPartBody>
        <w:p w:rsidR="00520FF7" w:rsidRDefault="00DD4EFB" w:rsidP="00DD4EFB">
          <w:pPr>
            <w:pStyle w:val="6D21FE38D31535439761CFF5C2BB21EB8"/>
          </w:pPr>
          <w:r w:rsidRPr="0095453A">
            <w:rPr>
              <w:rStyle w:val="Zwaar"/>
              <w:lang w:bidi="nl-NL"/>
            </w:rPr>
            <w:t>Bedrijfstak:</w:t>
          </w:r>
        </w:p>
      </w:docPartBody>
    </w:docPart>
    <w:docPart>
      <w:docPartPr>
        <w:name w:val="A0859C3EFDB02343921A1900A7B92CEA"/>
        <w:category>
          <w:name w:val="General"/>
          <w:gallery w:val="placeholder"/>
        </w:category>
        <w:types>
          <w:type w:val="bbPlcHdr"/>
        </w:types>
        <w:behaviors>
          <w:behavior w:val="content"/>
        </w:behaviors>
        <w:guid w:val="{73440610-37A6-5E4C-AA01-CF184BC330E9}"/>
      </w:docPartPr>
      <w:docPartBody>
        <w:p w:rsidR="00520FF7" w:rsidRDefault="00DD4EFB" w:rsidP="00DD4EFB">
          <w:pPr>
            <w:pStyle w:val="A0859C3EFDB02343921A1900A7B92CEA1"/>
          </w:pPr>
          <w:r w:rsidRPr="0095453A">
            <w:rPr>
              <w:lang w:bidi="nl-NL"/>
            </w:rPr>
            <w:t>Begin met een brede omschrijving van de afzetmogelijkheden. U overweegt bijvoorbeeld een medische praktijk of tandartspraktijk te openen, hetzij in een buitenwijk of in de binnenstad. Elke locatie zou een geheel andere doelgroep bedienen. Een locatie in het centrum zal waarschijnlijk drukke kantoormedewerkers aantrekken terwijl een voorstedelijke locatie zich meer zal richten op families. Identificeer het aantal gezinnen of klanten in uw lokale geografie dat in uw demografische doelgroep past.</w:t>
          </w:r>
        </w:p>
      </w:docPartBody>
    </w:docPart>
    <w:docPart>
      <w:docPartPr>
        <w:name w:val="19F648264889BF4F891F373BFF7526EC"/>
        <w:category>
          <w:name w:val="General"/>
          <w:gallery w:val="placeholder"/>
        </w:category>
        <w:types>
          <w:type w:val="bbPlcHdr"/>
        </w:types>
        <w:behaviors>
          <w:behavior w:val="content"/>
        </w:behaviors>
        <w:guid w:val="{01AE04C7-B2EF-6D40-9428-D723EC2944AF}"/>
      </w:docPartPr>
      <w:docPartBody>
        <w:p w:rsidR="00520FF7" w:rsidRDefault="00DD4EFB" w:rsidP="00DD4EFB">
          <w:pPr>
            <w:pStyle w:val="19F648264889BF4F891F373BFF7526EC8"/>
          </w:pPr>
          <w:r w:rsidRPr="0095453A">
            <w:rPr>
              <w:rStyle w:val="Zwaar"/>
              <w:lang w:bidi="nl-NL"/>
            </w:rPr>
            <w:t>Marktsegmentatie:</w:t>
          </w:r>
        </w:p>
      </w:docPartBody>
    </w:docPart>
    <w:docPart>
      <w:docPartPr>
        <w:name w:val="2402D85C629C9C4190E25EA81912B15F"/>
        <w:category>
          <w:name w:val="General"/>
          <w:gallery w:val="placeholder"/>
        </w:category>
        <w:types>
          <w:type w:val="bbPlcHdr"/>
        </w:types>
        <w:behaviors>
          <w:behavior w:val="content"/>
        </w:behaviors>
        <w:guid w:val="{816C67F9-A9DE-FD4C-A9C8-4BF779958BF0}"/>
      </w:docPartPr>
      <w:docPartBody>
        <w:p w:rsidR="00520FF7" w:rsidRDefault="00DD4EFB" w:rsidP="00DD4EFB">
          <w:pPr>
            <w:pStyle w:val="2402D85C629C9C4190E25EA81912B15F1"/>
          </w:pPr>
          <w:r w:rsidRPr="0095453A">
            <w:rPr>
              <w:lang w:bidi="nl-NL"/>
            </w:rPr>
            <w:t>Als bijvoorbeeld uw branche tandheelkunde is, zou de TAM iedereen zijn die gezondheid en hygiëne belangrijk vindt. Als u een tandartspraktijk runt in de buitenwijken van Rotterdam, is uw SAM misschien iemand in een straal van 5 kilometer die behoefte heeft aan mondhygiëne en een controle. Wanneer u uw unieke aanbiedingen ontwikkelt, kunt u ten slotte uw focus- of doelmarkt (segment) definiëren als een praktijk dat zich richt op tandheelkundige gezondheid van kinderen en familie. U kunt de markt ook segmenteren op basis van criteria zoals kwaliteit, prijs, assortiment, openingstijden, demografie, geografie, enz. Een paar andere elementen om te overwegen zijn vragen als: Groeit uw segment, krimpt het, of blijft het de komende jaren gelijk? Welk marktpercentage denkt u dat u kunt innemen? Welk marktaandeel verwacht u over 2-3 jaar te hebben? Afbeeldingen kunnen het beste worden gebruikt in een sectie als deze om groei (lijngrafiek) of percentages van markten of groepen weer te geven (cirkeldiagram).</w:t>
          </w:r>
        </w:p>
      </w:docPartBody>
    </w:docPart>
    <w:docPart>
      <w:docPartPr>
        <w:name w:val="B6CA0644F78AEB4A95C98DDDAFEFE65F"/>
        <w:category>
          <w:name w:val="General"/>
          <w:gallery w:val="placeholder"/>
        </w:category>
        <w:types>
          <w:type w:val="bbPlcHdr"/>
        </w:types>
        <w:behaviors>
          <w:behavior w:val="content"/>
        </w:behaviors>
        <w:guid w:val="{04049581-2221-9D41-9DA7-79B24C292F04}"/>
      </w:docPartPr>
      <w:docPartBody>
        <w:p w:rsidR="00520FF7" w:rsidRDefault="00DD4EFB" w:rsidP="00DD4EFB">
          <w:pPr>
            <w:pStyle w:val="B6CA0644F78AEB4A95C98DDDAFEFE65F8"/>
          </w:pPr>
          <w:r w:rsidRPr="0095453A">
            <w:rPr>
              <w:rStyle w:val="Zwaar"/>
              <w:lang w:bidi="nl-NL"/>
            </w:rPr>
            <w:t>Concurrentie:</w:t>
          </w:r>
        </w:p>
      </w:docPartBody>
    </w:docPart>
    <w:docPart>
      <w:docPartPr>
        <w:name w:val="53C4D0BD69FD314181A48E732A76D915"/>
        <w:category>
          <w:name w:val="General"/>
          <w:gallery w:val="placeholder"/>
        </w:category>
        <w:types>
          <w:type w:val="bbPlcHdr"/>
        </w:types>
        <w:behaviors>
          <w:behavior w:val="content"/>
        </w:behaviors>
        <w:guid w:val="{F8E05AE0-FD45-124B-A731-99235BCFCE22}"/>
      </w:docPartPr>
      <w:docPartBody>
        <w:p w:rsidR="00520FF7" w:rsidRDefault="00DD4EFB" w:rsidP="00DD4EFB">
          <w:pPr>
            <w:pStyle w:val="53C4D0BD69FD314181A48E732A76D9151"/>
          </w:pPr>
          <w:r w:rsidRPr="0095453A">
            <w:rPr>
              <w:lang w:bidi="nl-NL"/>
            </w:rPr>
            <w:t>Bedrijven concurreren allemaal op de een of andere manier.  Het kan specifieke, rechtstreekse concurrentie zijn of concurrentie met de manier waarop klanten dingen doen.  Zij zijn gewend hun probleem op een andere manier op te lossen. Wanneer u de concurrentie identificeert, moet u bepalen wie er nog meer producten of services levert om hetzelfde probleem op te lossen waar u zich mee bezighoudt? Wat zijn de voordelen van uw bedrijf op deze concurrenten? Hoe zal uw stem gehoord worden boven het geluid van concurrenten? Soms bevat een bedrijfsplan een matrix met functies en wordt vergeleken hoe elk bedrijf die functies aanbiedt of niet aanbiedt. Dit gedeelte weerspiegelt hoe uw oplossing verschilt van de concurrentie en beter geschikt is voor de doelmarkt die u hebt geïdentificeerd.</w:t>
          </w:r>
        </w:p>
      </w:docPartBody>
    </w:docPart>
    <w:docPart>
      <w:docPartPr>
        <w:name w:val="E80443A49918A040BE0F7DB7CFBF237D"/>
        <w:category>
          <w:name w:val="General"/>
          <w:gallery w:val="placeholder"/>
        </w:category>
        <w:types>
          <w:type w:val="bbPlcHdr"/>
        </w:types>
        <w:behaviors>
          <w:behavior w:val="content"/>
        </w:behaviors>
        <w:guid w:val="{D31D9960-BEAD-BF49-AF06-CE4A091D63AC}"/>
      </w:docPartPr>
      <w:docPartBody>
        <w:p w:rsidR="00520FF7" w:rsidRDefault="00DD4EFB" w:rsidP="00DD4EFB">
          <w:pPr>
            <w:pStyle w:val="E80443A49918A040BE0F7DB7CFBF237D8"/>
          </w:pPr>
          <w:r w:rsidRPr="0095453A">
            <w:rPr>
              <w:rStyle w:val="Zwaar"/>
              <w:lang w:bidi="nl-NL"/>
            </w:rPr>
            <w:t>SWOT-analyse:</w:t>
          </w:r>
        </w:p>
      </w:docPartBody>
    </w:docPart>
    <w:docPart>
      <w:docPartPr>
        <w:name w:val="54BA4FDACF51F044B57052B6D31362EA"/>
        <w:category>
          <w:name w:val="General"/>
          <w:gallery w:val="placeholder"/>
        </w:category>
        <w:types>
          <w:type w:val="bbPlcHdr"/>
        </w:types>
        <w:behaviors>
          <w:behavior w:val="content"/>
        </w:behaviors>
        <w:guid w:val="{4DE6B1B0-2293-CD41-8F2B-00CD5BAA56CD}"/>
      </w:docPartPr>
      <w:docPartBody>
        <w:p w:rsidR="00520FF7" w:rsidRDefault="00DD4EFB" w:rsidP="00DD4EFB">
          <w:pPr>
            <w:pStyle w:val="54BA4FDACF51F044B57052B6D31362EA1"/>
          </w:pPr>
          <w:r w:rsidRPr="0095453A">
            <w:rPr>
              <w:lang w:bidi="nl-NL"/>
            </w:rPr>
            <w:t>U kunt een SWOT-analyse opnemen door de onderstaande vakjes in te vullen, om uw bedrijf te beoordelen op sterktes en zwaktes (intern) en kansen en bedreigingen (extern) in de huidige marktomgeving. Dit is een goede oefening om op jaarbasis te doen. Nadat u uw analyse hebt voltooid, denkt u na over hoe uw sterke punten u kunnen helpen kansen te maximaliseren en bedreigingen te minimaliseren. Hoe kunnen uw zwakheden uw vermogen om de kansen te benutten vertragen. Hoe kunnen uw zwakheden u blootstellen aan bedreigingen?</w:t>
          </w:r>
        </w:p>
      </w:docPartBody>
    </w:docPart>
    <w:docPart>
      <w:docPartPr>
        <w:name w:val="CBB8D97CC9CBB744AFF69D530A1D430D"/>
        <w:category>
          <w:name w:val="General"/>
          <w:gallery w:val="placeholder"/>
        </w:category>
        <w:types>
          <w:type w:val="bbPlcHdr"/>
        </w:types>
        <w:behaviors>
          <w:behavior w:val="content"/>
        </w:behaviors>
        <w:guid w:val="{6F4D5A8A-7226-354F-9610-C6D39A6B4399}"/>
      </w:docPartPr>
      <w:docPartBody>
        <w:p w:rsidR="00520FF7" w:rsidRDefault="00DD4EFB" w:rsidP="00DD4EFB">
          <w:pPr>
            <w:pStyle w:val="CBB8D97CC9CBB744AFF69D530A1D430D1"/>
          </w:pPr>
          <w:r w:rsidRPr="0095453A">
            <w:rPr>
              <w:lang w:bidi="nl-NL"/>
            </w:rPr>
            <w:t>STERKE PUNTEN</w:t>
          </w:r>
        </w:p>
      </w:docPartBody>
    </w:docPart>
    <w:docPart>
      <w:docPartPr>
        <w:name w:val="0FCC7D7353C8EB4DA5BC72F4C9FDF230"/>
        <w:category>
          <w:name w:val="General"/>
          <w:gallery w:val="placeholder"/>
        </w:category>
        <w:types>
          <w:type w:val="bbPlcHdr"/>
        </w:types>
        <w:behaviors>
          <w:behavior w:val="content"/>
        </w:behaviors>
        <w:guid w:val="{9C69ABD3-29AD-924D-BF88-ED2C0D4FF818}"/>
      </w:docPartPr>
      <w:docPartBody>
        <w:p w:rsidR="00DD4EFB" w:rsidRPr="0095453A" w:rsidRDefault="00DD4EFB" w:rsidP="00DD2790">
          <w:pPr>
            <w:pStyle w:val="Grafiekopsommingsteken"/>
          </w:pPr>
          <w:r w:rsidRPr="0095453A">
            <w:rPr>
              <w:lang w:bidi="nl-NL"/>
            </w:rPr>
            <w:t>Voordeel</w:t>
          </w:r>
        </w:p>
        <w:p w:rsidR="00DD4EFB" w:rsidRPr="0095453A" w:rsidRDefault="00DD4EFB" w:rsidP="00DD2790">
          <w:pPr>
            <w:pStyle w:val="Grafiekopsommingsteken"/>
          </w:pPr>
          <w:r w:rsidRPr="0095453A">
            <w:rPr>
              <w:lang w:bidi="nl-NL"/>
            </w:rPr>
            <w:t>Mogelijkheden</w:t>
          </w:r>
        </w:p>
        <w:p w:rsidR="00DD4EFB" w:rsidRPr="0095453A" w:rsidRDefault="00DD4EFB" w:rsidP="00DD2790">
          <w:pPr>
            <w:pStyle w:val="Grafiekopsommingsteken"/>
          </w:pPr>
          <w:r w:rsidRPr="0095453A">
            <w:rPr>
              <w:lang w:bidi="nl-NL"/>
            </w:rPr>
            <w:t>Middelen, personen</w:t>
          </w:r>
        </w:p>
        <w:p w:rsidR="00DD4EFB" w:rsidRPr="0095453A" w:rsidRDefault="00DD4EFB" w:rsidP="00DD2790">
          <w:pPr>
            <w:pStyle w:val="Grafiekopsommingsteken"/>
          </w:pPr>
          <w:r w:rsidRPr="0095453A">
            <w:rPr>
              <w:lang w:bidi="nl-NL"/>
            </w:rPr>
            <w:t>Ervaring</w:t>
          </w:r>
        </w:p>
        <w:p w:rsidR="00DD4EFB" w:rsidRPr="0095453A" w:rsidRDefault="00DD4EFB" w:rsidP="00DD2790">
          <w:pPr>
            <w:pStyle w:val="Grafiekopsommingsteken"/>
          </w:pPr>
          <w:r w:rsidRPr="0095453A">
            <w:rPr>
              <w:lang w:bidi="nl-NL"/>
            </w:rPr>
            <w:t>Financiële reserves</w:t>
          </w:r>
        </w:p>
        <w:p w:rsidR="00DD4EFB" w:rsidRPr="0095453A" w:rsidRDefault="00DD4EFB" w:rsidP="00DD2790">
          <w:pPr>
            <w:pStyle w:val="Grafiekopsommingsteken"/>
          </w:pPr>
          <w:r w:rsidRPr="0095453A">
            <w:rPr>
              <w:lang w:bidi="nl-NL"/>
            </w:rPr>
            <w:t>Toegevoegde waarde</w:t>
          </w:r>
        </w:p>
        <w:p w:rsidR="00520FF7" w:rsidRDefault="00DD4EFB" w:rsidP="00DD4EFB">
          <w:pPr>
            <w:pStyle w:val="0FCC7D7353C8EB4DA5BC72F4C9FDF2301"/>
          </w:pPr>
          <w:r w:rsidRPr="0095453A">
            <w:rPr>
              <w:lang w:bidi="nl-NL"/>
            </w:rPr>
            <w:t>Prijs, waarde, kwaliteit</w:t>
          </w:r>
        </w:p>
      </w:docPartBody>
    </w:docPart>
    <w:docPart>
      <w:docPartPr>
        <w:name w:val="41E1FDF9511A214CA5C3C01166DF3CE4"/>
        <w:category>
          <w:name w:val="General"/>
          <w:gallery w:val="placeholder"/>
        </w:category>
        <w:types>
          <w:type w:val="bbPlcHdr"/>
        </w:types>
        <w:behaviors>
          <w:behavior w:val="content"/>
        </w:behaviors>
        <w:guid w:val="{4A803CB8-18F1-2B46-AE2F-36A676286B29}"/>
      </w:docPartPr>
      <w:docPartBody>
        <w:p w:rsidR="00520FF7" w:rsidRDefault="00DD4EFB" w:rsidP="00DD4EFB">
          <w:pPr>
            <w:pStyle w:val="41E1FDF9511A214CA5C3C01166DF3CE41"/>
          </w:pPr>
          <w:r w:rsidRPr="0095453A">
            <w:rPr>
              <w:lang w:bidi="nl-NL"/>
            </w:rPr>
            <w:t>ZWAKKE PUNTEN</w:t>
          </w:r>
        </w:p>
      </w:docPartBody>
    </w:docPart>
    <w:docPart>
      <w:docPartPr>
        <w:name w:val="AF226483B797CA4F8C0DBCF60B5F0EDC"/>
        <w:category>
          <w:name w:val="General"/>
          <w:gallery w:val="placeholder"/>
        </w:category>
        <w:types>
          <w:type w:val="bbPlcHdr"/>
        </w:types>
        <w:behaviors>
          <w:behavior w:val="content"/>
        </w:behaviors>
        <w:guid w:val="{7F6CEBFE-C908-C74B-8388-987F2B801324}"/>
      </w:docPartPr>
      <w:docPartBody>
        <w:p w:rsidR="00DD4EFB" w:rsidRPr="0095453A" w:rsidRDefault="00DD4EFB" w:rsidP="00DD2790">
          <w:pPr>
            <w:pStyle w:val="Grafiekopsommingsteken2"/>
          </w:pPr>
          <w:r w:rsidRPr="0095453A">
            <w:rPr>
              <w:lang w:bidi="nl-NL"/>
            </w:rPr>
            <w:t>Nadelen</w:t>
          </w:r>
        </w:p>
        <w:p w:rsidR="00DD4EFB" w:rsidRPr="0095453A" w:rsidRDefault="00DD4EFB" w:rsidP="00DD2790">
          <w:pPr>
            <w:pStyle w:val="Grafiekopsommingsteken2"/>
          </w:pPr>
          <w:r w:rsidRPr="0095453A">
            <w:rPr>
              <w:lang w:bidi="nl-NL"/>
            </w:rPr>
            <w:t>Ruimte in mogelijkheden</w:t>
          </w:r>
        </w:p>
        <w:p w:rsidR="00DD4EFB" w:rsidRPr="0095453A" w:rsidRDefault="00DD4EFB" w:rsidP="00DD2790">
          <w:pPr>
            <w:pStyle w:val="Grafiekopsommingsteken2"/>
          </w:pPr>
          <w:r w:rsidRPr="0095453A">
            <w:rPr>
              <w:lang w:bidi="nl-NL"/>
            </w:rPr>
            <w:t>Cashflow</w:t>
          </w:r>
        </w:p>
        <w:p w:rsidR="00DD4EFB" w:rsidRPr="0095453A" w:rsidRDefault="00DD4EFB" w:rsidP="00DD2790">
          <w:pPr>
            <w:pStyle w:val="Grafiekopsommingsteken2"/>
          </w:pPr>
          <w:r w:rsidRPr="0095453A">
            <w:rPr>
              <w:lang w:bidi="nl-NL"/>
            </w:rPr>
            <w:t>Leveranciers</w:t>
          </w:r>
        </w:p>
        <w:p w:rsidR="00DD4EFB" w:rsidRPr="0095453A" w:rsidRDefault="00DD4EFB" w:rsidP="00DD2790">
          <w:pPr>
            <w:pStyle w:val="Grafiekopsommingsteken2"/>
          </w:pPr>
          <w:r w:rsidRPr="0095453A">
            <w:rPr>
              <w:lang w:bidi="nl-NL"/>
            </w:rPr>
            <w:t>Ervaring</w:t>
          </w:r>
        </w:p>
        <w:p w:rsidR="00DD4EFB" w:rsidRPr="0095453A" w:rsidRDefault="00DD4EFB" w:rsidP="00DD2790">
          <w:pPr>
            <w:pStyle w:val="Grafiekopsommingsteken2"/>
          </w:pPr>
          <w:r w:rsidRPr="0095453A">
            <w:rPr>
              <w:lang w:bidi="nl-NL"/>
            </w:rPr>
            <w:t>Te verbeteren gebieden</w:t>
          </w:r>
        </w:p>
        <w:p w:rsidR="00520FF7" w:rsidRDefault="00DD4EFB" w:rsidP="00DD4EFB">
          <w:pPr>
            <w:pStyle w:val="AF226483B797CA4F8C0DBCF60B5F0EDC1"/>
          </w:pPr>
          <w:r w:rsidRPr="0095453A">
            <w:rPr>
              <w:lang w:bidi="nl-NL"/>
            </w:rPr>
            <w:t>Oorzaken van omzetverlies</w:t>
          </w:r>
        </w:p>
      </w:docPartBody>
    </w:docPart>
    <w:docPart>
      <w:docPartPr>
        <w:name w:val="33BE7C50015F0248862C647CCF7EC5E7"/>
        <w:category>
          <w:name w:val="General"/>
          <w:gallery w:val="placeholder"/>
        </w:category>
        <w:types>
          <w:type w:val="bbPlcHdr"/>
        </w:types>
        <w:behaviors>
          <w:behavior w:val="content"/>
        </w:behaviors>
        <w:guid w:val="{5A4E47D1-9020-884B-952C-F3304D9A1998}"/>
      </w:docPartPr>
      <w:docPartBody>
        <w:p w:rsidR="00520FF7" w:rsidRDefault="00DD4EFB" w:rsidP="00DD4EFB">
          <w:pPr>
            <w:pStyle w:val="33BE7C50015F0248862C647CCF7EC5E71"/>
          </w:pPr>
          <w:r w:rsidRPr="0095453A">
            <w:rPr>
              <w:lang w:bidi="nl-NL"/>
            </w:rPr>
            <w:t>KANSEN</w:t>
          </w:r>
        </w:p>
      </w:docPartBody>
    </w:docPart>
    <w:docPart>
      <w:docPartPr>
        <w:name w:val="59B643D83FD30944B846765129AF06A0"/>
        <w:category>
          <w:name w:val="General"/>
          <w:gallery w:val="placeholder"/>
        </w:category>
        <w:types>
          <w:type w:val="bbPlcHdr"/>
        </w:types>
        <w:behaviors>
          <w:behavior w:val="content"/>
        </w:behaviors>
        <w:guid w:val="{882ED902-4257-3740-B997-407ABCE871E1}"/>
      </w:docPartPr>
      <w:docPartBody>
        <w:p w:rsidR="00DD4EFB" w:rsidRPr="0095453A" w:rsidRDefault="00DD4EFB" w:rsidP="00DD2790">
          <w:pPr>
            <w:pStyle w:val="Grafiekopsommingsteken3"/>
          </w:pPr>
          <w:r w:rsidRPr="0095453A">
            <w:rPr>
              <w:lang w:bidi="nl-NL"/>
            </w:rPr>
            <w:t>Te verbeteren gebieden</w:t>
          </w:r>
        </w:p>
        <w:p w:rsidR="00DD4EFB" w:rsidRPr="0095453A" w:rsidRDefault="00DD4EFB" w:rsidP="00DD2790">
          <w:pPr>
            <w:pStyle w:val="Grafiekopsommingsteken3"/>
          </w:pPr>
          <w:r w:rsidRPr="0095453A">
            <w:rPr>
              <w:lang w:bidi="nl-NL"/>
            </w:rPr>
            <w:t>Nieuwe segmenten</w:t>
          </w:r>
        </w:p>
        <w:p w:rsidR="00DD4EFB" w:rsidRPr="0095453A" w:rsidRDefault="00DD4EFB" w:rsidP="00DD2790">
          <w:pPr>
            <w:pStyle w:val="Grafiekopsommingsteken3"/>
          </w:pPr>
          <w:r w:rsidRPr="0095453A">
            <w:rPr>
              <w:lang w:bidi="nl-NL"/>
            </w:rPr>
            <w:t>Actuele trends in de sector</w:t>
          </w:r>
        </w:p>
        <w:p w:rsidR="00DD4EFB" w:rsidRPr="0095453A" w:rsidRDefault="00DD4EFB" w:rsidP="00DD2790">
          <w:pPr>
            <w:pStyle w:val="Grafiekopsommingsteken3"/>
          </w:pPr>
          <w:r w:rsidRPr="0095453A">
            <w:rPr>
              <w:lang w:bidi="nl-NL"/>
            </w:rPr>
            <w:t>Nieuwe producten</w:t>
          </w:r>
        </w:p>
        <w:p w:rsidR="00DD4EFB" w:rsidRPr="0095453A" w:rsidRDefault="00DD4EFB" w:rsidP="00DD2790">
          <w:pPr>
            <w:pStyle w:val="Grafiekopsommingsteken3"/>
          </w:pPr>
          <w:r w:rsidRPr="0095453A">
            <w:rPr>
              <w:lang w:bidi="nl-NL"/>
            </w:rPr>
            <w:t>Nieuwe innovaties</w:t>
          </w:r>
        </w:p>
        <w:p w:rsidR="00520FF7" w:rsidRDefault="00DD4EFB" w:rsidP="00DD4EFB">
          <w:pPr>
            <w:pStyle w:val="59B643D83FD30944B846765129AF06A01"/>
          </w:pPr>
          <w:r w:rsidRPr="0095453A">
            <w:rPr>
              <w:lang w:bidi="nl-NL"/>
            </w:rPr>
            <w:t>Belangrijk partnerschap</w:t>
          </w:r>
        </w:p>
      </w:docPartBody>
    </w:docPart>
    <w:docPart>
      <w:docPartPr>
        <w:name w:val="0AEB999542E72E438DF4DCB88DD1C7EF"/>
        <w:category>
          <w:name w:val="General"/>
          <w:gallery w:val="placeholder"/>
        </w:category>
        <w:types>
          <w:type w:val="bbPlcHdr"/>
        </w:types>
        <w:behaviors>
          <w:behavior w:val="content"/>
        </w:behaviors>
        <w:guid w:val="{8425BD81-1AD2-3C49-9535-0D65E3818BE4}"/>
      </w:docPartPr>
      <w:docPartBody>
        <w:p w:rsidR="00520FF7" w:rsidRDefault="00DD4EFB" w:rsidP="00DD4EFB">
          <w:pPr>
            <w:pStyle w:val="0AEB999542E72E438DF4DCB88DD1C7EF1"/>
          </w:pPr>
          <w:r w:rsidRPr="0095453A">
            <w:rPr>
              <w:lang w:bidi="nl-NL"/>
            </w:rPr>
            <w:t>BEDREIGINGEN</w:t>
          </w:r>
        </w:p>
      </w:docPartBody>
    </w:docPart>
    <w:docPart>
      <w:docPartPr>
        <w:name w:val="162618EC3A9FDF48BB41B8141D1828B5"/>
        <w:category>
          <w:name w:val="General"/>
          <w:gallery w:val="placeholder"/>
        </w:category>
        <w:types>
          <w:type w:val="bbPlcHdr"/>
        </w:types>
        <w:behaviors>
          <w:behavior w:val="content"/>
        </w:behaviors>
        <w:guid w:val="{EAA66285-C0C9-824A-9DC7-D34895F118BC}"/>
      </w:docPartPr>
      <w:docPartBody>
        <w:p w:rsidR="00DD4EFB" w:rsidRPr="0095453A" w:rsidRDefault="00DD4EFB" w:rsidP="00DD2790">
          <w:pPr>
            <w:pStyle w:val="Grafiekopsommingsteken4"/>
          </w:pPr>
          <w:r w:rsidRPr="0095453A">
            <w:rPr>
              <w:lang w:bidi="nl-NL"/>
            </w:rPr>
            <w:t>Economie</w:t>
          </w:r>
        </w:p>
        <w:p w:rsidR="00DD4EFB" w:rsidRPr="0095453A" w:rsidRDefault="00DD4EFB" w:rsidP="00DD2790">
          <w:pPr>
            <w:pStyle w:val="Grafiekopsommingsteken4"/>
          </w:pPr>
          <w:r w:rsidRPr="0095453A">
            <w:rPr>
              <w:lang w:bidi="nl-NL"/>
            </w:rPr>
            <w:t>Knelpunten</w:t>
          </w:r>
        </w:p>
        <w:p w:rsidR="00DD4EFB" w:rsidRPr="0095453A" w:rsidRDefault="00DD4EFB" w:rsidP="00DD2790">
          <w:pPr>
            <w:pStyle w:val="Grafiekopsommingsteken4"/>
          </w:pPr>
          <w:r w:rsidRPr="0095453A">
            <w:rPr>
              <w:lang w:bidi="nl-NL"/>
            </w:rPr>
            <w:t>Acties van concurrenten</w:t>
          </w:r>
        </w:p>
        <w:p w:rsidR="00DD4EFB" w:rsidRPr="0095453A" w:rsidRDefault="00DD4EFB" w:rsidP="00DD2790">
          <w:pPr>
            <w:pStyle w:val="Grafiekopsommingsteken4"/>
          </w:pPr>
          <w:r w:rsidRPr="0095453A">
            <w:rPr>
              <w:lang w:bidi="nl-NL"/>
            </w:rPr>
            <w:t>Politieke gevolgen</w:t>
          </w:r>
        </w:p>
        <w:p w:rsidR="00DD4EFB" w:rsidRPr="0095453A" w:rsidRDefault="00DD4EFB" w:rsidP="00DD2790">
          <w:pPr>
            <w:pStyle w:val="Grafiekopsommingsteken4"/>
          </w:pPr>
          <w:r w:rsidRPr="0095453A">
            <w:rPr>
              <w:lang w:bidi="nl-NL"/>
            </w:rPr>
            <w:t>Milieueffecten</w:t>
          </w:r>
        </w:p>
        <w:p w:rsidR="00DD4EFB" w:rsidRPr="0095453A" w:rsidRDefault="00DD4EFB" w:rsidP="00DD2790">
          <w:pPr>
            <w:pStyle w:val="Grafiekopsommingsteken4"/>
          </w:pPr>
          <w:r w:rsidRPr="0095453A">
            <w:rPr>
              <w:lang w:bidi="nl-NL"/>
            </w:rPr>
            <w:t>Verlies van belangrijke personeelsleden</w:t>
          </w:r>
        </w:p>
        <w:p w:rsidR="00520FF7" w:rsidRDefault="00DD4EFB" w:rsidP="00DD4EFB">
          <w:pPr>
            <w:pStyle w:val="162618EC3A9FDF48BB41B8141D1828B51"/>
          </w:pPr>
          <w:r w:rsidRPr="0095453A">
            <w:rPr>
              <w:lang w:bidi="nl-NL"/>
            </w:rPr>
            <w:t>Marktvraag</w:t>
          </w:r>
        </w:p>
      </w:docPartBody>
    </w:docPart>
    <w:docPart>
      <w:docPartPr>
        <w:name w:val="3D3373415003004DA678F861602D1696"/>
        <w:category>
          <w:name w:val="General"/>
          <w:gallery w:val="placeholder"/>
        </w:category>
        <w:types>
          <w:type w:val="bbPlcHdr"/>
        </w:types>
        <w:behaviors>
          <w:behavior w:val="content"/>
        </w:behaviors>
        <w:guid w:val="{4DDA2BC5-6F77-D34C-A0B1-3E6140C3B614}"/>
      </w:docPartPr>
      <w:docPartBody>
        <w:p w:rsidR="00520FF7" w:rsidRDefault="00DD4EFB" w:rsidP="00DD4EFB">
          <w:pPr>
            <w:pStyle w:val="3D3373415003004DA678F861602D16961"/>
          </w:pPr>
          <w:r w:rsidRPr="0095453A">
            <w:rPr>
              <w:lang w:bidi="nl-NL"/>
            </w:rPr>
            <w:t>WERKPLAN</w:t>
          </w:r>
        </w:p>
      </w:docPartBody>
    </w:docPart>
    <w:docPart>
      <w:docPartPr>
        <w:name w:val="08C50D3BC85AC149B4B01BDA8CFB9514"/>
        <w:category>
          <w:name w:val="General"/>
          <w:gallery w:val="placeholder"/>
        </w:category>
        <w:types>
          <w:type w:val="bbPlcHdr"/>
        </w:types>
        <w:behaviors>
          <w:behavior w:val="content"/>
        </w:behaviors>
        <w:guid w:val="{6E2869DD-44EF-4941-B2D5-55EF0FBF6F7E}"/>
      </w:docPartPr>
      <w:docPartBody>
        <w:p w:rsidR="00DD4EFB" w:rsidRPr="0095453A" w:rsidRDefault="00DD4EFB" w:rsidP="00DD2790">
          <w:r w:rsidRPr="0095453A">
            <w:rPr>
              <w:lang w:bidi="nl-NL"/>
            </w:rPr>
            <w:t>Bovendien moet u aangeven hoe u een loyale klantenbasis ontwikkelt. Dit omvat managementverantwoordelijkheden met datums en budgetten, om ervoor te zorgen dat resultaten kunnen worden gevolgd.  Wat zijn de beoogde fasen voor toekomstige groei en de capaciteiten die nodig zijn om deze groei te realiseren?</w:t>
          </w:r>
        </w:p>
        <w:p w:rsidR="00520FF7" w:rsidRDefault="00DD4EFB" w:rsidP="00DD4EFB">
          <w:pPr>
            <w:pStyle w:val="08C50D3BC85AC149B4B01BDA8CFB95141"/>
          </w:pPr>
          <w:r w:rsidRPr="0095453A">
            <w:rPr>
              <w:lang w:bidi="nl-NL"/>
            </w:rPr>
            <w:t>In het werkplan wordt beschreven hoe uw bedrijf werkt. Afhankelijk van het soort bedrijf dat u heeft, zijn belangrijke elementen van dit plan hoe u producten of services op de markt brengt en hoe u klanten ondersteunt. Het vormt de basis voor de logistiek, technologie en basisaanpak van uw bedrijf. Afhankelijk van het type bedrijf hebt u mogelijk de volgende secties nodig. Neem alleen op wat u nodig hebt en verwijder al het andere. Denk eraan: probeer uw bedrijfsplan zo kort mogelijk te houden. Te veel details kunnen uw plan veel te lang maken.</w:t>
          </w:r>
        </w:p>
      </w:docPartBody>
    </w:docPart>
    <w:docPart>
      <w:docPartPr>
        <w:name w:val="120E902263773445B6C1E8B090DBD640"/>
        <w:category>
          <w:name w:val="General"/>
          <w:gallery w:val="placeholder"/>
        </w:category>
        <w:types>
          <w:type w:val="bbPlcHdr"/>
        </w:types>
        <w:behaviors>
          <w:behavior w:val="content"/>
        </w:behaviors>
        <w:guid w:val="{3BD9CF01-FB7E-4C4B-8495-2DCD575D76DB}"/>
      </w:docPartPr>
      <w:docPartBody>
        <w:p w:rsidR="00520FF7" w:rsidRDefault="00DD4EFB" w:rsidP="00DD4EFB">
          <w:pPr>
            <w:pStyle w:val="120E902263773445B6C1E8B090DBD6408"/>
          </w:pPr>
          <w:r w:rsidRPr="0095453A">
            <w:rPr>
              <w:rStyle w:val="Zwaar"/>
              <w:lang w:bidi="nl-NL"/>
            </w:rPr>
            <w:t>Sourcing en orderverwerking:</w:t>
          </w:r>
        </w:p>
      </w:docPartBody>
    </w:docPart>
    <w:docPart>
      <w:docPartPr>
        <w:name w:val="96B073D2CE9A9647B8BA1655F8480449"/>
        <w:category>
          <w:name w:val="General"/>
          <w:gallery w:val="placeholder"/>
        </w:category>
        <w:types>
          <w:type w:val="bbPlcHdr"/>
        </w:types>
        <w:behaviors>
          <w:behavior w:val="content"/>
        </w:behaviors>
        <w:guid w:val="{9C2CA03E-4A29-AC4D-923B-2E25F9019462}"/>
      </w:docPartPr>
      <w:docPartBody>
        <w:p w:rsidR="00520FF7" w:rsidRDefault="00DD4EFB" w:rsidP="00DD4EFB">
          <w:pPr>
            <w:pStyle w:val="96B073D2CE9A9647B8BA1655F84804491"/>
          </w:pPr>
          <w:r w:rsidRPr="0095453A">
            <w:rPr>
              <w:lang w:bidi="nl-NL"/>
            </w:rPr>
            <w:t>Op basis van het type bedrijf dat u runt, geeft u aan of u kant-en-klare producten of componenten van leveranciers koopt en voegt u details toe over hoe deze worden geleverd en de contracten die zijn opgesteld om deze te verkrijgen. Beschrijf ook de procedures van uw bedrijf om producten of diensten aan uw klanten te leveren. Als de lijst met goederen een belangrijk onderdeel is van het succes van uw bedrijf, moet u een beoordeling opnemen van de manier waarop u belangrijke items opslaat, beheert en bijhoudt.</w:t>
          </w:r>
        </w:p>
      </w:docPartBody>
    </w:docPart>
    <w:docPart>
      <w:docPartPr>
        <w:name w:val="7FF74A520CE4CA449761685AB26BDEBE"/>
        <w:category>
          <w:name w:val="General"/>
          <w:gallery w:val="placeholder"/>
        </w:category>
        <w:types>
          <w:type w:val="bbPlcHdr"/>
        </w:types>
        <w:behaviors>
          <w:behavior w:val="content"/>
        </w:behaviors>
        <w:guid w:val="{57E26DED-5699-6A44-B523-6E33E4112856}"/>
      </w:docPartPr>
      <w:docPartBody>
        <w:p w:rsidR="00520FF7" w:rsidRDefault="00DD4EFB" w:rsidP="00DD4EFB">
          <w:pPr>
            <w:pStyle w:val="7FF74A520CE4CA449761685AB26BDEBE8"/>
          </w:pPr>
          <w:r w:rsidRPr="0095453A">
            <w:rPr>
              <w:rStyle w:val="Zwaar"/>
              <w:lang w:bidi="nl-NL"/>
            </w:rPr>
            <w:t>Betaling:</w:t>
          </w:r>
        </w:p>
      </w:docPartBody>
    </w:docPart>
    <w:docPart>
      <w:docPartPr>
        <w:name w:val="F59B707435493144A35E2A181A3C9ECD"/>
        <w:category>
          <w:name w:val="General"/>
          <w:gallery w:val="placeholder"/>
        </w:category>
        <w:types>
          <w:type w:val="bbPlcHdr"/>
        </w:types>
        <w:behaviors>
          <w:behavior w:val="content"/>
        </w:behaviors>
        <w:guid w:val="{B3DC61AD-2223-9B42-AFCA-6117052055F3}"/>
      </w:docPartPr>
      <w:docPartBody>
        <w:p w:rsidR="00520FF7" w:rsidRDefault="00DD4EFB" w:rsidP="00DD4EFB">
          <w:pPr>
            <w:pStyle w:val="F59B707435493144A35E2A181A3C9ECD1"/>
          </w:pPr>
          <w:r w:rsidRPr="0095453A">
            <w:rPr>
              <w:lang w:bidi="nl-NL"/>
            </w:rPr>
            <w:t>Beschrijf uw standaardbetalingsvoorwaarden en de betalingsmethoden die u accepteert. Beschrijf de tariefplannen (eenmalig, terugkerend, gemengd, enz.) en eventuele gevolgen voor de cashflow.</w:t>
          </w:r>
        </w:p>
      </w:docPartBody>
    </w:docPart>
    <w:docPart>
      <w:docPartPr>
        <w:name w:val="B379980BA0BA614985B0BDA10652D4FD"/>
        <w:category>
          <w:name w:val="General"/>
          <w:gallery w:val="placeholder"/>
        </w:category>
        <w:types>
          <w:type w:val="bbPlcHdr"/>
        </w:types>
        <w:behaviors>
          <w:behavior w:val="content"/>
        </w:behaviors>
        <w:guid w:val="{6A869584-3FDE-874F-8D26-B51086350F26}"/>
      </w:docPartPr>
      <w:docPartBody>
        <w:p w:rsidR="00520FF7" w:rsidRDefault="00DD4EFB" w:rsidP="00DD4EFB">
          <w:pPr>
            <w:pStyle w:val="B379980BA0BA614985B0BDA10652D4FD8"/>
          </w:pPr>
          <w:r w:rsidRPr="0095453A">
            <w:rPr>
              <w:rStyle w:val="Zwaar"/>
              <w:lang w:bidi="nl-NL"/>
            </w:rPr>
            <w:t>Technologie:</w:t>
          </w:r>
        </w:p>
      </w:docPartBody>
    </w:docPart>
    <w:docPart>
      <w:docPartPr>
        <w:name w:val="40C777E81709BE49A63C9EC01D87C8E7"/>
        <w:category>
          <w:name w:val="General"/>
          <w:gallery w:val="placeholder"/>
        </w:category>
        <w:types>
          <w:type w:val="bbPlcHdr"/>
        </w:types>
        <w:behaviors>
          <w:behavior w:val="content"/>
        </w:behaviors>
        <w:guid w:val="{864A02AD-F1AF-AF48-A4BD-1F9575757F3F}"/>
      </w:docPartPr>
      <w:docPartBody>
        <w:p w:rsidR="00520FF7" w:rsidRDefault="00DD4EFB" w:rsidP="00DD4EFB">
          <w:pPr>
            <w:pStyle w:val="40C777E81709BE49A63C9EC01D87C8E71"/>
          </w:pPr>
          <w:r w:rsidRPr="0095453A">
            <w:rPr>
              <w:lang w:bidi="nl-NL"/>
            </w:rPr>
            <w:t xml:space="preserve">Als technologie van cruciaal belang is voor uw bedrijf, of dit nu deel uitmaakt van uw productaanbod of fundamenteel is voor het leveren van een product of dienst, beschrijft u het gebruik van de belangrijkste technologieën die uw eigendom zijn.  Beschrijf, als uw bedrijfsgegevens (bedrijf of klant) mogelijk gevaar lopen, het gegevensbeveiligingsplan, evenals eventuele back-up of herstel in het geval van een ramp of een storing. </w:t>
          </w:r>
        </w:p>
      </w:docPartBody>
    </w:docPart>
    <w:docPart>
      <w:docPartPr>
        <w:name w:val="B39A86A0901E7E48BA822BCCF70A7E13"/>
        <w:category>
          <w:name w:val="General"/>
          <w:gallery w:val="placeholder"/>
        </w:category>
        <w:types>
          <w:type w:val="bbPlcHdr"/>
        </w:types>
        <w:behaviors>
          <w:behavior w:val="content"/>
        </w:behaviors>
        <w:guid w:val="{4982B03F-1772-DE48-9BFB-13C12E68ED2D}"/>
      </w:docPartPr>
      <w:docPartBody>
        <w:p w:rsidR="00520FF7" w:rsidRDefault="00DD4EFB" w:rsidP="00DD4EFB">
          <w:pPr>
            <w:pStyle w:val="B39A86A0901E7E48BA822BCCF70A7E138"/>
          </w:pPr>
          <w:r w:rsidRPr="0095453A">
            <w:rPr>
              <w:rStyle w:val="Zwaar"/>
              <w:lang w:bidi="nl-NL"/>
            </w:rPr>
            <w:t>Belangrijke klanten:</w:t>
          </w:r>
        </w:p>
      </w:docPartBody>
    </w:docPart>
    <w:docPart>
      <w:docPartPr>
        <w:name w:val="B79E5C1C89865E498FD56EDEEDF56A2E"/>
        <w:category>
          <w:name w:val="General"/>
          <w:gallery w:val="placeholder"/>
        </w:category>
        <w:types>
          <w:type w:val="bbPlcHdr"/>
        </w:types>
        <w:behaviors>
          <w:behavior w:val="content"/>
        </w:behaviors>
        <w:guid w:val="{52FCF45B-510D-7E4C-84C0-084158579AC9}"/>
      </w:docPartPr>
      <w:docPartBody>
        <w:p w:rsidR="00520FF7" w:rsidRDefault="00DD4EFB" w:rsidP="00DD4EFB">
          <w:pPr>
            <w:pStyle w:val="B79E5C1C89865E498FD56EDEEDF56A2E1"/>
          </w:pPr>
          <w:r w:rsidRPr="0095453A">
            <w:rPr>
              <w:lang w:bidi="nl-NL"/>
            </w:rPr>
            <w:t>Identificeer klanten die belangrijk zijn voor het succes van uw bedrijf, of nu gaat om een partnerschap, hun omvang of als toegang tot een nieuwe markt. Het kan ook belangrijk zijn om klanten te identificeren die meer dan 10% van de inkomsten voor uw bedrijf binnenbrengen.</w:t>
          </w:r>
        </w:p>
      </w:docPartBody>
    </w:docPart>
    <w:docPart>
      <w:docPartPr>
        <w:name w:val="1ADD2D69B558CC4E98B8FE0CCC430818"/>
        <w:category>
          <w:name w:val="General"/>
          <w:gallery w:val="placeholder"/>
        </w:category>
        <w:types>
          <w:type w:val="bbPlcHdr"/>
        </w:types>
        <w:behaviors>
          <w:behavior w:val="content"/>
        </w:behaviors>
        <w:guid w:val="{9F83A29A-9653-8D4E-92D9-126D9C13CB6A}"/>
      </w:docPartPr>
      <w:docPartBody>
        <w:p w:rsidR="00520FF7" w:rsidRDefault="00DD4EFB" w:rsidP="00DD4EFB">
          <w:pPr>
            <w:pStyle w:val="1ADD2D69B558CC4E98B8FE0CCC4308188"/>
          </w:pPr>
          <w:r w:rsidRPr="0095453A">
            <w:rPr>
              <w:rStyle w:val="Zwaar"/>
              <w:lang w:bidi="nl-NL"/>
            </w:rPr>
            <w:t>Belangrijke werknemers en organisatie:</w:t>
          </w:r>
        </w:p>
      </w:docPartBody>
    </w:docPart>
    <w:docPart>
      <w:docPartPr>
        <w:name w:val="13781B1600F47B49B3A4905C854642BC"/>
        <w:category>
          <w:name w:val="General"/>
          <w:gallery w:val="placeholder"/>
        </w:category>
        <w:types>
          <w:type w:val="bbPlcHdr"/>
        </w:types>
        <w:behaviors>
          <w:behavior w:val="content"/>
        </w:behaviors>
        <w:guid w:val="{255537FA-4D07-1C40-817A-7E862DC45377}"/>
      </w:docPartPr>
      <w:docPartBody>
        <w:p w:rsidR="00520FF7" w:rsidRDefault="00DD4EFB" w:rsidP="00DD4EFB">
          <w:pPr>
            <w:pStyle w:val="13781B1600F47B49B3A4905C854642BC1"/>
          </w:pPr>
          <w:r w:rsidRPr="0095453A">
            <w:rPr>
              <w:lang w:bidi="nl-NL"/>
            </w:rPr>
            <w:t>Geef een beschrijving van unieke vaardigheden of ervaringen waarover uw huidige team moet beschikken. Beschrijf indien belangrijk de bedrijfsspecifieke wervings- of trainingsprocessen. Vermeld alle belangrijke medewerkers. Neem een organigram op dat deze sectie kan ondersteunen.</w:t>
          </w:r>
        </w:p>
      </w:docPartBody>
    </w:docPart>
    <w:docPart>
      <w:docPartPr>
        <w:name w:val="43EA131010E1374E877B2D9FC4D7DE95"/>
        <w:category>
          <w:name w:val="General"/>
          <w:gallery w:val="placeholder"/>
        </w:category>
        <w:types>
          <w:type w:val="bbPlcHdr"/>
        </w:types>
        <w:behaviors>
          <w:behavior w:val="content"/>
        </w:behaviors>
        <w:guid w:val="{40D75C21-8884-BA4C-8415-28A6DCE98BE4}"/>
      </w:docPartPr>
      <w:docPartBody>
        <w:p w:rsidR="00520FF7" w:rsidRDefault="00DD4EFB" w:rsidP="00DD4EFB">
          <w:pPr>
            <w:pStyle w:val="43EA131010E1374E877B2D9FC4D7DE958"/>
          </w:pPr>
          <w:r w:rsidRPr="0095453A">
            <w:rPr>
              <w:rStyle w:val="Zwaar"/>
              <w:lang w:bidi="nl-NL"/>
            </w:rPr>
            <w:t>Faciliteiten:</w:t>
          </w:r>
        </w:p>
      </w:docPartBody>
    </w:docPart>
    <w:docPart>
      <w:docPartPr>
        <w:name w:val="82685E9410789049A3EE1304B8A59A31"/>
        <w:category>
          <w:name w:val="General"/>
          <w:gallery w:val="placeholder"/>
        </w:category>
        <w:types>
          <w:type w:val="bbPlcHdr"/>
        </w:types>
        <w:behaviors>
          <w:behavior w:val="content"/>
        </w:behaviors>
        <w:guid w:val="{AADB0978-5B19-134A-94A4-E20C571F1496}"/>
      </w:docPartPr>
      <w:docPartBody>
        <w:p w:rsidR="00520FF7" w:rsidRDefault="00DD4EFB" w:rsidP="00DD4EFB">
          <w:pPr>
            <w:pStyle w:val="82685E9410789049A3EE1304B8A59A311"/>
          </w:pPr>
          <w:r w:rsidRPr="0095453A">
            <w:rPr>
              <w:lang w:bidi="nl-NL"/>
            </w:rPr>
            <w:t>Afhankelijk van het type bedrijf hebt u een bedrijfsruimte gehuurd, gedeeld of in eigendom. Som deze op, inclusief hun doel en uw toekomstige plannen voor deze faciliteiten.</w:t>
          </w:r>
        </w:p>
      </w:docPartBody>
    </w:docPart>
    <w:docPart>
      <w:docPartPr>
        <w:name w:val="358D7A4ADE2A3D49946216310FC6AC48"/>
        <w:category>
          <w:name w:val="General"/>
          <w:gallery w:val="placeholder"/>
        </w:category>
        <w:types>
          <w:type w:val="bbPlcHdr"/>
        </w:types>
        <w:behaviors>
          <w:behavior w:val="content"/>
        </w:behaviors>
        <w:guid w:val="{831CCBAF-85F2-8141-88BF-EFA25792456B}"/>
      </w:docPartPr>
      <w:docPartBody>
        <w:p w:rsidR="00520FF7" w:rsidRDefault="00DD4EFB" w:rsidP="00DD4EFB">
          <w:pPr>
            <w:pStyle w:val="358D7A4ADE2A3D49946216310FC6AC481"/>
          </w:pPr>
          <w:r w:rsidRPr="0095453A">
            <w:rPr>
              <w:lang w:bidi="nl-NL"/>
            </w:rPr>
            <w:t>MARKETING- EN VERKOOPPLAN</w:t>
          </w:r>
        </w:p>
      </w:docPartBody>
    </w:docPart>
    <w:docPart>
      <w:docPartPr>
        <w:name w:val="E41C5C2894E51048BC465AAAD7E48EE5"/>
        <w:category>
          <w:name w:val="General"/>
          <w:gallery w:val="placeholder"/>
        </w:category>
        <w:types>
          <w:type w:val="bbPlcHdr"/>
        </w:types>
        <w:behaviors>
          <w:behavior w:val="content"/>
        </w:behaviors>
        <w:guid w:val="{0090890B-B368-F84B-8C44-879A202D0C56}"/>
      </w:docPartPr>
      <w:docPartBody>
        <w:p w:rsidR="00520FF7" w:rsidRDefault="00DD4EFB" w:rsidP="00DD4EFB">
          <w:pPr>
            <w:pStyle w:val="E41C5C2894E51048BC465AAAD7E48EE51"/>
          </w:pPr>
          <w:r w:rsidRPr="0095453A">
            <w:rPr>
              <w:lang w:bidi="nl-NL"/>
            </w:rPr>
            <w:t>Het promoten van uw bedrijf, of het nu gaat om het genereren van leads of het marketen van een website of winkel, is een van de belangrijkste functies van elke onderneming. Geef in dit deel van het plan details hoe u uw bedrijf promoot. Beschrijf de kernboodschappen en kanalen die u gebruikt voor het genereren van potentiële klanten en het promoveren van het bedrijf. In deze sectie moet ook de verkoopstrategie worden beschreven. Afhankelijk van het type bedrijf hebt u mogelijk de volgende secties nodig. Neem alleen op wat u nodig hebt en verwijder al het andere.</w:t>
          </w:r>
        </w:p>
      </w:docPartBody>
    </w:docPart>
    <w:docPart>
      <w:docPartPr>
        <w:name w:val="CB2B732D1B2E084AAAAA457EFBDEDBFB"/>
        <w:category>
          <w:name w:val="General"/>
          <w:gallery w:val="placeholder"/>
        </w:category>
        <w:types>
          <w:type w:val="bbPlcHdr"/>
        </w:types>
        <w:behaviors>
          <w:behavior w:val="content"/>
        </w:behaviors>
        <w:guid w:val="{3CA5DE77-DEF1-C94D-907A-6E56E125F7DF}"/>
      </w:docPartPr>
      <w:docPartBody>
        <w:p w:rsidR="00520FF7" w:rsidRDefault="00DD4EFB" w:rsidP="00DD4EFB">
          <w:pPr>
            <w:pStyle w:val="CB2B732D1B2E084AAAAA457EFBDEDBFB8"/>
          </w:pPr>
          <w:r w:rsidRPr="0095453A">
            <w:rPr>
              <w:rStyle w:val="Zwaar"/>
              <w:lang w:bidi="nl-NL"/>
            </w:rPr>
            <w:t>Kernboodschappen:</w:t>
          </w:r>
        </w:p>
      </w:docPartBody>
    </w:docPart>
    <w:docPart>
      <w:docPartPr>
        <w:name w:val="12AE88CD296F6143B946BC4C0327CE29"/>
        <w:category>
          <w:name w:val="General"/>
          <w:gallery w:val="placeholder"/>
        </w:category>
        <w:types>
          <w:type w:val="bbPlcHdr"/>
        </w:types>
        <w:behaviors>
          <w:behavior w:val="content"/>
        </w:behaviors>
        <w:guid w:val="{94184BA6-8EB6-A744-A65D-AA618A935271}"/>
      </w:docPartPr>
      <w:docPartBody>
        <w:p w:rsidR="00520FF7" w:rsidRDefault="00DD4EFB" w:rsidP="00DD4EFB">
          <w:pPr>
            <w:pStyle w:val="12AE88CD296F6143B946BC4C0327CE291"/>
          </w:pPr>
          <w:r w:rsidRPr="0095453A">
            <w:rPr>
              <w:lang w:bidi="nl-NL"/>
            </w:rPr>
            <w:t>Beschrijf de kernboodschappen die uw producten of diensten interessanter maken voor potentiële klanten. Als u voorbeelden van documentatie of grafische afbeeldingen van sommige berichten hebt, neemt u deze hier op.</w:t>
          </w:r>
        </w:p>
      </w:docPartBody>
    </w:docPart>
    <w:docPart>
      <w:docPartPr>
        <w:name w:val="BC1B7687F97BE245981857015134A573"/>
        <w:category>
          <w:name w:val="General"/>
          <w:gallery w:val="placeholder"/>
        </w:category>
        <w:types>
          <w:type w:val="bbPlcHdr"/>
        </w:types>
        <w:behaviors>
          <w:behavior w:val="content"/>
        </w:behaviors>
        <w:guid w:val="{67FEA0D1-00A7-AE4F-AE7A-645504288EF2}"/>
      </w:docPartPr>
      <w:docPartBody>
        <w:p w:rsidR="00520FF7" w:rsidRDefault="00DD4EFB" w:rsidP="00DD4EFB">
          <w:pPr>
            <w:pStyle w:val="BC1B7687F97BE245981857015134A5738"/>
          </w:pPr>
          <w:r w:rsidRPr="0095453A">
            <w:rPr>
              <w:rStyle w:val="Zwaar"/>
              <w:lang w:bidi="nl-NL"/>
            </w:rPr>
            <w:t>Marketingactiviteiten:</w:t>
          </w:r>
        </w:p>
      </w:docPartBody>
    </w:docPart>
    <w:docPart>
      <w:docPartPr>
        <w:name w:val="10B66154F2F3F94EB2184793F111BF28"/>
        <w:category>
          <w:name w:val="General"/>
          <w:gallery w:val="placeholder"/>
        </w:category>
        <w:types>
          <w:type w:val="bbPlcHdr"/>
        </w:types>
        <w:behaviors>
          <w:behavior w:val="content"/>
        </w:behaviors>
        <w:guid w:val="{D25E9F05-1A3E-EF46-BFC8-6B0C64DA8C4B}"/>
      </w:docPartPr>
      <w:docPartBody>
        <w:p w:rsidR="00520FF7" w:rsidRDefault="00DD4EFB" w:rsidP="00DD4EFB">
          <w:pPr>
            <w:pStyle w:val="10B66154F2F3F94EB2184793F111BF281"/>
          </w:pPr>
          <w:r w:rsidRPr="0095453A">
            <w:rPr>
              <w:lang w:bidi="nl-NL"/>
            </w:rPr>
            <w:t>Welke van de volgende promotionele activiteiten biedt uw bedrijf de beste kans op productherkenning, nieuwe klanten, winkelverkeer of afspraken?</w:t>
          </w:r>
        </w:p>
      </w:docPartBody>
    </w:docPart>
    <w:docPart>
      <w:docPartPr>
        <w:name w:val="B1563D6D1742734CA6A333F41544113D"/>
        <w:category>
          <w:name w:val="General"/>
          <w:gallery w:val="placeholder"/>
        </w:category>
        <w:types>
          <w:type w:val="bbPlcHdr"/>
        </w:types>
        <w:behaviors>
          <w:behavior w:val="content"/>
        </w:behaviors>
        <w:guid w:val="{12D6FB5A-96A7-DA4C-95CB-0BEB920439A0}"/>
      </w:docPartPr>
      <w:docPartBody>
        <w:p w:rsidR="00DD4EFB" w:rsidRPr="0095453A" w:rsidRDefault="00DD4EFB" w:rsidP="00352790">
          <w:pPr>
            <w:pStyle w:val="Lijstopsomteken2"/>
          </w:pPr>
          <w:r w:rsidRPr="0095453A">
            <w:rPr>
              <w:lang w:bidi="nl-NL"/>
            </w:rPr>
            <w:t>Mediareclame (kranten, tijdschrift, TV en radio)</w:t>
          </w:r>
        </w:p>
        <w:p w:rsidR="00DD4EFB" w:rsidRPr="0095453A" w:rsidRDefault="00DD4EFB" w:rsidP="00352790">
          <w:pPr>
            <w:pStyle w:val="Lijstopsomteken2"/>
          </w:pPr>
          <w:r w:rsidRPr="0095453A">
            <w:rPr>
              <w:lang w:bidi="nl-NL"/>
            </w:rPr>
            <w:t>Direct mail</w:t>
          </w:r>
        </w:p>
        <w:p w:rsidR="00DD4EFB" w:rsidRPr="0095453A" w:rsidRDefault="00DD4EFB" w:rsidP="00352790">
          <w:pPr>
            <w:pStyle w:val="Lijstopsomteken2"/>
          </w:pPr>
          <w:r w:rsidRPr="0095453A">
            <w:rPr>
              <w:lang w:bidi="nl-NL"/>
            </w:rPr>
            <w:t>Telefonische toenadering</w:t>
          </w:r>
        </w:p>
        <w:p w:rsidR="00DD4EFB" w:rsidRPr="0095453A" w:rsidRDefault="00DD4EFB" w:rsidP="00352790">
          <w:pPr>
            <w:pStyle w:val="Lijstopsomteken2"/>
          </w:pPr>
          <w:r w:rsidRPr="0095453A">
            <w:rPr>
              <w:lang w:bidi="nl-NL"/>
            </w:rPr>
            <w:t>Seminars of zakelijke conferenties</w:t>
          </w:r>
        </w:p>
        <w:p w:rsidR="00DD4EFB" w:rsidRPr="0095453A" w:rsidRDefault="00DD4EFB" w:rsidP="00352790">
          <w:pPr>
            <w:pStyle w:val="Lijstopsomteken2"/>
          </w:pPr>
          <w:r w:rsidRPr="0095453A">
            <w:rPr>
              <w:lang w:bidi="nl-NL"/>
            </w:rPr>
            <w:t>Gemeenschappelijke reclame met andere bedrijven</w:t>
          </w:r>
        </w:p>
        <w:p w:rsidR="00DD4EFB" w:rsidRPr="0095453A" w:rsidRDefault="00DD4EFB" w:rsidP="00352790">
          <w:pPr>
            <w:pStyle w:val="Lijstopsomteken2"/>
          </w:pPr>
          <w:r w:rsidRPr="0095453A">
            <w:rPr>
              <w:lang w:bidi="nl-NL"/>
            </w:rPr>
            <w:t>Mond-tot-mond of vaste displays</w:t>
          </w:r>
        </w:p>
        <w:p w:rsidR="00DD4EFB" w:rsidRPr="0095453A" w:rsidRDefault="00DD4EFB" w:rsidP="00352790">
          <w:pPr>
            <w:pStyle w:val="Lijstopsomteken2"/>
          </w:pPr>
          <w:r w:rsidRPr="0095453A">
            <w:rPr>
              <w:lang w:bidi="nl-NL"/>
            </w:rPr>
            <w:t>Digitale marketing, zoals sociale media, e-mailmarketing of SEO</w:t>
          </w:r>
        </w:p>
        <w:p w:rsidR="00DD4EFB" w:rsidRPr="0095453A" w:rsidRDefault="00DD4EFB" w:rsidP="00352790">
          <w:pPr>
            <w:pStyle w:val="Lijstopsomteken2"/>
          </w:pPr>
          <w:r w:rsidRPr="0095453A">
            <w:rPr>
              <w:lang w:bidi="nl-NL"/>
            </w:rPr>
            <w:t>Gratis eerste consultatie of schoonmaak voor nieuwe klanten</w:t>
          </w:r>
        </w:p>
        <w:p w:rsidR="00520FF7" w:rsidRDefault="00DD4EFB" w:rsidP="00DD4EFB">
          <w:pPr>
            <w:pStyle w:val="B1563D6D1742734CA6A333F41544113D1"/>
          </w:pPr>
          <w:r w:rsidRPr="0095453A">
            <w:rPr>
              <w:lang w:bidi="nl-NL"/>
            </w:rPr>
            <w:t>Gezondheidsgroepseminars en -bijeenkomsten</w:t>
          </w:r>
        </w:p>
      </w:docPartBody>
    </w:docPart>
    <w:docPart>
      <w:docPartPr>
        <w:name w:val="FF570C36C8D8C740810785EF86B76360"/>
        <w:category>
          <w:name w:val="General"/>
          <w:gallery w:val="placeholder"/>
        </w:category>
        <w:types>
          <w:type w:val="bbPlcHdr"/>
        </w:types>
        <w:behaviors>
          <w:behavior w:val="content"/>
        </w:behaviors>
        <w:guid w:val="{B36232B4-9F1A-3E45-9793-54F69A8612EB}"/>
      </w:docPartPr>
      <w:docPartBody>
        <w:p w:rsidR="00520FF7" w:rsidRDefault="00DD4EFB" w:rsidP="00DD4EFB">
          <w:pPr>
            <w:pStyle w:val="FF570C36C8D8C740810785EF86B763608"/>
          </w:pPr>
          <w:r w:rsidRPr="0095453A">
            <w:rPr>
              <w:rStyle w:val="Zwaar"/>
              <w:lang w:bidi="nl-NL"/>
            </w:rPr>
            <w:t>Verkoopstrategie:</w:t>
          </w:r>
        </w:p>
      </w:docPartBody>
    </w:docPart>
    <w:docPart>
      <w:docPartPr>
        <w:name w:val="541A13AD176C5240A2FC7429C2F69991"/>
        <w:category>
          <w:name w:val="General"/>
          <w:gallery w:val="placeholder"/>
        </w:category>
        <w:types>
          <w:type w:val="bbPlcHdr"/>
        </w:types>
        <w:behaviors>
          <w:behavior w:val="content"/>
        </w:behaviors>
        <w:guid w:val="{A5139EC8-4744-B442-BE33-30CA0B42E6D4}"/>
      </w:docPartPr>
      <w:docPartBody>
        <w:p w:rsidR="00520FF7" w:rsidRDefault="00DD4EFB" w:rsidP="00DD4EFB">
          <w:pPr>
            <w:pStyle w:val="541A13AD176C5240A2FC7429C2F699911"/>
          </w:pPr>
          <w:r w:rsidRPr="0095453A">
            <w:rPr>
              <w:lang w:bidi="nl-NL"/>
            </w:rPr>
            <w:t>Indien nodig, wat wordt uw verkoopbenadering?  Zijn er full-time verkopers of contractverkopers, of wordt er gekozen voor een andere aanpak?</w:t>
          </w:r>
        </w:p>
      </w:docPartBody>
    </w:docPart>
    <w:docPart>
      <w:docPartPr>
        <w:name w:val="0F75F6980E1246489F5BD53138C561F9"/>
        <w:category>
          <w:name w:val="General"/>
          <w:gallery w:val="placeholder"/>
        </w:category>
        <w:types>
          <w:type w:val="bbPlcHdr"/>
        </w:types>
        <w:behaviors>
          <w:behavior w:val="content"/>
        </w:behaviors>
        <w:guid w:val="{31528E3C-DDC7-0F4B-A644-029C4E062CFF}"/>
      </w:docPartPr>
      <w:docPartBody>
        <w:p w:rsidR="00520FF7" w:rsidRDefault="00DD4EFB" w:rsidP="00DD4EFB">
          <w:pPr>
            <w:pStyle w:val="0F75F6980E1246489F5BD53138C561F91"/>
          </w:pPr>
          <w:r w:rsidRPr="0095453A">
            <w:rPr>
              <w:lang w:bidi="nl-NL"/>
            </w:rPr>
            <w:t>FINANCIEEL PLAN</w:t>
          </w:r>
        </w:p>
      </w:docPartBody>
    </w:docPart>
    <w:docPart>
      <w:docPartPr>
        <w:name w:val="D99018731F3A6746AB4E67C34F4E18FC"/>
        <w:category>
          <w:name w:val="General"/>
          <w:gallery w:val="placeholder"/>
        </w:category>
        <w:types>
          <w:type w:val="bbPlcHdr"/>
        </w:types>
        <w:behaviors>
          <w:behavior w:val="content"/>
        </w:behaviors>
        <w:guid w:val="{6EB95ABA-07A7-DC41-B0F9-4F2A2BE80A83}"/>
      </w:docPartPr>
      <w:docPartBody>
        <w:p w:rsidR="00DD4EFB" w:rsidRPr="0095453A" w:rsidRDefault="00DD4EFB" w:rsidP="0011677C">
          <w:r w:rsidRPr="0095453A">
            <w:rPr>
              <w:lang w:bidi="nl-NL"/>
            </w:rPr>
            <w:t xml:space="preserve">Het opstellen van een financieel plan is waar alle bedrijfsplanning samenkomt. Tot nu toe hebt u de doelmarkt en uw potentiële klanten geïdentificeerd, samen met de prijsstelling. Met deze items, samen met uw aannames, kunt u een schatting maken van de verkoopprognose. Aan de andere zijde staan de uitgaven die u verwacht te maken. Het is belangrijk om dit regelmatig na te gaan, om te zien wanneer u winstgevend bent. Het is ook belangrijk bij de start van uw bedrijf, om te weten welke uitgaven u heeft voordat de verkoop op gang komt en de eerste inkomsten binnenkomen. </w:t>
          </w:r>
        </w:p>
        <w:p w:rsidR="00520FF7" w:rsidRDefault="00DD4EFB" w:rsidP="00DD4EFB">
          <w:pPr>
            <w:pStyle w:val="D99018731F3A6746AB4E67C34F4E18FC1"/>
          </w:pPr>
          <w:r w:rsidRPr="0095453A">
            <w:rPr>
              <w:lang w:bidi="nl-NL"/>
            </w:rPr>
            <w:t>Deze sectie moet op zijn minst uw geschatte opstartkosten en de winst- en verliesprognose bevatten en een samenvatting van de aannames die u bij deze projecties maakt. Aannames moeten initiële en doorlopende omzet omvatten, samen met de timing van deze in stromen.</w:t>
          </w:r>
        </w:p>
      </w:docPartBody>
    </w:docPart>
    <w:docPart>
      <w:docPartPr>
        <w:name w:val="E43AC9669DC8E24586C178AC538DDB8B"/>
        <w:category>
          <w:name w:val="General"/>
          <w:gallery w:val="placeholder"/>
        </w:category>
        <w:types>
          <w:type w:val="bbPlcHdr"/>
        </w:types>
        <w:behaviors>
          <w:behavior w:val="content"/>
        </w:behaviors>
        <w:guid w:val="{BC1D0F2C-8AA5-E44F-859C-7A8C40F95537}"/>
      </w:docPartPr>
      <w:docPartBody>
        <w:p w:rsidR="00520FF7" w:rsidRDefault="00DD4EFB" w:rsidP="00DD4EFB">
          <w:pPr>
            <w:pStyle w:val="E43AC9669DC8E24586C178AC538DDB8B1"/>
          </w:pPr>
          <w:r w:rsidRPr="0095453A">
            <w:rPr>
              <w:lang w:bidi="nl-NL"/>
            </w:rPr>
            <w:t xml:space="preserve">Dit is de manier waarop u uw financiële planning instelt: </w:t>
          </w:r>
        </w:p>
      </w:docPartBody>
    </w:docPart>
    <w:docPart>
      <w:docPartPr>
        <w:name w:val="0E2F948F034632459497D969BC81D0F9"/>
        <w:category>
          <w:name w:val="General"/>
          <w:gallery w:val="placeholder"/>
        </w:category>
        <w:types>
          <w:type w:val="bbPlcHdr"/>
        </w:types>
        <w:behaviors>
          <w:behavior w:val="content"/>
        </w:behaviors>
        <w:guid w:val="{B7B8A0D2-7CD1-D740-910E-4021FFB41B37}"/>
      </w:docPartPr>
      <w:docPartBody>
        <w:p w:rsidR="00520FF7" w:rsidRDefault="00DD4EFB" w:rsidP="00DD4EFB">
          <w:pPr>
            <w:pStyle w:val="0E2F948F034632459497D969BC81D0F98"/>
          </w:pPr>
          <w:r w:rsidRPr="0095453A">
            <w:rPr>
              <w:rStyle w:val="Zwaar"/>
              <w:lang w:bidi="nl-NL"/>
            </w:rPr>
            <w:t>Geschatte opstartkosten:</w:t>
          </w:r>
        </w:p>
      </w:docPartBody>
    </w:docPart>
    <w:docPart>
      <w:docPartPr>
        <w:name w:val="16A684CE5C66184BB0C8883A56BF1505"/>
        <w:category>
          <w:name w:val="General"/>
          <w:gallery w:val="placeholder"/>
        </w:category>
        <w:types>
          <w:type w:val="bbPlcHdr"/>
        </w:types>
        <w:behaviors>
          <w:behavior w:val="content"/>
        </w:behaviors>
        <w:guid w:val="{2D798DB4-C5C6-A64A-BF6F-91B7244E2C17}"/>
      </w:docPartPr>
      <w:docPartBody>
        <w:p w:rsidR="00520FF7" w:rsidRDefault="00DD4EFB" w:rsidP="00DD4EFB">
          <w:pPr>
            <w:pStyle w:val="16A684CE5C66184BB0C8883A56BF15051"/>
          </w:pPr>
          <w:r w:rsidRPr="0095453A">
            <w:rPr>
              <w:lang w:bidi="nl-NL"/>
            </w:rPr>
            <w:t>Wat moet u doen om aan de slag te gaan? De onderstaande tabel bevat een voorbeeld van doorlopende en eenmalige uitgaven waar u mogelijk mee krijgt te maken bij het openen van uw bedrijf. Veel bedrijven krijgen op krediet betaald en hebben geen geld dat onmiddellijk binnenkomt. Het is belangrijk om in te schatten wanneer er geld binnenkomt, zodat u een aanname kunt maken over hoeveel maanden u terugkerende en eenmalige uitgaven zult moeten financieren met spaargeld of een initiële investering. U vindt een lege tabel in de bijlage zodat u uw eigen opstartkostenprojecties kunt maken.</w:t>
          </w:r>
        </w:p>
      </w:docPartBody>
    </w:docPart>
    <w:docPart>
      <w:docPartPr>
        <w:name w:val="89DCB3D7840E244ABC04087A5C1024F4"/>
        <w:category>
          <w:name w:val="General"/>
          <w:gallery w:val="placeholder"/>
        </w:category>
        <w:types>
          <w:type w:val="bbPlcHdr"/>
        </w:types>
        <w:behaviors>
          <w:behavior w:val="content"/>
        </w:behaviors>
        <w:guid w:val="{26E23856-5AEF-1E45-B814-C37A168B17F4}"/>
      </w:docPartPr>
      <w:docPartBody>
        <w:p w:rsidR="00520FF7" w:rsidRDefault="00DD4EFB" w:rsidP="00DD4EFB">
          <w:pPr>
            <w:pStyle w:val="89DCB3D7840E244ABC04087A5C1024F48"/>
          </w:pPr>
          <w:r w:rsidRPr="0095453A">
            <w:rPr>
              <w:rStyle w:val="Zwaar"/>
              <w:lang w:bidi="nl-NL"/>
            </w:rPr>
            <w:t>Werkelijk budget:</w:t>
          </w:r>
        </w:p>
      </w:docPartBody>
    </w:docPart>
    <w:docPart>
      <w:docPartPr>
        <w:name w:val="155EBDF1FB41D347BF87A0C9EB959821"/>
        <w:category>
          <w:name w:val="General"/>
          <w:gallery w:val="placeholder"/>
        </w:category>
        <w:types>
          <w:type w:val="bbPlcHdr"/>
        </w:types>
        <w:behaviors>
          <w:behavior w:val="content"/>
        </w:behaviors>
        <w:guid w:val="{18898135-CD3A-8F4A-BAF7-8B5FA3DD6AF5}"/>
      </w:docPartPr>
      <w:docPartBody>
        <w:p w:rsidR="00520FF7" w:rsidRDefault="00DD4EFB" w:rsidP="00DD4EFB">
          <w:pPr>
            <w:pStyle w:val="155EBDF1FB41D347BF87A0C9EB9598211"/>
          </w:pPr>
          <w:r w:rsidRPr="0095453A">
            <w:rPr>
              <w:lang w:bidi="nl-NL"/>
            </w:rPr>
            <w:t>Wat kunt u uitgeven? Als u extra ruimte in uw budget heeft, kan dit plan apparatuur of personeelsbezetting omvatten die u zou willen hebben.</w:t>
          </w:r>
        </w:p>
      </w:docPartBody>
    </w:docPart>
    <w:docPart>
      <w:docPartPr>
        <w:name w:val="CC6E3511BEF7C34685CA98BF431856CE"/>
        <w:category>
          <w:name w:val="General"/>
          <w:gallery w:val="placeholder"/>
        </w:category>
        <w:types>
          <w:type w:val="bbPlcHdr"/>
        </w:types>
        <w:behaviors>
          <w:behavior w:val="content"/>
        </w:behaviors>
        <w:guid w:val="{EFEC381F-279E-444A-9EB1-47D210EABC45}"/>
      </w:docPartPr>
      <w:docPartBody>
        <w:p w:rsidR="00520FF7" w:rsidRDefault="00DD4EFB" w:rsidP="00DD4EFB">
          <w:pPr>
            <w:pStyle w:val="CC6E3511BEF7C34685CA98BF431856CE8"/>
          </w:pPr>
          <w:r w:rsidRPr="0095453A">
            <w:rPr>
              <w:rStyle w:val="Zwaar"/>
              <w:lang w:bidi="nl-NL"/>
            </w:rPr>
            <w:t>Verwachte winst/verlies:</w:t>
          </w:r>
        </w:p>
      </w:docPartBody>
    </w:docPart>
    <w:docPart>
      <w:docPartPr>
        <w:name w:val="BD669BBD667F0D458F55FFB5D7EF9A41"/>
        <w:category>
          <w:name w:val="General"/>
          <w:gallery w:val="placeholder"/>
        </w:category>
        <w:types>
          <w:type w:val="bbPlcHdr"/>
        </w:types>
        <w:behaviors>
          <w:behavior w:val="content"/>
        </w:behaviors>
        <w:guid w:val="{D6BC000E-9AC1-F24E-BA8E-FB10C79A446A}"/>
      </w:docPartPr>
      <w:docPartBody>
        <w:p w:rsidR="00520FF7" w:rsidRDefault="00DD4EFB" w:rsidP="00DD4EFB">
          <w:pPr>
            <w:pStyle w:val="BD669BBD667F0D458F55FFB5D7EF9A411"/>
          </w:pPr>
          <w:r w:rsidRPr="0095453A">
            <w:rPr>
              <w:lang w:bidi="nl-NL"/>
            </w:rPr>
            <w:t>Dit helpt u te bepalen waar u meer kunt besparen en waar u uw winst kunt gebruiken voor upgrades zodra uw bedrijf winstgevend wordt.</w:t>
          </w:r>
        </w:p>
      </w:docPartBody>
    </w:docPart>
    <w:docPart>
      <w:docPartPr>
        <w:name w:val="1424188BCBD79D40BEC8AB8C1E00570C"/>
        <w:category>
          <w:name w:val="General"/>
          <w:gallery w:val="placeholder"/>
        </w:category>
        <w:types>
          <w:type w:val="bbPlcHdr"/>
        </w:types>
        <w:behaviors>
          <w:behavior w:val="content"/>
        </w:behaviors>
        <w:guid w:val="{E4AAC3D7-14F5-3045-8D59-B083DBE52832}"/>
      </w:docPartPr>
      <w:docPartBody>
        <w:p w:rsidR="00520FF7" w:rsidRDefault="00DD4EFB" w:rsidP="00DD4EFB">
          <w:pPr>
            <w:pStyle w:val="1424188BCBD79D40BEC8AB8C1E00570C8"/>
          </w:pPr>
          <w:r w:rsidRPr="0095453A">
            <w:rPr>
              <w:rStyle w:val="Zwaar"/>
              <w:lang w:bidi="nl-NL"/>
            </w:rPr>
            <w:t>Kies uw experts, financiële en beheerdersinstellingen en referenties:</w:t>
          </w:r>
        </w:p>
      </w:docPartBody>
    </w:docPart>
    <w:docPart>
      <w:docPartPr>
        <w:name w:val="D9CE8960E1FADC419FF185561979E218"/>
        <w:category>
          <w:name w:val="General"/>
          <w:gallery w:val="placeholder"/>
        </w:category>
        <w:types>
          <w:type w:val="bbPlcHdr"/>
        </w:types>
        <w:behaviors>
          <w:behavior w:val="content"/>
        </w:behaviors>
        <w:guid w:val="{88DF3149-3B4E-ED4F-8D26-11F6F2F5C20D}"/>
      </w:docPartPr>
      <w:docPartBody>
        <w:p w:rsidR="00520FF7" w:rsidRDefault="00DD4EFB" w:rsidP="00DD4EFB">
          <w:pPr>
            <w:pStyle w:val="D9CE8960E1FADC419FF185561979E2181"/>
          </w:pPr>
          <w:r w:rsidRPr="0095453A">
            <w:rPr>
              <w:lang w:bidi="nl-NL"/>
            </w:rPr>
            <w:t>Er zijn drie mensen die van onschatbare waarde zullen zijn bij het opzetten van uw praktijk: uw belastingadviseur/accountant, een juridisch adviseur en een startup-consulent. Deze experts helpen u met het:</w:t>
          </w:r>
        </w:p>
      </w:docPartBody>
    </w:docPart>
    <w:docPart>
      <w:docPartPr>
        <w:name w:val="B24E1024D3A7E5448E8CC74BC883D490"/>
        <w:category>
          <w:name w:val="General"/>
          <w:gallery w:val="placeholder"/>
        </w:category>
        <w:types>
          <w:type w:val="bbPlcHdr"/>
        </w:types>
        <w:behaviors>
          <w:behavior w:val="content"/>
        </w:behaviors>
        <w:guid w:val="{00EF8ED0-D830-9D4C-8AE3-5B5078C8EA7A}"/>
      </w:docPartPr>
      <w:docPartBody>
        <w:p w:rsidR="00DD4EFB" w:rsidRPr="0095453A" w:rsidRDefault="00DD4EFB" w:rsidP="00DD4EFB">
          <w:pPr>
            <w:pStyle w:val="Lijstnummering2"/>
          </w:pPr>
          <w:r w:rsidRPr="0095453A">
            <w:rPr>
              <w:lang w:bidi="nl-NL"/>
            </w:rPr>
            <w:t>Zorg dat uw betalingsprocedure op de juiste manier wordt uitgevoerd</w:t>
          </w:r>
        </w:p>
        <w:p w:rsidR="00DD4EFB" w:rsidRPr="0095453A" w:rsidRDefault="00DD4EFB" w:rsidP="00DD4EFB">
          <w:pPr>
            <w:pStyle w:val="Lijstnummering2"/>
          </w:pPr>
          <w:r w:rsidRPr="0095453A">
            <w:rPr>
              <w:lang w:bidi="nl-NL"/>
            </w:rPr>
            <w:t>Opzetten, plannen en helpen bij het uitvoeren van uw marketing</w:t>
          </w:r>
        </w:p>
        <w:p w:rsidR="00DD4EFB" w:rsidRPr="0095453A" w:rsidRDefault="00DD4EFB" w:rsidP="00DD4EFB">
          <w:pPr>
            <w:pStyle w:val="Lijstnummering2"/>
          </w:pPr>
          <w:r w:rsidRPr="0095453A">
            <w:rPr>
              <w:lang w:bidi="nl-NL"/>
            </w:rPr>
            <w:t>Vormen één aanspreekpunt voor u, leveranciers en projectmanagers</w:t>
          </w:r>
        </w:p>
        <w:p w:rsidR="00DD4EFB" w:rsidRPr="0095453A" w:rsidRDefault="00DD4EFB" w:rsidP="00DD4EFB">
          <w:pPr>
            <w:pStyle w:val="Lijstnummering2"/>
          </w:pPr>
          <w:r w:rsidRPr="0095453A">
            <w:rPr>
              <w:lang w:bidi="nl-NL"/>
            </w:rPr>
            <w:t>Onderhandelen met leveranciers</w:t>
          </w:r>
        </w:p>
        <w:p w:rsidR="00520FF7" w:rsidRDefault="00DD4EFB" w:rsidP="00DD4EFB">
          <w:pPr>
            <w:pStyle w:val="B24E1024D3A7E5448E8CC74BC883D4901"/>
          </w:pPr>
          <w:r w:rsidRPr="0095453A">
            <w:rPr>
              <w:lang w:bidi="nl-NL"/>
            </w:rPr>
            <w:t>Personeel in dienst nemen en trainen</w:t>
          </w:r>
        </w:p>
      </w:docPartBody>
    </w:docPart>
    <w:docPart>
      <w:docPartPr>
        <w:name w:val="F94D76EE5FDF17499796E481DABAEC72"/>
        <w:category>
          <w:name w:val="General"/>
          <w:gallery w:val="placeholder"/>
        </w:category>
        <w:types>
          <w:type w:val="bbPlcHdr"/>
        </w:types>
        <w:behaviors>
          <w:behavior w:val="content"/>
        </w:behaviors>
        <w:guid w:val="{A98EF4DE-F9C4-F541-805C-AA9772606BFA}"/>
      </w:docPartPr>
      <w:docPartBody>
        <w:p w:rsidR="00520FF7" w:rsidRDefault="00DD4EFB" w:rsidP="00DD4EFB">
          <w:pPr>
            <w:pStyle w:val="F94D76EE5FDF17499796E481DABAEC721"/>
          </w:pPr>
          <w:r w:rsidRPr="0095453A">
            <w:rPr>
              <w:lang w:bidi="nl-NL"/>
            </w:rPr>
            <w:t>OPSTARTKOSTEN - MEDISCHE PRAKTIJK</w:t>
          </w:r>
        </w:p>
      </w:docPartBody>
    </w:docPart>
    <w:docPart>
      <w:docPartPr>
        <w:name w:val="38A94C3F29A7844A8B76DC28A6B53B53"/>
        <w:category>
          <w:name w:val="General"/>
          <w:gallery w:val="placeholder"/>
        </w:category>
        <w:types>
          <w:type w:val="bbPlcHdr"/>
        </w:types>
        <w:behaviors>
          <w:behavior w:val="content"/>
        </w:behaviors>
        <w:guid w:val="{1B2BB455-69CE-1443-A9DE-A79C9A7014E1}"/>
      </w:docPartPr>
      <w:docPartBody>
        <w:p w:rsidR="00520FF7" w:rsidRDefault="00DD4EFB" w:rsidP="00DD4EFB">
          <w:pPr>
            <w:pStyle w:val="38A94C3F29A7844A8B76DC28A6B53B531"/>
          </w:pPr>
          <w:r w:rsidRPr="0095453A">
            <w:rPr>
              <w:lang w:bidi="nl-NL"/>
            </w:rPr>
            <w:t>KOSTEN ARTIKELEN</w:t>
          </w:r>
        </w:p>
      </w:docPartBody>
    </w:docPart>
    <w:docPart>
      <w:docPartPr>
        <w:name w:val="5CB2078AA79C914C8DF377DD131C4174"/>
        <w:category>
          <w:name w:val="General"/>
          <w:gallery w:val="placeholder"/>
        </w:category>
        <w:types>
          <w:type w:val="bbPlcHdr"/>
        </w:types>
        <w:behaviors>
          <w:behavior w:val="content"/>
        </w:behaviors>
        <w:guid w:val="{7E147395-5F7D-3741-83F1-579C008BF868}"/>
      </w:docPartPr>
      <w:docPartBody>
        <w:p w:rsidR="00520FF7" w:rsidRDefault="00DD4EFB" w:rsidP="00DD4EFB">
          <w:pPr>
            <w:pStyle w:val="5CB2078AA79C914C8DF377DD131C41741"/>
          </w:pPr>
          <w:r w:rsidRPr="0095453A">
            <w:rPr>
              <w:lang w:bidi="nl-NL"/>
            </w:rPr>
            <w:t>VERVALDATUM</w:t>
          </w:r>
        </w:p>
      </w:docPartBody>
    </w:docPart>
    <w:docPart>
      <w:docPartPr>
        <w:name w:val="F8FB6EBF3BB567498C77721510725A46"/>
        <w:category>
          <w:name w:val="General"/>
          <w:gallery w:val="placeholder"/>
        </w:category>
        <w:types>
          <w:type w:val="bbPlcHdr"/>
        </w:types>
        <w:behaviors>
          <w:behavior w:val="content"/>
        </w:behaviors>
        <w:guid w:val="{B9A809CC-A1F7-4A44-BDD5-A3C8D30B27BC}"/>
      </w:docPartPr>
      <w:docPartBody>
        <w:p w:rsidR="00520FF7" w:rsidRDefault="00DD4EFB" w:rsidP="00DD4EFB">
          <w:pPr>
            <w:pStyle w:val="F8FB6EBF3BB567498C77721510725A461"/>
          </w:pPr>
          <w:r w:rsidRPr="0095453A">
            <w:rPr>
              <w:lang w:bidi="nl-NL"/>
            </w:rPr>
            <w:t>BUDGET</w:t>
          </w:r>
        </w:p>
      </w:docPartBody>
    </w:docPart>
    <w:docPart>
      <w:docPartPr>
        <w:name w:val="C28C5E76A283284DA505EF7392CC9F5F"/>
        <w:category>
          <w:name w:val="General"/>
          <w:gallery w:val="placeholder"/>
        </w:category>
        <w:types>
          <w:type w:val="bbPlcHdr"/>
        </w:types>
        <w:behaviors>
          <w:behavior w:val="content"/>
        </w:behaviors>
        <w:guid w:val="{4A3ADD11-3B10-C645-86EE-D2A98DD033CB}"/>
      </w:docPartPr>
      <w:docPartBody>
        <w:p w:rsidR="00520FF7" w:rsidRDefault="00DD4EFB" w:rsidP="00DD4EFB">
          <w:pPr>
            <w:pStyle w:val="C28C5E76A283284DA505EF7392CC9F5F1"/>
          </w:pPr>
          <w:r w:rsidRPr="0095453A">
            <w:rPr>
              <w:lang w:bidi="nl-NL"/>
            </w:rPr>
            <w:t>WERKELIJK</w:t>
          </w:r>
        </w:p>
      </w:docPartBody>
    </w:docPart>
    <w:docPart>
      <w:docPartPr>
        <w:name w:val="557D975808B59046B34BF68141FAB3E3"/>
        <w:category>
          <w:name w:val="General"/>
          <w:gallery w:val="placeholder"/>
        </w:category>
        <w:types>
          <w:type w:val="bbPlcHdr"/>
        </w:types>
        <w:behaviors>
          <w:behavior w:val="content"/>
        </w:behaviors>
        <w:guid w:val="{C2E9AD58-DC04-0049-834E-515E127D4CB5}"/>
      </w:docPartPr>
      <w:docPartBody>
        <w:p w:rsidR="00520FF7" w:rsidRDefault="00DD4EFB" w:rsidP="00DD4EFB">
          <w:pPr>
            <w:pStyle w:val="557D975808B59046B34BF68141FAB3E31"/>
          </w:pPr>
          <w:r w:rsidRPr="0095453A">
            <w:rPr>
              <w:lang w:bidi="nl-NL"/>
            </w:rPr>
            <w:t>ONDER/ONDER</w:t>
          </w:r>
        </w:p>
      </w:docPartBody>
    </w:docPart>
    <w:docPart>
      <w:docPartPr>
        <w:name w:val="AA458E76A80FCC4D8C88B2A4A301C29A"/>
        <w:category>
          <w:name w:val="General"/>
          <w:gallery w:val="placeholder"/>
        </w:category>
        <w:types>
          <w:type w:val="bbPlcHdr"/>
        </w:types>
        <w:behaviors>
          <w:behavior w:val="content"/>
        </w:behaviors>
        <w:guid w:val="{90461966-4ACC-4E48-8600-6B8CFD84D81A}"/>
      </w:docPartPr>
      <w:docPartBody>
        <w:p w:rsidR="00520FF7" w:rsidRDefault="00DD4EFB" w:rsidP="00DD4EFB">
          <w:pPr>
            <w:pStyle w:val="AA458E76A80FCC4D8C88B2A4A301C29A4"/>
          </w:pPr>
          <w:r w:rsidRPr="0095453A">
            <w:rPr>
              <w:lang w:bidi="nl-NL"/>
            </w:rPr>
            <w:t>ADMINISTRATIEF/ALGEMEEN</w:t>
          </w:r>
        </w:p>
      </w:docPartBody>
    </w:docPart>
    <w:docPart>
      <w:docPartPr>
        <w:name w:val="BB8096F1C8D84742A53B3E0D2CDFC1D8"/>
        <w:category>
          <w:name w:val="General"/>
          <w:gallery w:val="placeholder"/>
        </w:category>
        <w:types>
          <w:type w:val="bbPlcHdr"/>
        </w:types>
        <w:behaviors>
          <w:behavior w:val="content"/>
        </w:behaviors>
        <w:guid w:val="{2684DB7D-679E-7E48-A247-E6AC8C373E8D}"/>
      </w:docPartPr>
      <w:docPartBody>
        <w:p w:rsidR="00520FF7" w:rsidRDefault="00DD4EFB" w:rsidP="00DD4EFB">
          <w:pPr>
            <w:pStyle w:val="BB8096F1C8D84742A53B3E0D2CDFC1D81"/>
          </w:pPr>
          <w:r w:rsidRPr="0095453A">
            <w:rPr>
              <w:lang w:bidi="nl-NL"/>
            </w:rPr>
            <w:t>Licenties/registratie</w:t>
          </w:r>
        </w:p>
      </w:docPartBody>
    </w:docPart>
    <w:docPart>
      <w:docPartPr>
        <w:name w:val="8AED082A8692344C89FA7AD8ACA2627E"/>
        <w:category>
          <w:name w:val="General"/>
          <w:gallery w:val="placeholder"/>
        </w:category>
        <w:types>
          <w:type w:val="bbPlcHdr"/>
        </w:types>
        <w:behaviors>
          <w:behavior w:val="content"/>
        </w:behaviors>
        <w:guid w:val="{C43E2EC0-526A-F441-92A8-2D5648DF6225}"/>
      </w:docPartPr>
      <w:docPartBody>
        <w:p w:rsidR="00520FF7" w:rsidRDefault="00DD4EFB" w:rsidP="00DD4EFB">
          <w:pPr>
            <w:pStyle w:val="8AED082A8692344C89FA7AD8ACA2627E4"/>
          </w:pPr>
          <w:r w:rsidRPr="0095453A">
            <w:rPr>
              <w:lang w:bidi="nl-NL"/>
            </w:rPr>
            <w:t>€ 750</w:t>
          </w:r>
        </w:p>
      </w:docPartBody>
    </w:docPart>
    <w:docPart>
      <w:docPartPr>
        <w:name w:val="6E4D65B025BC7646B0E891E8F7446245"/>
        <w:category>
          <w:name w:val="General"/>
          <w:gallery w:val="placeholder"/>
        </w:category>
        <w:types>
          <w:type w:val="bbPlcHdr"/>
        </w:types>
        <w:behaviors>
          <w:behavior w:val="content"/>
        </w:behaviors>
        <w:guid w:val="{D6B2C5FB-7752-474C-9B2C-5FADA7E58BD4}"/>
      </w:docPartPr>
      <w:docPartBody>
        <w:p w:rsidR="00520FF7" w:rsidRDefault="00DD4EFB" w:rsidP="00DD4EFB">
          <w:pPr>
            <w:pStyle w:val="6E4D65B025BC7646B0E891E8F74462451"/>
          </w:pPr>
          <w:r w:rsidRPr="0095453A">
            <w:rPr>
              <w:lang w:bidi="nl-NL"/>
            </w:rPr>
            <w:t>Vergunningen</w:t>
          </w:r>
        </w:p>
      </w:docPartBody>
    </w:docPart>
    <w:docPart>
      <w:docPartPr>
        <w:name w:val="93971EB445193143AEB6C25626A8D469"/>
        <w:category>
          <w:name w:val="General"/>
          <w:gallery w:val="placeholder"/>
        </w:category>
        <w:types>
          <w:type w:val="bbPlcHdr"/>
        </w:types>
        <w:behaviors>
          <w:behavior w:val="content"/>
        </w:behaviors>
        <w:guid w:val="{6A79026E-9958-574E-8CA5-174ABE4A1C9E}"/>
      </w:docPartPr>
      <w:docPartBody>
        <w:p w:rsidR="00520FF7" w:rsidRDefault="00DD4EFB" w:rsidP="00DD4EFB">
          <w:pPr>
            <w:pStyle w:val="93971EB445193143AEB6C25626A8D4694"/>
          </w:pPr>
          <w:r w:rsidRPr="0095453A">
            <w:rPr>
              <w:lang w:bidi="nl-NL"/>
            </w:rPr>
            <w:t>€ 1.500</w:t>
          </w:r>
        </w:p>
      </w:docPartBody>
    </w:docPart>
    <w:docPart>
      <w:docPartPr>
        <w:name w:val="B4FC9E66E313B149855B4DEFCBE7829E"/>
        <w:category>
          <w:name w:val="General"/>
          <w:gallery w:val="placeholder"/>
        </w:category>
        <w:types>
          <w:type w:val="bbPlcHdr"/>
        </w:types>
        <w:behaviors>
          <w:behavior w:val="content"/>
        </w:behaviors>
        <w:guid w:val="{8A4A716F-7506-D24A-AE6F-F486964A8DBD}"/>
      </w:docPartPr>
      <w:docPartBody>
        <w:p w:rsidR="00520FF7" w:rsidRDefault="00DD4EFB" w:rsidP="00DD4EFB">
          <w:pPr>
            <w:pStyle w:val="B4FC9E66E313B149855B4DEFCBE7829E1"/>
          </w:pPr>
          <w:r w:rsidRPr="0095453A">
            <w:rPr>
              <w:lang w:bidi="nl-NL"/>
            </w:rPr>
            <w:t>Verzekering</w:t>
          </w:r>
        </w:p>
      </w:docPartBody>
    </w:docPart>
    <w:docPart>
      <w:docPartPr>
        <w:name w:val="771EC4BDC5F8F44A8C2D6B23168931CF"/>
        <w:category>
          <w:name w:val="General"/>
          <w:gallery w:val="placeholder"/>
        </w:category>
        <w:types>
          <w:type w:val="bbPlcHdr"/>
        </w:types>
        <w:behaviors>
          <w:behavior w:val="content"/>
        </w:behaviors>
        <w:guid w:val="{1DE5555C-F397-014D-83B6-D2C19184CBC8}"/>
      </w:docPartPr>
      <w:docPartBody>
        <w:p w:rsidR="00520FF7" w:rsidRDefault="00DD4EFB" w:rsidP="00DD4EFB">
          <w:pPr>
            <w:pStyle w:val="771EC4BDC5F8F44A8C2D6B23168931CF4"/>
          </w:pPr>
          <w:r w:rsidRPr="0095453A">
            <w:rPr>
              <w:lang w:bidi="nl-NL"/>
            </w:rPr>
            <w:t>€ 3.400</w:t>
          </w:r>
        </w:p>
      </w:docPartBody>
    </w:docPart>
    <w:docPart>
      <w:docPartPr>
        <w:name w:val="E6E2765F17255A409BCF0A58C6C8F8EF"/>
        <w:category>
          <w:name w:val="General"/>
          <w:gallery w:val="placeholder"/>
        </w:category>
        <w:types>
          <w:type w:val="bbPlcHdr"/>
        </w:types>
        <w:behaviors>
          <w:behavior w:val="content"/>
        </w:behaviors>
        <w:guid w:val="{F7B2C973-8417-8240-9349-D340B5BDFA94}"/>
      </w:docPartPr>
      <w:docPartBody>
        <w:p w:rsidR="00520FF7" w:rsidRDefault="00DD4EFB" w:rsidP="00DD4EFB">
          <w:pPr>
            <w:pStyle w:val="E6E2765F17255A409BCF0A58C6C8F8EF1"/>
          </w:pPr>
          <w:r w:rsidRPr="0095453A">
            <w:rPr>
              <w:lang w:bidi="nl-NL"/>
            </w:rPr>
            <w:t>Juridisch</w:t>
          </w:r>
        </w:p>
      </w:docPartBody>
    </w:docPart>
    <w:docPart>
      <w:docPartPr>
        <w:name w:val="1F0C366EDBFDD24D99845ED771D0CA27"/>
        <w:category>
          <w:name w:val="General"/>
          <w:gallery w:val="placeholder"/>
        </w:category>
        <w:types>
          <w:type w:val="bbPlcHdr"/>
        </w:types>
        <w:behaviors>
          <w:behavior w:val="content"/>
        </w:behaviors>
        <w:guid w:val="{6AA765D8-4C93-AB4B-BA1D-DD9DE1B1E36F}"/>
      </w:docPartPr>
      <w:docPartBody>
        <w:p w:rsidR="00520FF7" w:rsidRDefault="00DD4EFB" w:rsidP="00DD4EFB">
          <w:pPr>
            <w:pStyle w:val="1F0C366EDBFDD24D99845ED771D0CA274"/>
          </w:pPr>
          <w:r w:rsidRPr="0095453A">
            <w:rPr>
              <w:lang w:bidi="nl-NL"/>
            </w:rPr>
            <w:t>€ 300</w:t>
          </w:r>
        </w:p>
      </w:docPartBody>
    </w:docPart>
    <w:docPart>
      <w:docPartPr>
        <w:name w:val="619DACBA8CAE374C9361347F13BEFD78"/>
        <w:category>
          <w:name w:val="General"/>
          <w:gallery w:val="placeholder"/>
        </w:category>
        <w:types>
          <w:type w:val="bbPlcHdr"/>
        </w:types>
        <w:behaviors>
          <w:behavior w:val="content"/>
        </w:behaviors>
        <w:guid w:val="{3F429618-B062-A541-9134-A36FCBC96D67}"/>
      </w:docPartPr>
      <w:docPartBody>
        <w:p w:rsidR="00520FF7" w:rsidRDefault="00DD4EFB" w:rsidP="00DD4EFB">
          <w:pPr>
            <w:pStyle w:val="619DACBA8CAE374C9361347F13BEFD781"/>
          </w:pPr>
          <w:r w:rsidRPr="0095453A">
            <w:rPr>
              <w:lang w:bidi="nl-NL"/>
            </w:rPr>
            <w:t>Business-adviseur</w:t>
          </w:r>
        </w:p>
      </w:docPartBody>
    </w:docPart>
    <w:docPart>
      <w:docPartPr>
        <w:name w:val="B908712595686D46813162C310B3D217"/>
        <w:category>
          <w:name w:val="General"/>
          <w:gallery w:val="placeholder"/>
        </w:category>
        <w:types>
          <w:type w:val="bbPlcHdr"/>
        </w:types>
        <w:behaviors>
          <w:behavior w:val="content"/>
        </w:behaviors>
        <w:guid w:val="{ADE34288-1EFA-554A-B7B5-6BAF14051561}"/>
      </w:docPartPr>
      <w:docPartBody>
        <w:p w:rsidR="00520FF7" w:rsidRDefault="00DD4EFB" w:rsidP="00DD4EFB">
          <w:pPr>
            <w:pStyle w:val="B908712595686D46813162C310B3D2174"/>
          </w:pPr>
          <w:r w:rsidRPr="0095453A">
            <w:rPr>
              <w:lang w:bidi="nl-NL"/>
            </w:rPr>
            <w:t>€ 2.500</w:t>
          </w:r>
        </w:p>
      </w:docPartBody>
    </w:docPart>
    <w:docPart>
      <w:docPartPr>
        <w:name w:val="725CE04484F8304B905ABDB32E5560A6"/>
        <w:category>
          <w:name w:val="General"/>
          <w:gallery w:val="placeholder"/>
        </w:category>
        <w:types>
          <w:type w:val="bbPlcHdr"/>
        </w:types>
        <w:behaviors>
          <w:behavior w:val="content"/>
        </w:behaviors>
        <w:guid w:val="{D11962FA-E352-7B42-A0CE-FE55A1AC4578}"/>
      </w:docPartPr>
      <w:docPartBody>
        <w:p w:rsidR="00520FF7" w:rsidRDefault="00DD4EFB" w:rsidP="00DD4EFB">
          <w:pPr>
            <w:pStyle w:val="725CE04484F8304B905ABDB32E5560A61"/>
          </w:pPr>
          <w:r w:rsidRPr="0095453A">
            <w:rPr>
              <w:lang w:bidi="nl-NL"/>
            </w:rPr>
            <w:t>Training</w:t>
          </w:r>
        </w:p>
      </w:docPartBody>
    </w:docPart>
    <w:docPart>
      <w:docPartPr>
        <w:name w:val="8EC21B8D3F387947B7CFC75C0AE7E0A8"/>
        <w:category>
          <w:name w:val="General"/>
          <w:gallery w:val="placeholder"/>
        </w:category>
        <w:types>
          <w:type w:val="bbPlcHdr"/>
        </w:types>
        <w:behaviors>
          <w:behavior w:val="content"/>
        </w:behaviors>
        <w:guid w:val="{FDC6F064-B33D-6847-A9C8-EC2546229A0D}"/>
      </w:docPartPr>
      <w:docPartBody>
        <w:p w:rsidR="00520FF7" w:rsidRDefault="00DD4EFB" w:rsidP="00DD4EFB">
          <w:pPr>
            <w:pStyle w:val="8EC21B8D3F387947B7CFC75C0AE7E0A84"/>
          </w:pPr>
          <w:r w:rsidRPr="0095453A">
            <w:rPr>
              <w:lang w:bidi="nl-NL"/>
            </w:rPr>
            <w:t>€ 2.000</w:t>
          </w:r>
        </w:p>
      </w:docPartBody>
    </w:docPart>
    <w:docPart>
      <w:docPartPr>
        <w:name w:val="0E68B449C448874C8404950E75055861"/>
        <w:category>
          <w:name w:val="General"/>
          <w:gallery w:val="placeholder"/>
        </w:category>
        <w:types>
          <w:type w:val="bbPlcHdr"/>
        </w:types>
        <w:behaviors>
          <w:behavior w:val="content"/>
        </w:behaviors>
        <w:guid w:val="{A4FD9B62-1781-D344-9731-7391F3D21056}"/>
      </w:docPartPr>
      <w:docPartBody>
        <w:p w:rsidR="00520FF7" w:rsidRDefault="00DD4EFB" w:rsidP="00DD4EFB">
          <w:pPr>
            <w:pStyle w:val="0E68B449C448874C8404950E750558611"/>
          </w:pPr>
          <w:r w:rsidRPr="0095453A">
            <w:rPr>
              <w:lang w:bidi="nl-NL"/>
            </w:rPr>
            <w:t>Software (algemeen)</w:t>
          </w:r>
        </w:p>
      </w:docPartBody>
    </w:docPart>
    <w:docPart>
      <w:docPartPr>
        <w:name w:val="5CACA4D654A07749A98A45981B918B1C"/>
        <w:category>
          <w:name w:val="General"/>
          <w:gallery w:val="placeholder"/>
        </w:category>
        <w:types>
          <w:type w:val="bbPlcHdr"/>
        </w:types>
        <w:behaviors>
          <w:behavior w:val="content"/>
        </w:behaviors>
        <w:guid w:val="{F46B983E-69C5-DF41-A0F6-8CBC4981F5BF}"/>
      </w:docPartPr>
      <w:docPartBody>
        <w:p w:rsidR="00520FF7" w:rsidRDefault="00DD4EFB" w:rsidP="00DD4EFB">
          <w:pPr>
            <w:pStyle w:val="5CACA4D654A07749A98A45981B918B1C4"/>
          </w:pPr>
          <w:r w:rsidRPr="0095453A">
            <w:rPr>
              <w:lang w:bidi="nl-NL"/>
            </w:rPr>
            <w:t>€ 500</w:t>
          </w:r>
        </w:p>
      </w:docPartBody>
    </w:docPart>
    <w:docPart>
      <w:docPartPr>
        <w:name w:val="D48A966EFCA5D54FBD28400AC2D7C028"/>
        <w:category>
          <w:name w:val="General"/>
          <w:gallery w:val="placeholder"/>
        </w:category>
        <w:types>
          <w:type w:val="bbPlcHdr"/>
        </w:types>
        <w:behaviors>
          <w:behavior w:val="content"/>
        </w:behaviors>
        <w:guid w:val="{65217366-AF59-A74B-8F90-973D325312B7}"/>
      </w:docPartPr>
      <w:docPartBody>
        <w:p w:rsidR="00520FF7" w:rsidRDefault="00DD4EFB" w:rsidP="00DD4EFB">
          <w:pPr>
            <w:pStyle w:val="D48A966EFCA5D54FBD28400AC2D7C0281"/>
          </w:pPr>
          <w:r w:rsidRPr="0095453A">
            <w:rPr>
              <w:lang w:bidi="nl-NL"/>
            </w:rPr>
            <w:t>Diversen</w:t>
          </w:r>
        </w:p>
      </w:docPartBody>
    </w:docPart>
    <w:docPart>
      <w:docPartPr>
        <w:name w:val="35EDD1F8A94F3048B537AFA1EA398E24"/>
        <w:category>
          <w:name w:val="General"/>
          <w:gallery w:val="placeholder"/>
        </w:category>
        <w:types>
          <w:type w:val="bbPlcHdr"/>
        </w:types>
        <w:behaviors>
          <w:behavior w:val="content"/>
        </w:behaviors>
        <w:guid w:val="{138FF03E-72FA-5D41-B450-C96240F0095E}"/>
      </w:docPartPr>
      <w:docPartBody>
        <w:p w:rsidR="00520FF7" w:rsidRDefault="00DD4EFB" w:rsidP="00DD4EFB">
          <w:pPr>
            <w:pStyle w:val="35EDD1F8A94F3048B537AFA1EA398E244"/>
          </w:pPr>
          <w:r w:rsidRPr="0095453A">
            <w:rPr>
              <w:lang w:bidi="nl-NL"/>
            </w:rPr>
            <w:t>LOCATIE/KANTOOR</w:t>
          </w:r>
        </w:p>
      </w:docPartBody>
    </w:docPart>
    <w:docPart>
      <w:docPartPr>
        <w:name w:val="7AD9586546D7194397C46D9B850E95A3"/>
        <w:category>
          <w:name w:val="General"/>
          <w:gallery w:val="placeholder"/>
        </w:category>
        <w:types>
          <w:type w:val="bbPlcHdr"/>
        </w:types>
        <w:behaviors>
          <w:behavior w:val="content"/>
        </w:behaviors>
        <w:guid w:val="{8205D6D7-1190-294F-813D-E089DEF46FE4}"/>
      </w:docPartPr>
      <w:docPartBody>
        <w:p w:rsidR="00520FF7" w:rsidRDefault="00DD4EFB" w:rsidP="00DD4EFB">
          <w:pPr>
            <w:pStyle w:val="7AD9586546D7194397C46D9B850E95A31"/>
          </w:pPr>
          <w:r w:rsidRPr="0095453A">
            <w:rPr>
              <w:lang w:bidi="nl-NL"/>
            </w:rPr>
            <w:t>Huur ruimte/lease</w:t>
          </w:r>
        </w:p>
      </w:docPartBody>
    </w:docPart>
    <w:docPart>
      <w:docPartPr>
        <w:name w:val="E3DB037FD4FA4C448A365E3DCA4BA6D3"/>
        <w:category>
          <w:name w:val="General"/>
          <w:gallery w:val="placeholder"/>
        </w:category>
        <w:types>
          <w:type w:val="bbPlcHdr"/>
        </w:types>
        <w:behaviors>
          <w:behavior w:val="content"/>
        </w:behaviors>
        <w:guid w:val="{EFBE536E-FC48-CC44-9958-8BA3F766D435}"/>
      </w:docPartPr>
      <w:docPartBody>
        <w:p w:rsidR="00520FF7" w:rsidRDefault="00DD4EFB" w:rsidP="00DD4EFB">
          <w:pPr>
            <w:pStyle w:val="E3DB037FD4FA4C448A365E3DCA4BA6D31"/>
          </w:pPr>
          <w:r w:rsidRPr="0095453A">
            <w:rPr>
              <w:lang w:bidi="nl-NL"/>
            </w:rPr>
            <w:t>€ 50.000</w:t>
          </w:r>
        </w:p>
      </w:docPartBody>
    </w:docPart>
    <w:docPart>
      <w:docPartPr>
        <w:name w:val="7A2D80704EE4FF46AC17A51E8464DE25"/>
        <w:category>
          <w:name w:val="General"/>
          <w:gallery w:val="placeholder"/>
        </w:category>
        <w:types>
          <w:type w:val="bbPlcHdr"/>
        </w:types>
        <w:behaviors>
          <w:behavior w:val="content"/>
        </w:behaviors>
        <w:guid w:val="{15170447-ACD3-AE45-AE88-BBB7C5236205}"/>
      </w:docPartPr>
      <w:docPartBody>
        <w:p w:rsidR="00520FF7" w:rsidRDefault="00DD4EFB" w:rsidP="00DD4EFB">
          <w:pPr>
            <w:pStyle w:val="7A2D80704EE4FF46AC17A51E8464DE251"/>
          </w:pPr>
          <w:r w:rsidRPr="0095453A">
            <w:rPr>
              <w:lang w:bidi="nl-NL"/>
            </w:rPr>
            <w:t>Kosten van nutsvoorzieningen</w:t>
          </w:r>
        </w:p>
      </w:docPartBody>
    </w:docPart>
    <w:docPart>
      <w:docPartPr>
        <w:name w:val="2E91185372F58340A1F088DD65E49B90"/>
        <w:category>
          <w:name w:val="General"/>
          <w:gallery w:val="placeholder"/>
        </w:category>
        <w:types>
          <w:type w:val="bbPlcHdr"/>
        </w:types>
        <w:behaviors>
          <w:behavior w:val="content"/>
        </w:behaviors>
        <w:guid w:val="{096039EF-D91D-804C-A8FE-E16F42A8F825}"/>
      </w:docPartPr>
      <w:docPartBody>
        <w:p w:rsidR="00520FF7" w:rsidRDefault="00DD4EFB" w:rsidP="00DD4EFB">
          <w:pPr>
            <w:pStyle w:val="2E91185372F58340A1F088DD65E49B901"/>
          </w:pPr>
          <w:r w:rsidRPr="0095453A">
            <w:rPr>
              <w:lang w:bidi="nl-NL"/>
            </w:rPr>
            <w:t>€ 2.500</w:t>
          </w:r>
        </w:p>
      </w:docPartBody>
    </w:docPart>
    <w:docPart>
      <w:docPartPr>
        <w:name w:val="B992B18E5F66594DBF9A4C0FDCA7892B"/>
        <w:category>
          <w:name w:val="General"/>
          <w:gallery w:val="placeholder"/>
        </w:category>
        <w:types>
          <w:type w:val="bbPlcHdr"/>
        </w:types>
        <w:behaviors>
          <w:behavior w:val="content"/>
        </w:behaviors>
        <w:guid w:val="{6CBE1362-6AFA-4644-8ABA-7C3D8810D92F}"/>
      </w:docPartPr>
      <w:docPartBody>
        <w:p w:rsidR="00520FF7" w:rsidRDefault="00DD4EFB" w:rsidP="00DD4EFB">
          <w:pPr>
            <w:pStyle w:val="B992B18E5F66594DBF9A4C0FDCA7892B1"/>
          </w:pPr>
          <w:r w:rsidRPr="0095453A">
            <w:rPr>
              <w:lang w:bidi="nl-NL"/>
            </w:rPr>
            <w:t>Telefoon instellen en jaarlijkse kosten</w:t>
          </w:r>
        </w:p>
      </w:docPartBody>
    </w:docPart>
    <w:docPart>
      <w:docPartPr>
        <w:name w:val="08165F50AA300F408C54A24F2650D6D6"/>
        <w:category>
          <w:name w:val="General"/>
          <w:gallery w:val="placeholder"/>
        </w:category>
        <w:types>
          <w:type w:val="bbPlcHdr"/>
        </w:types>
        <w:behaviors>
          <w:behavior w:val="content"/>
        </w:behaviors>
        <w:guid w:val="{D5F9C50F-E578-654B-9E98-B4B2B8893118}"/>
      </w:docPartPr>
      <w:docPartBody>
        <w:p w:rsidR="00520FF7" w:rsidRDefault="00DD4EFB" w:rsidP="00DD4EFB">
          <w:pPr>
            <w:pStyle w:val="08165F50AA300F408C54A24F2650D6D61"/>
          </w:pPr>
          <w:r w:rsidRPr="0095453A">
            <w:rPr>
              <w:lang w:bidi="nl-NL"/>
            </w:rPr>
            <w:t>€ 410</w:t>
          </w:r>
        </w:p>
      </w:docPartBody>
    </w:docPart>
    <w:docPart>
      <w:docPartPr>
        <w:name w:val="CAEE56517090EE4CB33CFEB71C08113B"/>
        <w:category>
          <w:name w:val="General"/>
          <w:gallery w:val="placeholder"/>
        </w:category>
        <w:types>
          <w:type w:val="bbPlcHdr"/>
        </w:types>
        <w:behaviors>
          <w:behavior w:val="content"/>
        </w:behaviors>
        <w:guid w:val="{4FD88D65-03E5-F542-A686-2A22C3E18217}"/>
      </w:docPartPr>
      <w:docPartBody>
        <w:p w:rsidR="00520FF7" w:rsidRDefault="00DD4EFB" w:rsidP="00DD4EFB">
          <w:pPr>
            <w:pStyle w:val="CAEE56517090EE4CB33CFEB71C08113B1"/>
          </w:pPr>
          <w:r w:rsidRPr="0095453A">
            <w:rPr>
              <w:lang w:bidi="nl-NL"/>
            </w:rPr>
            <w:t>Meubilair</w:t>
          </w:r>
        </w:p>
      </w:docPartBody>
    </w:docPart>
    <w:docPart>
      <w:docPartPr>
        <w:name w:val="F2767263C9D6B642B7ECB6D6F5DCD5F0"/>
        <w:category>
          <w:name w:val="General"/>
          <w:gallery w:val="placeholder"/>
        </w:category>
        <w:types>
          <w:type w:val="bbPlcHdr"/>
        </w:types>
        <w:behaviors>
          <w:behavior w:val="content"/>
        </w:behaviors>
        <w:guid w:val="{7C48D1AD-B91F-7149-A087-12BFCBD8CED2}"/>
      </w:docPartPr>
      <w:docPartBody>
        <w:p w:rsidR="00520FF7" w:rsidRDefault="00DD4EFB" w:rsidP="00DD4EFB">
          <w:pPr>
            <w:pStyle w:val="F2767263C9D6B642B7ECB6D6F5DCD5F01"/>
          </w:pPr>
          <w:r w:rsidRPr="0095453A">
            <w:rPr>
              <w:lang w:bidi="nl-NL"/>
            </w:rPr>
            <w:t>€ 15.000</w:t>
          </w:r>
        </w:p>
      </w:docPartBody>
    </w:docPart>
    <w:docPart>
      <w:docPartPr>
        <w:name w:val="CA8AE2B14A1FB943B55D6DAC64E8B587"/>
        <w:category>
          <w:name w:val="General"/>
          <w:gallery w:val="placeholder"/>
        </w:category>
        <w:types>
          <w:type w:val="bbPlcHdr"/>
        </w:types>
        <w:behaviors>
          <w:behavior w:val="content"/>
        </w:behaviors>
        <w:guid w:val="{16DAE730-6A69-F048-995E-665050A34B9B}"/>
      </w:docPartPr>
      <w:docPartBody>
        <w:p w:rsidR="00520FF7" w:rsidRDefault="00DD4EFB" w:rsidP="00DD4EFB">
          <w:pPr>
            <w:pStyle w:val="CA8AE2B14A1FB943B55D6DAC64E8B5871"/>
          </w:pPr>
          <w:r w:rsidRPr="0095453A">
            <w:rPr>
              <w:lang w:bidi="nl-NL"/>
            </w:rPr>
            <w:t>Medische apparatuur</w:t>
          </w:r>
        </w:p>
      </w:docPartBody>
    </w:docPart>
    <w:docPart>
      <w:docPartPr>
        <w:name w:val="D9C5F60C561A30448D748B5827FB9D0E"/>
        <w:category>
          <w:name w:val="General"/>
          <w:gallery w:val="placeholder"/>
        </w:category>
        <w:types>
          <w:type w:val="bbPlcHdr"/>
        </w:types>
        <w:behaviors>
          <w:behavior w:val="content"/>
        </w:behaviors>
        <w:guid w:val="{75F41B26-84B8-0745-98E6-484CD3F14D79}"/>
      </w:docPartPr>
      <w:docPartBody>
        <w:p w:rsidR="00520FF7" w:rsidRDefault="00DD4EFB" w:rsidP="00DD4EFB">
          <w:pPr>
            <w:pStyle w:val="D9C5F60C561A30448D748B5827FB9D0E1"/>
          </w:pPr>
          <w:r w:rsidRPr="0095453A">
            <w:rPr>
              <w:lang w:bidi="nl-NL"/>
            </w:rPr>
            <w:t>€ 150.000</w:t>
          </w:r>
        </w:p>
      </w:docPartBody>
    </w:docPart>
    <w:docPart>
      <w:docPartPr>
        <w:name w:val="52E83D9AC640B84D8C8CD09C17408625"/>
        <w:category>
          <w:name w:val="General"/>
          <w:gallery w:val="placeholder"/>
        </w:category>
        <w:types>
          <w:type w:val="bbPlcHdr"/>
        </w:types>
        <w:behaviors>
          <w:behavior w:val="content"/>
        </w:behaviors>
        <w:guid w:val="{F3A160AC-32E5-524E-8DAA-60DF61950FF5}"/>
      </w:docPartPr>
      <w:docPartBody>
        <w:p w:rsidR="00520FF7" w:rsidRDefault="00DD4EFB" w:rsidP="00DD4EFB">
          <w:pPr>
            <w:pStyle w:val="52E83D9AC640B84D8C8CD09C174086251"/>
          </w:pPr>
          <w:r w:rsidRPr="0095453A">
            <w:rPr>
              <w:lang w:bidi="nl-NL"/>
            </w:rPr>
            <w:t>Hardware</w:t>
          </w:r>
        </w:p>
      </w:docPartBody>
    </w:docPart>
    <w:docPart>
      <w:docPartPr>
        <w:name w:val="5DB97D726B0325478FBC080BCDAE479A"/>
        <w:category>
          <w:name w:val="General"/>
          <w:gallery w:val="placeholder"/>
        </w:category>
        <w:types>
          <w:type w:val="bbPlcHdr"/>
        </w:types>
        <w:behaviors>
          <w:behavior w:val="content"/>
        </w:behaviors>
        <w:guid w:val="{435D8ADD-533F-704D-9AB1-1DD28D40D0E7}"/>
      </w:docPartPr>
      <w:docPartBody>
        <w:p w:rsidR="00520FF7" w:rsidRDefault="00DD4EFB" w:rsidP="00DD4EFB">
          <w:pPr>
            <w:pStyle w:val="5DB97D726B0325478FBC080BCDAE479A1"/>
          </w:pPr>
          <w:r w:rsidRPr="0095453A">
            <w:rPr>
              <w:lang w:bidi="nl-NL"/>
            </w:rPr>
            <w:t>€ 10.000</w:t>
          </w:r>
        </w:p>
      </w:docPartBody>
    </w:docPart>
    <w:docPart>
      <w:docPartPr>
        <w:name w:val="C039FA35BB92AF4997D422118A571616"/>
        <w:category>
          <w:name w:val="General"/>
          <w:gallery w:val="placeholder"/>
        </w:category>
        <w:types>
          <w:type w:val="bbPlcHdr"/>
        </w:types>
        <w:behaviors>
          <w:behavior w:val="content"/>
        </w:behaviors>
        <w:guid w:val="{57755713-829E-814E-8A44-0482342EDCE5}"/>
      </w:docPartPr>
      <w:docPartBody>
        <w:p w:rsidR="00520FF7" w:rsidRDefault="00DD4EFB" w:rsidP="00DD4EFB">
          <w:pPr>
            <w:pStyle w:val="C039FA35BB92AF4997D422118A5716161"/>
          </w:pPr>
          <w:r w:rsidRPr="0095453A">
            <w:rPr>
              <w:lang w:bidi="nl-NL"/>
            </w:rPr>
            <w:t>Software (CRM, Imaging, enz.)</w:t>
          </w:r>
        </w:p>
      </w:docPartBody>
    </w:docPart>
    <w:docPart>
      <w:docPartPr>
        <w:name w:val="BCA03DB79297BE4FB12CF5439EDF83F4"/>
        <w:category>
          <w:name w:val="General"/>
          <w:gallery w:val="placeholder"/>
        </w:category>
        <w:types>
          <w:type w:val="bbPlcHdr"/>
        </w:types>
        <w:behaviors>
          <w:behavior w:val="content"/>
        </w:behaviors>
        <w:guid w:val="{5E9EB094-11BC-484E-B03E-AEDB8CAA960E}"/>
      </w:docPartPr>
      <w:docPartBody>
        <w:p w:rsidR="00520FF7" w:rsidRDefault="00DD4EFB" w:rsidP="00DD4EFB">
          <w:pPr>
            <w:pStyle w:val="BCA03DB79297BE4FB12CF5439EDF83F41"/>
          </w:pPr>
          <w:r w:rsidRPr="0095453A">
            <w:rPr>
              <w:lang w:bidi="nl-NL"/>
            </w:rPr>
            <w:t>€ 7.000</w:t>
          </w:r>
        </w:p>
      </w:docPartBody>
    </w:docPart>
    <w:docPart>
      <w:docPartPr>
        <w:name w:val="C45C0046D8247048BC061D76FDE49287"/>
        <w:category>
          <w:name w:val="General"/>
          <w:gallery w:val="placeholder"/>
        </w:category>
        <w:types>
          <w:type w:val="bbPlcHdr"/>
        </w:types>
        <w:behaviors>
          <w:behavior w:val="content"/>
        </w:behaviors>
        <w:guid w:val="{4C1BE512-7E13-204F-B412-75F09CB30891}"/>
      </w:docPartPr>
      <w:docPartBody>
        <w:p w:rsidR="00520FF7" w:rsidRDefault="00DD4EFB" w:rsidP="00DD4EFB">
          <w:pPr>
            <w:pStyle w:val="C45C0046D8247048BC061D76FDE492871"/>
          </w:pPr>
          <w:r w:rsidRPr="0095453A">
            <w:rPr>
              <w:lang w:bidi="nl-NL"/>
            </w:rPr>
            <w:t>Installatiekosten</w:t>
          </w:r>
        </w:p>
      </w:docPartBody>
    </w:docPart>
    <w:docPart>
      <w:docPartPr>
        <w:name w:val="88501431FAD76E46BAE2F9B24DE076FC"/>
        <w:category>
          <w:name w:val="General"/>
          <w:gallery w:val="placeholder"/>
        </w:category>
        <w:types>
          <w:type w:val="bbPlcHdr"/>
        </w:types>
        <w:behaviors>
          <w:behavior w:val="content"/>
        </w:behaviors>
        <w:guid w:val="{D818F656-F940-8D40-A828-AA01F7EE802E}"/>
      </w:docPartPr>
      <w:docPartBody>
        <w:p w:rsidR="00520FF7" w:rsidRDefault="00DD4EFB" w:rsidP="00DD4EFB">
          <w:pPr>
            <w:pStyle w:val="88501431FAD76E46BAE2F9B24DE076FC1"/>
          </w:pPr>
          <w:r w:rsidRPr="0095453A">
            <w:rPr>
              <w:lang w:bidi="nl-NL"/>
            </w:rPr>
            <w:t>€ 5.000</w:t>
          </w:r>
        </w:p>
      </w:docPartBody>
    </w:docPart>
    <w:docPart>
      <w:docPartPr>
        <w:name w:val="69927EBDB1A13549B3A63815DD96BDE8"/>
        <w:category>
          <w:name w:val="General"/>
          <w:gallery w:val="placeholder"/>
        </w:category>
        <w:types>
          <w:type w:val="bbPlcHdr"/>
        </w:types>
        <w:behaviors>
          <w:behavior w:val="content"/>
        </w:behaviors>
        <w:guid w:val="{1F08F330-3400-5E4F-AF05-4C3B89D454BB}"/>
      </w:docPartPr>
      <w:docPartBody>
        <w:p w:rsidR="00520FF7" w:rsidRDefault="00DD4EFB" w:rsidP="00DD4EFB">
          <w:pPr>
            <w:pStyle w:val="69927EBDB1A13549B3A63815DD96BDE81"/>
          </w:pPr>
          <w:r w:rsidRPr="0095453A">
            <w:rPr>
              <w:lang w:bidi="nl-NL"/>
            </w:rPr>
            <w:t>Beginvoorraad (geneesmiddelen)</w:t>
          </w:r>
        </w:p>
      </w:docPartBody>
    </w:docPart>
    <w:docPart>
      <w:docPartPr>
        <w:name w:val="8CAD063BB252904DB21EACA5C234E575"/>
        <w:category>
          <w:name w:val="General"/>
          <w:gallery w:val="placeholder"/>
        </w:category>
        <w:types>
          <w:type w:val="bbPlcHdr"/>
        </w:types>
        <w:behaviors>
          <w:behavior w:val="content"/>
        </w:behaviors>
        <w:guid w:val="{75D9F133-EC02-EE48-BBC6-976F9092E6C3}"/>
      </w:docPartPr>
      <w:docPartBody>
        <w:p w:rsidR="00520FF7" w:rsidRDefault="00DD4EFB" w:rsidP="00DD4EFB">
          <w:pPr>
            <w:pStyle w:val="8CAD063BB252904DB21EACA5C234E5751"/>
          </w:pPr>
          <w:r w:rsidRPr="0095453A">
            <w:rPr>
              <w:lang w:bidi="nl-NL"/>
            </w:rPr>
            <w:t>€ 100.000</w:t>
          </w:r>
        </w:p>
      </w:docPartBody>
    </w:docPart>
    <w:docPart>
      <w:docPartPr>
        <w:name w:val="709574067F1E264686C0CB50F063212D"/>
        <w:category>
          <w:name w:val="General"/>
          <w:gallery w:val="placeholder"/>
        </w:category>
        <w:types>
          <w:type w:val="bbPlcHdr"/>
        </w:types>
        <w:behaviors>
          <w:behavior w:val="content"/>
        </w:behaviors>
        <w:guid w:val="{FA9728C6-62F4-B34A-9FC4-22566B04308C}"/>
      </w:docPartPr>
      <w:docPartBody>
        <w:p w:rsidR="00520FF7" w:rsidRDefault="00DD4EFB" w:rsidP="00DD4EFB">
          <w:pPr>
            <w:pStyle w:val="709574067F1E264686C0CB50F063212D1"/>
          </w:pPr>
          <w:r w:rsidRPr="0095453A">
            <w:rPr>
              <w:lang w:bidi="nl-NL"/>
            </w:rPr>
            <w:t>Verpleegbenodigdheden (handschoenen, enz.)</w:t>
          </w:r>
        </w:p>
      </w:docPartBody>
    </w:docPart>
    <w:docPart>
      <w:docPartPr>
        <w:name w:val="FE6D3B2CF534D147BD87C30D721FABAA"/>
        <w:category>
          <w:name w:val="General"/>
          <w:gallery w:val="placeholder"/>
        </w:category>
        <w:types>
          <w:type w:val="bbPlcHdr"/>
        </w:types>
        <w:behaviors>
          <w:behavior w:val="content"/>
        </w:behaviors>
        <w:guid w:val="{C4BA00A2-C4ED-0B40-B76B-4F9F01CBF9AA}"/>
      </w:docPartPr>
      <w:docPartBody>
        <w:p w:rsidR="00520FF7" w:rsidRDefault="00DD4EFB" w:rsidP="00DD4EFB">
          <w:pPr>
            <w:pStyle w:val="FE6D3B2CF534D147BD87C30D721FABAA1"/>
          </w:pPr>
          <w:r w:rsidRPr="0095453A">
            <w:rPr>
              <w:lang w:bidi="nl-NL"/>
            </w:rPr>
            <w:t>€ 5.000</w:t>
          </w:r>
        </w:p>
      </w:docPartBody>
    </w:docPart>
    <w:docPart>
      <w:docPartPr>
        <w:name w:val="35A9B9B62007AE4280D60D50EB65F35A"/>
        <w:category>
          <w:name w:val="General"/>
          <w:gallery w:val="placeholder"/>
        </w:category>
        <w:types>
          <w:type w:val="bbPlcHdr"/>
        </w:types>
        <w:behaviors>
          <w:behavior w:val="content"/>
        </w:behaviors>
        <w:guid w:val="{CFA0F663-E9F8-2B4D-BB85-96429ED4883D}"/>
      </w:docPartPr>
      <w:docPartBody>
        <w:p w:rsidR="00520FF7" w:rsidRDefault="00DD4EFB" w:rsidP="00DD4EFB">
          <w:pPr>
            <w:pStyle w:val="35A9B9B62007AE4280D60D50EB65F35A1"/>
          </w:pPr>
          <w:r w:rsidRPr="0095453A">
            <w:rPr>
              <w:lang w:bidi="nl-NL"/>
            </w:rPr>
            <w:t>Diversen</w:t>
          </w:r>
        </w:p>
      </w:docPartBody>
    </w:docPart>
    <w:docPart>
      <w:docPartPr>
        <w:name w:val="52702D0252F84247BC8D886BF33D14F8"/>
        <w:category>
          <w:name w:val="General"/>
          <w:gallery w:val="placeholder"/>
        </w:category>
        <w:types>
          <w:type w:val="bbPlcHdr"/>
        </w:types>
        <w:behaviors>
          <w:behavior w:val="content"/>
        </w:behaviors>
        <w:guid w:val="{56981188-FEAD-424A-8B3A-55499FCDD7E8}"/>
      </w:docPartPr>
      <w:docPartBody>
        <w:p w:rsidR="00520FF7" w:rsidRDefault="00DD4EFB" w:rsidP="00DD4EFB">
          <w:pPr>
            <w:pStyle w:val="52702D0252F84247BC8D886BF33D14F81"/>
          </w:pPr>
          <w:r w:rsidRPr="0095453A">
            <w:rPr>
              <w:lang w:bidi="nl-NL"/>
            </w:rPr>
            <w:t>€ 10.000</w:t>
          </w:r>
        </w:p>
      </w:docPartBody>
    </w:docPart>
    <w:docPart>
      <w:docPartPr>
        <w:name w:val="7B8D472F3761464591625D75F3E04858"/>
        <w:category>
          <w:name w:val="General"/>
          <w:gallery w:val="placeholder"/>
        </w:category>
        <w:types>
          <w:type w:val="bbPlcHdr"/>
        </w:types>
        <w:behaviors>
          <w:behavior w:val="content"/>
        </w:behaviors>
        <w:guid w:val="{7B13100D-C08F-8F4E-A4DE-6C5435792F64}"/>
      </w:docPartPr>
      <w:docPartBody>
        <w:p w:rsidR="00520FF7" w:rsidRDefault="00DD4EFB" w:rsidP="00DD4EFB">
          <w:pPr>
            <w:pStyle w:val="7B8D472F3761464591625D75F3E048584"/>
          </w:pPr>
          <w:r w:rsidRPr="0095453A">
            <w:rPr>
              <w:lang w:bidi="nl-NL"/>
            </w:rPr>
            <w:t>MARKETING</w:t>
          </w:r>
        </w:p>
      </w:docPartBody>
    </w:docPart>
    <w:docPart>
      <w:docPartPr>
        <w:name w:val="D91C23E34A526649AAFA5ADA131CB50B"/>
        <w:category>
          <w:name w:val="General"/>
          <w:gallery w:val="placeholder"/>
        </w:category>
        <w:types>
          <w:type w:val="bbPlcHdr"/>
        </w:types>
        <w:behaviors>
          <w:behavior w:val="content"/>
        </w:behaviors>
        <w:guid w:val="{E13CD21F-A183-4149-AB8A-07287596690E}"/>
      </w:docPartPr>
      <w:docPartBody>
        <w:p w:rsidR="00520FF7" w:rsidRDefault="00DD4EFB" w:rsidP="00DD4EFB">
          <w:pPr>
            <w:pStyle w:val="D91C23E34A526649AAFA5ADA131CB50B1"/>
          </w:pPr>
          <w:r w:rsidRPr="0095453A">
            <w:rPr>
              <w:lang w:bidi="nl-NL"/>
            </w:rPr>
            <w:t>Logo, huisstijl, website</w:t>
          </w:r>
        </w:p>
      </w:docPartBody>
    </w:docPart>
    <w:docPart>
      <w:docPartPr>
        <w:name w:val="866B9219EE10CC40837B42F8248F4241"/>
        <w:category>
          <w:name w:val="General"/>
          <w:gallery w:val="placeholder"/>
        </w:category>
        <w:types>
          <w:type w:val="bbPlcHdr"/>
        </w:types>
        <w:behaviors>
          <w:behavior w:val="content"/>
        </w:behaviors>
        <w:guid w:val="{6CE6AD45-23E0-454F-B8AF-71C3047AE62F}"/>
      </w:docPartPr>
      <w:docPartBody>
        <w:p w:rsidR="00520FF7" w:rsidRDefault="00DD4EFB" w:rsidP="00DD4EFB">
          <w:pPr>
            <w:pStyle w:val="866B9219EE10CC40837B42F8248F42411"/>
          </w:pPr>
          <w:r w:rsidRPr="0095453A">
            <w:rPr>
              <w:lang w:bidi="nl-NL"/>
            </w:rPr>
            <w:t>€ 1.200</w:t>
          </w:r>
        </w:p>
      </w:docPartBody>
    </w:docPart>
    <w:docPart>
      <w:docPartPr>
        <w:name w:val="CD2B38FB6520C34F92412E6409A84A75"/>
        <w:category>
          <w:name w:val="General"/>
          <w:gallery w:val="placeholder"/>
        </w:category>
        <w:types>
          <w:type w:val="bbPlcHdr"/>
        </w:types>
        <w:behaviors>
          <w:behavior w:val="content"/>
        </w:behaviors>
        <w:guid w:val="{1BEE3F5A-3D0D-274E-B160-537287A09D45}"/>
      </w:docPartPr>
      <w:docPartBody>
        <w:p w:rsidR="00520FF7" w:rsidRDefault="00DD4EFB" w:rsidP="00DD4EFB">
          <w:pPr>
            <w:pStyle w:val="CD2B38FB6520C34F92412E6409A84A751"/>
          </w:pPr>
          <w:r w:rsidRPr="0095453A">
            <w:rPr>
              <w:lang w:bidi="nl-NL"/>
            </w:rPr>
            <w:t>Reclame/aanbiedingskosten</w:t>
          </w:r>
        </w:p>
      </w:docPartBody>
    </w:docPart>
    <w:docPart>
      <w:docPartPr>
        <w:name w:val="665CC87EDE8BA14B9A4138DF9DC8A4D7"/>
        <w:category>
          <w:name w:val="General"/>
          <w:gallery w:val="placeholder"/>
        </w:category>
        <w:types>
          <w:type w:val="bbPlcHdr"/>
        </w:types>
        <w:behaviors>
          <w:behavior w:val="content"/>
        </w:behaviors>
        <w:guid w:val="{BECCBAE4-8170-5E4C-A467-CABD74174207}"/>
      </w:docPartPr>
      <w:docPartBody>
        <w:p w:rsidR="00520FF7" w:rsidRDefault="00DD4EFB" w:rsidP="00DD4EFB">
          <w:pPr>
            <w:pStyle w:val="665CC87EDE8BA14B9A4138DF9DC8A4D71"/>
          </w:pPr>
          <w:r w:rsidRPr="0095453A">
            <w:rPr>
              <w:lang w:bidi="nl-NL"/>
            </w:rPr>
            <w:t>€ 10.300</w:t>
          </w:r>
        </w:p>
      </w:docPartBody>
    </w:docPart>
    <w:docPart>
      <w:docPartPr>
        <w:name w:val="85939572A3DA8A40BB31E3633971FD89"/>
        <w:category>
          <w:name w:val="General"/>
          <w:gallery w:val="placeholder"/>
        </w:category>
        <w:types>
          <w:type w:val="bbPlcHdr"/>
        </w:types>
        <w:behaviors>
          <w:behavior w:val="content"/>
        </w:behaviors>
        <w:guid w:val="{1D8B52F6-529D-7C4D-AE71-BF2453AC5223}"/>
      </w:docPartPr>
      <w:docPartBody>
        <w:p w:rsidR="00520FF7" w:rsidRDefault="00DD4EFB" w:rsidP="00DD4EFB">
          <w:pPr>
            <w:pStyle w:val="85939572A3DA8A40BB31E3633971FD891"/>
          </w:pPr>
          <w:r w:rsidRPr="0095453A">
            <w:rPr>
              <w:lang w:bidi="nl-NL"/>
            </w:rPr>
            <w:t>Gedrukt marketingmateriaal</w:t>
          </w:r>
        </w:p>
      </w:docPartBody>
    </w:docPart>
    <w:docPart>
      <w:docPartPr>
        <w:name w:val="83D8DAA329F9664BA1A8E9F62D425395"/>
        <w:category>
          <w:name w:val="General"/>
          <w:gallery w:val="placeholder"/>
        </w:category>
        <w:types>
          <w:type w:val="bbPlcHdr"/>
        </w:types>
        <w:behaviors>
          <w:behavior w:val="content"/>
        </w:behaviors>
        <w:guid w:val="{D1C08E9D-6399-9347-8CC3-65562F86E787}"/>
      </w:docPartPr>
      <w:docPartBody>
        <w:p w:rsidR="00520FF7" w:rsidRDefault="00DD4EFB" w:rsidP="00DD4EFB">
          <w:pPr>
            <w:pStyle w:val="83D8DAA329F9664BA1A8E9F62D4253951"/>
          </w:pPr>
          <w:r w:rsidRPr="0095453A">
            <w:rPr>
              <w:lang w:bidi="nl-NL"/>
            </w:rPr>
            <w:t>€ 500</w:t>
          </w:r>
        </w:p>
      </w:docPartBody>
    </w:docPart>
    <w:docPart>
      <w:docPartPr>
        <w:name w:val="8045369600FE4C469C472630568EFBCA"/>
        <w:category>
          <w:name w:val="General"/>
          <w:gallery w:val="placeholder"/>
        </w:category>
        <w:types>
          <w:type w:val="bbPlcHdr"/>
        </w:types>
        <w:behaviors>
          <w:behavior w:val="content"/>
        </w:behaviors>
        <w:guid w:val="{0392A7B1-4D5C-2B4C-B611-41F8FAD2A6FE}"/>
      </w:docPartPr>
      <w:docPartBody>
        <w:p w:rsidR="00520FF7" w:rsidRDefault="00DD4EFB" w:rsidP="00DD4EFB">
          <w:pPr>
            <w:pStyle w:val="8045369600FE4C469C472630568EFBCA1"/>
          </w:pPr>
          <w:r w:rsidRPr="0095453A">
            <w:rPr>
              <w:lang w:bidi="nl-NL"/>
            </w:rPr>
            <w:t>Internet/webmarketing</w:t>
          </w:r>
        </w:p>
      </w:docPartBody>
    </w:docPart>
    <w:docPart>
      <w:docPartPr>
        <w:name w:val="44784446FAD04B45842F41707A293D92"/>
        <w:category>
          <w:name w:val="General"/>
          <w:gallery w:val="placeholder"/>
        </w:category>
        <w:types>
          <w:type w:val="bbPlcHdr"/>
        </w:types>
        <w:behaviors>
          <w:behavior w:val="content"/>
        </w:behaviors>
        <w:guid w:val="{B0690ACF-AB6D-4A40-BEF9-942200D8592D}"/>
      </w:docPartPr>
      <w:docPartBody>
        <w:p w:rsidR="00520FF7" w:rsidRDefault="00DD4EFB" w:rsidP="00DD4EFB">
          <w:pPr>
            <w:pStyle w:val="44784446FAD04B45842F41707A293D921"/>
          </w:pPr>
          <w:r w:rsidRPr="0095453A">
            <w:rPr>
              <w:lang w:bidi="nl-NL"/>
            </w:rPr>
            <w:t>€ 100</w:t>
          </w:r>
        </w:p>
      </w:docPartBody>
    </w:docPart>
    <w:docPart>
      <w:docPartPr>
        <w:name w:val="3EE1F449122651448BB671463C79C221"/>
        <w:category>
          <w:name w:val="General"/>
          <w:gallery w:val="placeholder"/>
        </w:category>
        <w:types>
          <w:type w:val="bbPlcHdr"/>
        </w:types>
        <w:behaviors>
          <w:behavior w:val="content"/>
        </w:behaviors>
        <w:guid w:val="{D6BD6E87-58FD-5E45-8EDB-2B57FBE292AE}"/>
      </w:docPartPr>
      <w:docPartBody>
        <w:p w:rsidR="00520FF7" w:rsidRDefault="00DD4EFB" w:rsidP="00DD4EFB">
          <w:pPr>
            <w:pStyle w:val="3EE1F449122651448BB671463C79C2211"/>
          </w:pPr>
          <w:r w:rsidRPr="0095453A">
            <w:rPr>
              <w:lang w:bidi="nl-NL"/>
            </w:rPr>
            <w:t>Beurzen</w:t>
          </w:r>
        </w:p>
      </w:docPartBody>
    </w:docPart>
    <w:docPart>
      <w:docPartPr>
        <w:name w:val="29AF79062F36A9459C777A2800A88BA2"/>
        <w:category>
          <w:name w:val="General"/>
          <w:gallery w:val="placeholder"/>
        </w:category>
        <w:types>
          <w:type w:val="bbPlcHdr"/>
        </w:types>
        <w:behaviors>
          <w:behavior w:val="content"/>
        </w:behaviors>
        <w:guid w:val="{D37B9A40-A709-774D-96D6-1F5060035DE6}"/>
      </w:docPartPr>
      <w:docPartBody>
        <w:p w:rsidR="00520FF7" w:rsidRDefault="00DD4EFB" w:rsidP="00DD4EFB">
          <w:pPr>
            <w:pStyle w:val="29AF79062F36A9459C777A2800A88BA21"/>
          </w:pPr>
          <w:r w:rsidRPr="0095453A">
            <w:rPr>
              <w:lang w:bidi="nl-NL"/>
            </w:rPr>
            <w:t>€ 500</w:t>
          </w:r>
        </w:p>
      </w:docPartBody>
    </w:docPart>
    <w:docPart>
      <w:docPartPr>
        <w:name w:val="FE3A00A4BF1EA246A098ED2E2D99E1DB"/>
        <w:category>
          <w:name w:val="General"/>
          <w:gallery w:val="placeholder"/>
        </w:category>
        <w:types>
          <w:type w:val="bbPlcHdr"/>
        </w:types>
        <w:behaviors>
          <w:behavior w:val="content"/>
        </w:behaviors>
        <w:guid w:val="{0CC163E8-2314-8E46-B792-73146E3A65D6}"/>
      </w:docPartPr>
      <w:docPartBody>
        <w:p w:rsidR="00520FF7" w:rsidRDefault="00DD4EFB" w:rsidP="00DD4EFB">
          <w:pPr>
            <w:pStyle w:val="FE3A00A4BF1EA246A098ED2E2D99E1DB1"/>
          </w:pPr>
          <w:r w:rsidRPr="0095453A">
            <w:rPr>
              <w:lang w:bidi="nl-NL"/>
            </w:rPr>
            <w:t>Netwerkevenementen</w:t>
          </w:r>
        </w:p>
      </w:docPartBody>
    </w:docPart>
    <w:docPart>
      <w:docPartPr>
        <w:name w:val="E7FD7387DF810F4BA72FBAF288B910A5"/>
        <w:category>
          <w:name w:val="General"/>
          <w:gallery w:val="placeholder"/>
        </w:category>
        <w:types>
          <w:type w:val="bbPlcHdr"/>
        </w:types>
        <w:behaviors>
          <w:behavior w:val="content"/>
        </w:behaviors>
        <w:guid w:val="{95E9DA2E-7FEA-BF4A-B401-98B82BC5E560}"/>
      </w:docPartPr>
      <w:docPartBody>
        <w:p w:rsidR="00520FF7" w:rsidRDefault="00DD4EFB" w:rsidP="00DD4EFB">
          <w:pPr>
            <w:pStyle w:val="E7FD7387DF810F4BA72FBAF288B910A51"/>
          </w:pPr>
          <w:r w:rsidRPr="0095453A">
            <w:rPr>
              <w:lang w:bidi="nl-NL"/>
            </w:rPr>
            <w:t>€ 200</w:t>
          </w:r>
        </w:p>
      </w:docPartBody>
    </w:docPart>
    <w:docPart>
      <w:docPartPr>
        <w:name w:val="C32808D26720A74291BFAB5CD4ECE569"/>
        <w:category>
          <w:name w:val="General"/>
          <w:gallery w:val="placeholder"/>
        </w:category>
        <w:types>
          <w:type w:val="bbPlcHdr"/>
        </w:types>
        <w:behaviors>
          <w:behavior w:val="content"/>
        </w:behaviors>
        <w:guid w:val="{8F6D3AF1-67B1-4F40-886B-EE1E901D7E97}"/>
      </w:docPartPr>
      <w:docPartBody>
        <w:p w:rsidR="00520FF7" w:rsidRDefault="00DD4EFB" w:rsidP="00DD4EFB">
          <w:pPr>
            <w:pStyle w:val="C32808D26720A74291BFAB5CD4ECE5691"/>
          </w:pPr>
          <w:r w:rsidRPr="0095453A">
            <w:rPr>
              <w:lang w:bidi="nl-NL"/>
            </w:rPr>
            <w:t>Diversen</w:t>
          </w:r>
        </w:p>
      </w:docPartBody>
    </w:docPart>
    <w:docPart>
      <w:docPartPr>
        <w:name w:val="EB670502B5F2C244B05B14AC6628503C"/>
        <w:category>
          <w:name w:val="General"/>
          <w:gallery w:val="placeholder"/>
        </w:category>
        <w:types>
          <w:type w:val="bbPlcHdr"/>
        </w:types>
        <w:behaviors>
          <w:behavior w:val="content"/>
        </w:behaviors>
        <w:guid w:val="{04033B57-74FF-8845-A7F9-5AA56DC3329D}"/>
      </w:docPartPr>
      <w:docPartBody>
        <w:p w:rsidR="00520FF7" w:rsidRDefault="00DD4EFB" w:rsidP="00DD4EFB">
          <w:pPr>
            <w:pStyle w:val="EB670502B5F2C244B05B14AC6628503C4"/>
          </w:pPr>
          <w:r w:rsidRPr="0095453A">
            <w:rPr>
              <w:lang w:bidi="nl-NL"/>
            </w:rPr>
            <w:t>ARBEIDSKOSTEN</w:t>
          </w:r>
        </w:p>
      </w:docPartBody>
    </w:docPart>
    <w:docPart>
      <w:docPartPr>
        <w:name w:val="7269303EDD0CC7418D2F933C64DF3577"/>
        <w:category>
          <w:name w:val="General"/>
          <w:gallery w:val="placeholder"/>
        </w:category>
        <w:types>
          <w:type w:val="bbPlcHdr"/>
        </w:types>
        <w:behaviors>
          <w:behavior w:val="content"/>
        </w:behaviors>
        <w:guid w:val="{9542E13A-EE24-624B-9C64-6499064C0105}"/>
      </w:docPartPr>
      <w:docPartBody>
        <w:p w:rsidR="00520FF7" w:rsidRDefault="00DD4EFB" w:rsidP="00DD4EFB">
          <w:pPr>
            <w:pStyle w:val="7269303EDD0CC7418D2F933C64DF35771"/>
          </w:pPr>
          <w:r w:rsidRPr="0095453A">
            <w:rPr>
              <w:lang w:bidi="nl-NL"/>
            </w:rPr>
            <w:t>Salarisadministratie</w:t>
          </w:r>
        </w:p>
      </w:docPartBody>
    </w:docPart>
    <w:docPart>
      <w:docPartPr>
        <w:name w:val="0651082CE6FE9549A7B7F314F7906C66"/>
        <w:category>
          <w:name w:val="General"/>
          <w:gallery w:val="placeholder"/>
        </w:category>
        <w:types>
          <w:type w:val="bbPlcHdr"/>
        </w:types>
        <w:behaviors>
          <w:behavior w:val="content"/>
        </w:behaviors>
        <w:guid w:val="{EB4B7F05-017C-6742-B1E1-93B6B06EFFF3}"/>
      </w:docPartPr>
      <w:docPartBody>
        <w:p w:rsidR="00520FF7" w:rsidRDefault="00DD4EFB" w:rsidP="00DD4EFB">
          <w:pPr>
            <w:pStyle w:val="0651082CE6FE9549A7B7F314F7906C661"/>
          </w:pPr>
          <w:r w:rsidRPr="0095453A">
            <w:rPr>
              <w:lang w:bidi="nl-NL"/>
            </w:rPr>
            <w:t>€ 200.000</w:t>
          </w:r>
        </w:p>
      </w:docPartBody>
    </w:docPart>
    <w:docPart>
      <w:docPartPr>
        <w:name w:val="79FC7C365BD3F0498BC3AFB4CB597E18"/>
        <w:category>
          <w:name w:val="General"/>
          <w:gallery w:val="placeholder"/>
        </w:category>
        <w:types>
          <w:type w:val="bbPlcHdr"/>
        </w:types>
        <w:behaviors>
          <w:behavior w:val="content"/>
        </w:behaviors>
        <w:guid w:val="{07C64CEC-C54A-2F4C-A59F-9BB960046FB6}"/>
      </w:docPartPr>
      <w:docPartBody>
        <w:p w:rsidR="00520FF7" w:rsidRDefault="00DD4EFB" w:rsidP="00DD4EFB">
          <w:pPr>
            <w:pStyle w:val="79FC7C365BD3F0498BC3AFB4CB597E181"/>
          </w:pPr>
          <w:r w:rsidRPr="0095453A">
            <w:rPr>
              <w:lang w:bidi="nl-NL"/>
            </w:rPr>
            <w:t>Training</w:t>
          </w:r>
        </w:p>
      </w:docPartBody>
    </w:docPart>
    <w:docPart>
      <w:docPartPr>
        <w:name w:val="45980F0C3471AB4FAECE700B3B5E361D"/>
        <w:category>
          <w:name w:val="General"/>
          <w:gallery w:val="placeholder"/>
        </w:category>
        <w:types>
          <w:type w:val="bbPlcHdr"/>
        </w:types>
        <w:behaviors>
          <w:behavior w:val="content"/>
        </w:behaviors>
        <w:guid w:val="{8753648C-352D-2B45-880D-B0E2873BB3DE}"/>
      </w:docPartPr>
      <w:docPartBody>
        <w:p w:rsidR="00520FF7" w:rsidRDefault="00DD4EFB" w:rsidP="00DD4EFB">
          <w:pPr>
            <w:pStyle w:val="45980F0C3471AB4FAECE700B3B5E361D1"/>
          </w:pPr>
          <w:r w:rsidRPr="0095453A">
            <w:rPr>
              <w:lang w:bidi="nl-NL"/>
            </w:rPr>
            <w:t>€ 5.000</w:t>
          </w:r>
        </w:p>
      </w:docPartBody>
    </w:docPart>
    <w:docPart>
      <w:docPartPr>
        <w:name w:val="C50E7D2A95B8E14FBB5F976AFDFC3891"/>
        <w:category>
          <w:name w:val="General"/>
          <w:gallery w:val="placeholder"/>
        </w:category>
        <w:types>
          <w:type w:val="bbPlcHdr"/>
        </w:types>
        <w:behaviors>
          <w:behavior w:val="content"/>
        </w:behaviors>
        <w:guid w:val="{7B84ADF8-62E0-BE41-82AD-71F73FB0F644}"/>
      </w:docPartPr>
      <w:docPartBody>
        <w:p w:rsidR="00520FF7" w:rsidRDefault="00DD4EFB" w:rsidP="00DD4EFB">
          <w:pPr>
            <w:pStyle w:val="C50E7D2A95B8E14FBB5F976AFDFC38911"/>
          </w:pPr>
          <w:r w:rsidRPr="0095453A">
            <w:rPr>
              <w:lang w:bidi="nl-NL"/>
            </w:rPr>
            <w:t>Diversen</w:t>
          </w:r>
        </w:p>
      </w:docPartBody>
    </w:docPart>
    <w:docPart>
      <w:docPartPr>
        <w:name w:val="019BE63FC374DC4A95C6FBC9DFD267B2"/>
        <w:category>
          <w:name w:val="General"/>
          <w:gallery w:val="placeholder"/>
        </w:category>
        <w:types>
          <w:type w:val="bbPlcHdr"/>
        </w:types>
        <w:behaviors>
          <w:behavior w:val="content"/>
        </w:behaviors>
        <w:guid w:val="{A0012AE6-0CDA-7B4A-B6E1-86083DDB3E49}"/>
      </w:docPartPr>
      <w:docPartBody>
        <w:p w:rsidR="00520FF7" w:rsidRDefault="00DD4EFB" w:rsidP="00DD4EFB">
          <w:pPr>
            <w:pStyle w:val="019BE63FC374DC4A95C6FBC9DFD267B24"/>
          </w:pPr>
          <w:r w:rsidRPr="0095453A">
            <w:rPr>
              <w:lang w:bidi="nl-NL"/>
            </w:rPr>
            <w:t>OVERIG</w:t>
          </w:r>
        </w:p>
      </w:docPartBody>
    </w:docPart>
    <w:docPart>
      <w:docPartPr>
        <w:name w:val="DDB737658C53D740855DB7DB6C16C4FE"/>
        <w:category>
          <w:name w:val="General"/>
          <w:gallery w:val="placeholder"/>
        </w:category>
        <w:types>
          <w:type w:val="bbPlcHdr"/>
        </w:types>
        <w:behaviors>
          <w:behavior w:val="content"/>
        </w:behaviors>
        <w:guid w:val="{E45655FA-6D9D-974D-B261-45D5D8D4B23F}"/>
      </w:docPartPr>
      <w:docPartBody>
        <w:p w:rsidR="00520FF7" w:rsidRDefault="00DD4EFB" w:rsidP="00DD4EFB">
          <w:pPr>
            <w:pStyle w:val="DDB737658C53D740855DB7DB6C16C4FE1"/>
          </w:pPr>
          <w:r w:rsidRPr="0095453A">
            <w:rPr>
              <w:lang w:bidi="nl-NL"/>
            </w:rPr>
            <w:t>Diversen (onvoorziene reserveringen/openingsfeest/enz.)</w:t>
          </w:r>
        </w:p>
      </w:docPartBody>
    </w:docPart>
    <w:docPart>
      <w:docPartPr>
        <w:name w:val="36D1D7512717F740975E86D598084D71"/>
        <w:category>
          <w:name w:val="General"/>
          <w:gallery w:val="placeholder"/>
        </w:category>
        <w:types>
          <w:type w:val="bbPlcHdr"/>
        </w:types>
        <w:behaviors>
          <w:behavior w:val="content"/>
        </w:behaviors>
        <w:guid w:val="{EEAE5435-ED97-D04A-AE82-5B623EEC8CED}"/>
      </w:docPartPr>
      <w:docPartBody>
        <w:p w:rsidR="00520FF7" w:rsidRDefault="00DD4EFB" w:rsidP="00DD4EFB">
          <w:pPr>
            <w:pStyle w:val="36D1D7512717F740975E86D598084D711"/>
          </w:pPr>
          <w:r w:rsidRPr="0095453A">
            <w:rPr>
              <w:lang w:bidi="nl-NL"/>
            </w:rPr>
            <w:t>€ 500</w:t>
          </w:r>
        </w:p>
      </w:docPartBody>
    </w:docPart>
    <w:docPart>
      <w:docPartPr>
        <w:name w:val="ECCC1AD36B9F37409AD966C00A6FA345"/>
        <w:category>
          <w:name w:val="General"/>
          <w:gallery w:val="placeholder"/>
        </w:category>
        <w:types>
          <w:type w:val="bbPlcHdr"/>
        </w:types>
        <w:behaviors>
          <w:behavior w:val="content"/>
        </w:behaviors>
        <w:guid w:val="{DBC36E5F-A1FE-D94A-89FB-35832E739D99}"/>
      </w:docPartPr>
      <w:docPartBody>
        <w:p w:rsidR="00520FF7" w:rsidRDefault="00DD4EFB" w:rsidP="00DD4EFB">
          <w:pPr>
            <w:pStyle w:val="ECCC1AD36B9F37409AD966C00A6FA3451"/>
          </w:pPr>
          <w:r w:rsidRPr="0095453A">
            <w:rPr>
              <w:lang w:bidi="nl-NL"/>
            </w:rPr>
            <w:t>GESCHAT STARTBUDGET</w:t>
          </w:r>
        </w:p>
      </w:docPartBody>
    </w:docPart>
    <w:docPart>
      <w:docPartPr>
        <w:name w:val="8D00ABEFF702794D8A7EFA05A52256E1"/>
        <w:category>
          <w:name w:val="General"/>
          <w:gallery w:val="placeholder"/>
        </w:category>
        <w:types>
          <w:type w:val="bbPlcHdr"/>
        </w:types>
        <w:behaviors>
          <w:behavior w:val="content"/>
        </w:behaviors>
        <w:guid w:val="{6F8D4349-02BB-4C46-8007-A88CAA8B66EC}"/>
      </w:docPartPr>
      <w:docPartBody>
        <w:p w:rsidR="00520FF7" w:rsidRDefault="00DD4EFB" w:rsidP="00DD4EFB">
          <w:pPr>
            <w:pStyle w:val="8D00ABEFF702794D8A7EFA05A52256E11"/>
          </w:pPr>
          <w:r w:rsidRPr="0095453A">
            <w:rPr>
              <w:lang w:bidi="nl-NL"/>
            </w:rPr>
            <w:t>€ 584.660</w:t>
          </w:r>
        </w:p>
      </w:docPartBody>
    </w:docPart>
    <w:docPart>
      <w:docPartPr>
        <w:name w:val="586DF4D6CFA2244C9CA883CE1BA9F6E2"/>
        <w:category>
          <w:name w:val="General"/>
          <w:gallery w:val="placeholder"/>
        </w:category>
        <w:types>
          <w:type w:val="bbPlcHdr"/>
        </w:types>
        <w:behaviors>
          <w:behavior w:val="content"/>
        </w:behaviors>
        <w:guid w:val="{B1A86698-7870-5443-9587-FE6AC29DCA57}"/>
      </w:docPartPr>
      <w:docPartBody>
        <w:p w:rsidR="00520FF7" w:rsidRDefault="00DD4EFB" w:rsidP="00DD4EFB">
          <w:pPr>
            <w:pStyle w:val="586DF4D6CFA2244C9CA883CE1BA9F6E28"/>
          </w:pPr>
          <w:r w:rsidRPr="0095453A">
            <w:rPr>
              <w:rStyle w:val="Zwaar"/>
              <w:lang w:bidi="nl-NL"/>
            </w:rPr>
            <w:t>Verwachte winst- en verliesmodel:</w:t>
          </w:r>
        </w:p>
      </w:docPartBody>
    </w:docPart>
    <w:docPart>
      <w:docPartPr>
        <w:name w:val="3A3D08DFEC58DA4AB49067BF5F9D57E0"/>
        <w:category>
          <w:name w:val="General"/>
          <w:gallery w:val="placeholder"/>
        </w:category>
        <w:types>
          <w:type w:val="bbPlcHdr"/>
        </w:types>
        <w:behaviors>
          <w:behavior w:val="content"/>
        </w:behaviors>
        <w:guid w:val="{AFA11331-BBB2-2342-A1D7-4B6155125933}"/>
      </w:docPartPr>
      <w:docPartBody>
        <w:p w:rsidR="00520FF7" w:rsidRDefault="00DD4EFB" w:rsidP="00DD4EFB">
          <w:pPr>
            <w:pStyle w:val="3A3D08DFEC58DA4AB49067BF5F9D57E01"/>
          </w:pPr>
          <w:r w:rsidRPr="0095453A">
            <w:rPr>
              <w:lang w:bidi="nl-NL"/>
            </w:rPr>
            <w:t>Het onderstaande model geeft een voorbeeld van de prognoses van een klein bedrijf tijdens de eerste 12 maanden. Het bovenste gedeelte van de tabel toont de verwachte omzet en brutowinst. Dit is een goede plek om te beginnen met het maken van uw verkoopprognose. In de volgende sectie worden de terugkerende uitgaven gespecificeerd die u voor dezelfde maanden projecteert. Deze moet overeenkomen met de geschatte startkosten die u in de vorige sectie hebt voltooid. Onderaan dit model kunt u zien wanneer u winstgevend wordt en welke uitgaven het meest impact hebben op de winstgevendheid. U vindt een lege tabel in de bijlage zodat u uw eigen opstartkostenprojecties kunt maken.</w:t>
          </w:r>
        </w:p>
      </w:docPartBody>
    </w:docPart>
    <w:docPart>
      <w:docPartPr>
        <w:name w:val="CD9C41868DA1284DA830C18FFFC6A849"/>
        <w:category>
          <w:name w:val="General"/>
          <w:gallery w:val="placeholder"/>
        </w:category>
        <w:types>
          <w:type w:val="bbPlcHdr"/>
        </w:types>
        <w:behaviors>
          <w:behavior w:val="content"/>
        </w:behaviors>
        <w:guid w:val="{F8752C86-BFDD-6842-8DD9-5A9948B146DB}"/>
      </w:docPartPr>
      <w:docPartBody>
        <w:p w:rsidR="00520FF7" w:rsidRDefault="00DD4EFB" w:rsidP="00DD4EFB">
          <w:pPr>
            <w:pStyle w:val="CD9C41868DA1284DA830C18FFFC6A8491"/>
          </w:pPr>
          <w:r w:rsidRPr="0095453A">
            <w:rPr>
              <w:lang w:bidi="nl-NL"/>
            </w:rPr>
            <w:t>MEDISCHE PRAKTIJK</w:t>
          </w:r>
        </w:p>
      </w:docPartBody>
    </w:docPart>
    <w:docPart>
      <w:docPartPr>
        <w:name w:val="285827C5DF314D4E878BAA0D4610FFFC"/>
        <w:category>
          <w:name w:val="General"/>
          <w:gallery w:val="placeholder"/>
        </w:category>
        <w:types>
          <w:type w:val="bbPlcHdr"/>
        </w:types>
        <w:behaviors>
          <w:behavior w:val="content"/>
        </w:behaviors>
        <w:guid w:val="{700B33FA-3BF4-4643-88D6-21DCC49287C0}"/>
      </w:docPartPr>
      <w:docPartBody>
        <w:p w:rsidR="00520FF7" w:rsidRDefault="00DD4EFB" w:rsidP="00DD4EFB">
          <w:pPr>
            <w:pStyle w:val="285827C5DF314D4E878BAA0D4610FFFC1"/>
          </w:pPr>
          <w:r w:rsidRPr="0095453A">
            <w:rPr>
              <w:lang w:bidi="nl-NL"/>
            </w:rPr>
            <w:t>OPBRENGST</w:t>
          </w:r>
        </w:p>
      </w:docPartBody>
    </w:docPart>
    <w:docPart>
      <w:docPartPr>
        <w:name w:val="37D11401B533864D98F65BF981BDB02A"/>
        <w:category>
          <w:name w:val="General"/>
          <w:gallery w:val="placeholder"/>
        </w:category>
        <w:types>
          <w:type w:val="bbPlcHdr"/>
        </w:types>
        <w:behaviors>
          <w:behavior w:val="content"/>
        </w:behaviors>
        <w:guid w:val="{1A41229E-D121-D74A-AB01-C6C6FCE7FF9F}"/>
      </w:docPartPr>
      <w:docPartBody>
        <w:p w:rsidR="00520FF7" w:rsidRDefault="00DD4EFB" w:rsidP="00DD4EFB">
          <w:pPr>
            <w:pStyle w:val="37D11401B533864D98F65BF981BDB02A1"/>
          </w:pPr>
          <w:r w:rsidRPr="0095453A">
            <w:rPr>
              <w:lang w:bidi="nl-NL"/>
            </w:rPr>
            <w:t>JAN</w:t>
          </w:r>
        </w:p>
      </w:docPartBody>
    </w:docPart>
    <w:docPart>
      <w:docPartPr>
        <w:name w:val="2243EB670501504C91D0CB7E0BFECA79"/>
        <w:category>
          <w:name w:val="General"/>
          <w:gallery w:val="placeholder"/>
        </w:category>
        <w:types>
          <w:type w:val="bbPlcHdr"/>
        </w:types>
        <w:behaviors>
          <w:behavior w:val="content"/>
        </w:behaviors>
        <w:guid w:val="{7F1F5C9A-67A0-E840-92A2-223EB387A057}"/>
      </w:docPartPr>
      <w:docPartBody>
        <w:p w:rsidR="00520FF7" w:rsidRDefault="00DD4EFB" w:rsidP="00DD4EFB">
          <w:pPr>
            <w:pStyle w:val="2243EB670501504C91D0CB7E0BFECA791"/>
          </w:pPr>
          <w:r w:rsidRPr="0095453A">
            <w:rPr>
              <w:lang w:bidi="nl-NL"/>
            </w:rPr>
            <w:t>FEB</w:t>
          </w:r>
        </w:p>
      </w:docPartBody>
    </w:docPart>
    <w:docPart>
      <w:docPartPr>
        <w:name w:val="A39A5497EDEBA14F9038E9075E31FAB2"/>
        <w:category>
          <w:name w:val="General"/>
          <w:gallery w:val="placeholder"/>
        </w:category>
        <w:types>
          <w:type w:val="bbPlcHdr"/>
        </w:types>
        <w:behaviors>
          <w:behavior w:val="content"/>
        </w:behaviors>
        <w:guid w:val="{65961524-4E0E-A94C-A028-D8546DE67106}"/>
      </w:docPartPr>
      <w:docPartBody>
        <w:p w:rsidR="00520FF7" w:rsidRDefault="00DD4EFB" w:rsidP="00DD4EFB">
          <w:pPr>
            <w:pStyle w:val="A39A5497EDEBA14F9038E9075E31FAB21"/>
          </w:pPr>
          <w:r w:rsidRPr="0095453A">
            <w:rPr>
              <w:lang w:bidi="nl-NL"/>
            </w:rPr>
            <w:t>MRT</w:t>
          </w:r>
        </w:p>
      </w:docPartBody>
    </w:docPart>
    <w:docPart>
      <w:docPartPr>
        <w:name w:val="01D84C884A235746964DD4F80B293A4A"/>
        <w:category>
          <w:name w:val="General"/>
          <w:gallery w:val="placeholder"/>
        </w:category>
        <w:types>
          <w:type w:val="bbPlcHdr"/>
        </w:types>
        <w:behaviors>
          <w:behavior w:val="content"/>
        </w:behaviors>
        <w:guid w:val="{58990BB2-E1A1-AB4E-9960-15908E89342F}"/>
      </w:docPartPr>
      <w:docPartBody>
        <w:p w:rsidR="00520FF7" w:rsidRDefault="00DD4EFB" w:rsidP="00DD4EFB">
          <w:pPr>
            <w:pStyle w:val="01D84C884A235746964DD4F80B293A4A1"/>
          </w:pPr>
          <w:r w:rsidRPr="0095453A">
            <w:rPr>
              <w:lang w:bidi="nl-NL"/>
            </w:rPr>
            <w:t>APR</w:t>
          </w:r>
        </w:p>
      </w:docPartBody>
    </w:docPart>
    <w:docPart>
      <w:docPartPr>
        <w:name w:val="897A7D4E97F5594292A71F18D50C8812"/>
        <w:category>
          <w:name w:val="General"/>
          <w:gallery w:val="placeholder"/>
        </w:category>
        <w:types>
          <w:type w:val="bbPlcHdr"/>
        </w:types>
        <w:behaviors>
          <w:behavior w:val="content"/>
        </w:behaviors>
        <w:guid w:val="{0537EDD8-61A5-FA42-B972-D299D6618E0C}"/>
      </w:docPartPr>
      <w:docPartBody>
        <w:p w:rsidR="00520FF7" w:rsidRDefault="00DD4EFB" w:rsidP="00DD4EFB">
          <w:pPr>
            <w:pStyle w:val="897A7D4E97F5594292A71F18D50C88121"/>
          </w:pPr>
          <w:r w:rsidRPr="0095453A">
            <w:rPr>
              <w:lang w:bidi="nl-NL"/>
            </w:rPr>
            <w:t>MEI</w:t>
          </w:r>
        </w:p>
      </w:docPartBody>
    </w:docPart>
    <w:docPart>
      <w:docPartPr>
        <w:name w:val="CF360E26EF9FA64295132BF000128541"/>
        <w:category>
          <w:name w:val="General"/>
          <w:gallery w:val="placeholder"/>
        </w:category>
        <w:types>
          <w:type w:val="bbPlcHdr"/>
        </w:types>
        <w:behaviors>
          <w:behavior w:val="content"/>
        </w:behaviors>
        <w:guid w:val="{36C9D901-7F7F-324F-AFBF-508302564E77}"/>
      </w:docPartPr>
      <w:docPartBody>
        <w:p w:rsidR="00520FF7" w:rsidRDefault="00DD4EFB" w:rsidP="00DD4EFB">
          <w:pPr>
            <w:pStyle w:val="CF360E26EF9FA64295132BF0001285411"/>
          </w:pPr>
          <w:r w:rsidRPr="0095453A">
            <w:rPr>
              <w:lang w:bidi="nl-NL"/>
            </w:rPr>
            <w:t>JUN</w:t>
          </w:r>
        </w:p>
      </w:docPartBody>
    </w:docPart>
    <w:docPart>
      <w:docPartPr>
        <w:name w:val="8BC075C34D107E43995C3410865BD3CA"/>
        <w:category>
          <w:name w:val="General"/>
          <w:gallery w:val="placeholder"/>
        </w:category>
        <w:types>
          <w:type w:val="bbPlcHdr"/>
        </w:types>
        <w:behaviors>
          <w:behavior w:val="content"/>
        </w:behaviors>
        <w:guid w:val="{C34A93D0-02FF-B849-A8E5-7D5566C03FC0}"/>
      </w:docPartPr>
      <w:docPartBody>
        <w:p w:rsidR="00520FF7" w:rsidRDefault="00DD4EFB" w:rsidP="00DD4EFB">
          <w:pPr>
            <w:pStyle w:val="8BC075C34D107E43995C3410865BD3CA1"/>
          </w:pPr>
          <w:r w:rsidRPr="0095453A">
            <w:rPr>
              <w:lang w:bidi="nl-NL"/>
            </w:rPr>
            <w:t>JUL</w:t>
          </w:r>
        </w:p>
      </w:docPartBody>
    </w:docPart>
    <w:docPart>
      <w:docPartPr>
        <w:name w:val="D710C39A7551C549943EB3037BE3EE0B"/>
        <w:category>
          <w:name w:val="General"/>
          <w:gallery w:val="placeholder"/>
        </w:category>
        <w:types>
          <w:type w:val="bbPlcHdr"/>
        </w:types>
        <w:behaviors>
          <w:behavior w:val="content"/>
        </w:behaviors>
        <w:guid w:val="{68AA8603-8F2F-BD4D-8C10-2936C5681BD9}"/>
      </w:docPartPr>
      <w:docPartBody>
        <w:p w:rsidR="00520FF7" w:rsidRDefault="00DD4EFB" w:rsidP="00DD4EFB">
          <w:pPr>
            <w:pStyle w:val="D710C39A7551C549943EB3037BE3EE0B1"/>
          </w:pPr>
          <w:r w:rsidRPr="0095453A">
            <w:rPr>
              <w:lang w:bidi="nl-NL"/>
            </w:rPr>
            <w:t>AUG</w:t>
          </w:r>
        </w:p>
      </w:docPartBody>
    </w:docPart>
    <w:docPart>
      <w:docPartPr>
        <w:name w:val="80B236CE0A5ED645972A14D8AAAF1ECC"/>
        <w:category>
          <w:name w:val="General"/>
          <w:gallery w:val="placeholder"/>
        </w:category>
        <w:types>
          <w:type w:val="bbPlcHdr"/>
        </w:types>
        <w:behaviors>
          <w:behavior w:val="content"/>
        </w:behaviors>
        <w:guid w:val="{326DA1CA-8F18-C24E-B120-E84184509F48}"/>
      </w:docPartPr>
      <w:docPartBody>
        <w:p w:rsidR="00520FF7" w:rsidRDefault="00DD4EFB" w:rsidP="00DD4EFB">
          <w:pPr>
            <w:pStyle w:val="80B236CE0A5ED645972A14D8AAAF1ECC1"/>
          </w:pPr>
          <w:r w:rsidRPr="0095453A">
            <w:rPr>
              <w:lang w:bidi="nl-NL"/>
            </w:rPr>
            <w:t>SEP</w:t>
          </w:r>
        </w:p>
      </w:docPartBody>
    </w:docPart>
    <w:docPart>
      <w:docPartPr>
        <w:name w:val="2C4BFA6076089E4DB3E32EAB70897689"/>
        <w:category>
          <w:name w:val="General"/>
          <w:gallery w:val="placeholder"/>
        </w:category>
        <w:types>
          <w:type w:val="bbPlcHdr"/>
        </w:types>
        <w:behaviors>
          <w:behavior w:val="content"/>
        </w:behaviors>
        <w:guid w:val="{E554842E-BB72-EC46-9EB4-0E50A00725EB}"/>
      </w:docPartPr>
      <w:docPartBody>
        <w:p w:rsidR="00520FF7" w:rsidRDefault="00DD4EFB" w:rsidP="00DD4EFB">
          <w:pPr>
            <w:pStyle w:val="2C4BFA6076089E4DB3E32EAB708976891"/>
          </w:pPr>
          <w:r w:rsidRPr="0095453A">
            <w:rPr>
              <w:lang w:bidi="nl-NL"/>
            </w:rPr>
            <w:t>OKT</w:t>
          </w:r>
        </w:p>
      </w:docPartBody>
    </w:docPart>
    <w:docPart>
      <w:docPartPr>
        <w:name w:val="B7FE43931C9D464CB8877CAED9F63E7B"/>
        <w:category>
          <w:name w:val="General"/>
          <w:gallery w:val="placeholder"/>
        </w:category>
        <w:types>
          <w:type w:val="bbPlcHdr"/>
        </w:types>
        <w:behaviors>
          <w:behavior w:val="content"/>
        </w:behaviors>
        <w:guid w:val="{FCF584C2-3D1D-3E41-AF99-9EE671412D21}"/>
      </w:docPartPr>
      <w:docPartBody>
        <w:p w:rsidR="00520FF7" w:rsidRDefault="00DD4EFB" w:rsidP="00DD4EFB">
          <w:pPr>
            <w:pStyle w:val="B7FE43931C9D464CB8877CAED9F63E7B1"/>
          </w:pPr>
          <w:r w:rsidRPr="0095453A">
            <w:rPr>
              <w:lang w:bidi="nl-NL"/>
            </w:rPr>
            <w:t>NOV</w:t>
          </w:r>
        </w:p>
      </w:docPartBody>
    </w:docPart>
    <w:docPart>
      <w:docPartPr>
        <w:name w:val="9744EB0062036146A7A6499380C1F190"/>
        <w:category>
          <w:name w:val="General"/>
          <w:gallery w:val="placeholder"/>
        </w:category>
        <w:types>
          <w:type w:val="bbPlcHdr"/>
        </w:types>
        <w:behaviors>
          <w:behavior w:val="content"/>
        </w:behaviors>
        <w:guid w:val="{C1A40EEC-DD07-6F47-84F3-05F69A09EC4B}"/>
      </w:docPartPr>
      <w:docPartBody>
        <w:p w:rsidR="00520FF7" w:rsidRDefault="00DD4EFB" w:rsidP="00DD4EFB">
          <w:pPr>
            <w:pStyle w:val="9744EB0062036146A7A6499380C1F1901"/>
          </w:pPr>
          <w:r w:rsidRPr="0095453A">
            <w:rPr>
              <w:lang w:bidi="nl-NL"/>
            </w:rPr>
            <w:t>DEC</w:t>
          </w:r>
        </w:p>
      </w:docPartBody>
    </w:docPart>
    <w:docPart>
      <w:docPartPr>
        <w:name w:val="C1EC2823F1567942B8460CFB4615BF1B"/>
        <w:category>
          <w:name w:val="General"/>
          <w:gallery w:val="placeholder"/>
        </w:category>
        <w:types>
          <w:type w:val="bbPlcHdr"/>
        </w:types>
        <w:behaviors>
          <w:behavior w:val="content"/>
        </w:behaviors>
        <w:guid w:val="{45AD8B62-FE5D-BD4A-80FD-DB7B8493AD8B}"/>
      </w:docPartPr>
      <w:docPartBody>
        <w:p w:rsidR="00520FF7" w:rsidRDefault="00DD4EFB" w:rsidP="00DD4EFB">
          <w:pPr>
            <w:pStyle w:val="C1EC2823F1567942B8460CFB4615BF1B1"/>
          </w:pPr>
          <w:r w:rsidRPr="0095453A">
            <w:rPr>
              <w:lang w:bidi="nl-NL"/>
            </w:rPr>
            <w:t>JTD</w:t>
          </w:r>
        </w:p>
      </w:docPartBody>
    </w:docPart>
    <w:docPart>
      <w:docPartPr>
        <w:name w:val="B3B1EE078A1E204789213E44461BB243"/>
        <w:category>
          <w:name w:val="General"/>
          <w:gallery w:val="placeholder"/>
        </w:category>
        <w:types>
          <w:type w:val="bbPlcHdr"/>
        </w:types>
        <w:behaviors>
          <w:behavior w:val="content"/>
        </w:behaviors>
        <w:guid w:val="{F2B79F37-7117-3046-88E6-47682A3FA808}"/>
      </w:docPartPr>
      <w:docPartBody>
        <w:p w:rsidR="00520FF7" w:rsidRDefault="00DD4EFB" w:rsidP="00DD4EFB">
          <w:pPr>
            <w:pStyle w:val="B3B1EE078A1E204789213E44461BB2431"/>
          </w:pPr>
          <w:r w:rsidRPr="0095453A">
            <w:rPr>
              <w:lang w:bidi="nl-NL"/>
            </w:rPr>
            <w:t>Geschatte omzet</w:t>
          </w:r>
        </w:p>
      </w:docPartBody>
    </w:docPart>
    <w:docPart>
      <w:docPartPr>
        <w:name w:val="DC3513ACF7204045ACE57474A9AC2E1A"/>
        <w:category>
          <w:name w:val="General"/>
          <w:gallery w:val="placeholder"/>
        </w:category>
        <w:types>
          <w:type w:val="bbPlcHdr"/>
        </w:types>
        <w:behaviors>
          <w:behavior w:val="content"/>
        </w:behaviors>
        <w:guid w:val="{3F7EA9DB-4381-E94F-BE69-6969DA36A39B}"/>
      </w:docPartPr>
      <w:docPartBody>
        <w:p w:rsidR="00520FF7" w:rsidRDefault="00DD4EFB" w:rsidP="00DD4EFB">
          <w:pPr>
            <w:pStyle w:val="DC3513ACF7204045ACE57474A9AC2E1A1"/>
          </w:pPr>
          <w:r w:rsidRPr="0095453A">
            <w:rPr>
              <w:lang w:bidi="nl-NL"/>
            </w:rPr>
            <w:t>€ 80.000</w:t>
          </w:r>
        </w:p>
      </w:docPartBody>
    </w:docPart>
    <w:docPart>
      <w:docPartPr>
        <w:name w:val="41AEAB5FA0FBBC4796331779B08F2C96"/>
        <w:category>
          <w:name w:val="General"/>
          <w:gallery w:val="placeholder"/>
        </w:category>
        <w:types>
          <w:type w:val="bbPlcHdr"/>
        </w:types>
        <w:behaviors>
          <w:behavior w:val="content"/>
        </w:behaviors>
        <w:guid w:val="{CE4A55C2-C491-7D4F-8B06-8A9CC0C463B4}"/>
      </w:docPartPr>
      <w:docPartBody>
        <w:p w:rsidR="00520FF7" w:rsidRDefault="00DD4EFB" w:rsidP="00DD4EFB">
          <w:pPr>
            <w:pStyle w:val="41AEAB5FA0FBBC4796331779B08F2C961"/>
          </w:pPr>
          <w:r w:rsidRPr="0095453A">
            <w:rPr>
              <w:lang w:bidi="nl-NL"/>
            </w:rPr>
            <w:t>€ 80.000</w:t>
          </w:r>
        </w:p>
      </w:docPartBody>
    </w:docPart>
    <w:docPart>
      <w:docPartPr>
        <w:name w:val="96E73C85C2F4E84B83BA6723D362C6CC"/>
        <w:category>
          <w:name w:val="General"/>
          <w:gallery w:val="placeholder"/>
        </w:category>
        <w:types>
          <w:type w:val="bbPlcHdr"/>
        </w:types>
        <w:behaviors>
          <w:behavior w:val="content"/>
        </w:behaviors>
        <w:guid w:val="{ACA9EF2F-6CD4-1B4D-A442-B78D82B60D02}"/>
      </w:docPartPr>
      <w:docPartBody>
        <w:p w:rsidR="00520FF7" w:rsidRDefault="00DD4EFB" w:rsidP="00DD4EFB">
          <w:pPr>
            <w:pStyle w:val="96E73C85C2F4E84B83BA6723D362C6CC1"/>
          </w:pPr>
          <w:r w:rsidRPr="0095453A">
            <w:rPr>
              <w:lang w:bidi="nl-NL"/>
            </w:rPr>
            <w:t>€ 80.000</w:t>
          </w:r>
        </w:p>
      </w:docPartBody>
    </w:docPart>
    <w:docPart>
      <w:docPartPr>
        <w:name w:val="AD7B5BB6CF3EF0459734A67B505AB9EF"/>
        <w:category>
          <w:name w:val="General"/>
          <w:gallery w:val="placeholder"/>
        </w:category>
        <w:types>
          <w:type w:val="bbPlcHdr"/>
        </w:types>
        <w:behaviors>
          <w:behavior w:val="content"/>
        </w:behaviors>
        <w:guid w:val="{E9237987-840B-024A-8761-37B7E388E715}"/>
      </w:docPartPr>
      <w:docPartBody>
        <w:p w:rsidR="00520FF7" w:rsidRDefault="00DD4EFB" w:rsidP="00DD4EFB">
          <w:pPr>
            <w:pStyle w:val="AD7B5BB6CF3EF0459734A67B505AB9EF1"/>
          </w:pPr>
          <w:r w:rsidRPr="0095453A">
            <w:rPr>
              <w:lang w:bidi="nl-NL"/>
            </w:rPr>
            <w:t>€ 80.000</w:t>
          </w:r>
        </w:p>
      </w:docPartBody>
    </w:docPart>
    <w:docPart>
      <w:docPartPr>
        <w:name w:val="6819A63469C79846A621868D2D7AFC92"/>
        <w:category>
          <w:name w:val="General"/>
          <w:gallery w:val="placeholder"/>
        </w:category>
        <w:types>
          <w:type w:val="bbPlcHdr"/>
        </w:types>
        <w:behaviors>
          <w:behavior w:val="content"/>
        </w:behaviors>
        <w:guid w:val="{3FF252F9-7EDE-F04C-AB9A-5DAB00EFABA4}"/>
      </w:docPartPr>
      <w:docPartBody>
        <w:p w:rsidR="00520FF7" w:rsidRDefault="00DD4EFB" w:rsidP="00DD4EFB">
          <w:pPr>
            <w:pStyle w:val="6819A63469C79846A621868D2D7AFC921"/>
          </w:pPr>
          <w:r w:rsidRPr="0095453A">
            <w:rPr>
              <w:lang w:bidi="nl-NL"/>
            </w:rPr>
            <w:t>€ 80.000</w:t>
          </w:r>
        </w:p>
      </w:docPartBody>
    </w:docPart>
    <w:docPart>
      <w:docPartPr>
        <w:name w:val="A3786D2034E08F4D99A69A973B42E830"/>
        <w:category>
          <w:name w:val="General"/>
          <w:gallery w:val="placeholder"/>
        </w:category>
        <w:types>
          <w:type w:val="bbPlcHdr"/>
        </w:types>
        <w:behaviors>
          <w:behavior w:val="content"/>
        </w:behaviors>
        <w:guid w:val="{5C3114F7-B14B-8B4E-A31A-2A5FD2DEAA99}"/>
      </w:docPartPr>
      <w:docPartBody>
        <w:p w:rsidR="00520FF7" w:rsidRDefault="00DD4EFB" w:rsidP="00DD4EFB">
          <w:pPr>
            <w:pStyle w:val="A3786D2034E08F4D99A69A973B42E8301"/>
          </w:pPr>
          <w:r w:rsidRPr="0095453A">
            <w:rPr>
              <w:lang w:bidi="nl-NL"/>
            </w:rPr>
            <w:t>€ 80.000</w:t>
          </w:r>
        </w:p>
      </w:docPartBody>
    </w:docPart>
    <w:docPart>
      <w:docPartPr>
        <w:name w:val="595F48FBC689B3499A647C790D574E79"/>
        <w:category>
          <w:name w:val="General"/>
          <w:gallery w:val="placeholder"/>
        </w:category>
        <w:types>
          <w:type w:val="bbPlcHdr"/>
        </w:types>
        <w:behaviors>
          <w:behavior w:val="content"/>
        </w:behaviors>
        <w:guid w:val="{B4C745FB-3151-0B46-99C6-342C0B20F2DD}"/>
      </w:docPartPr>
      <w:docPartBody>
        <w:p w:rsidR="00520FF7" w:rsidRDefault="00DD4EFB" w:rsidP="00DD4EFB">
          <w:pPr>
            <w:pStyle w:val="595F48FBC689B3499A647C790D574E791"/>
          </w:pPr>
          <w:r w:rsidRPr="0095453A">
            <w:rPr>
              <w:lang w:bidi="nl-NL"/>
            </w:rPr>
            <w:t>€ 80.000</w:t>
          </w:r>
        </w:p>
      </w:docPartBody>
    </w:docPart>
    <w:docPart>
      <w:docPartPr>
        <w:name w:val="7D4FC3E8FFF2DF4B91D9857F09B171DB"/>
        <w:category>
          <w:name w:val="General"/>
          <w:gallery w:val="placeholder"/>
        </w:category>
        <w:types>
          <w:type w:val="bbPlcHdr"/>
        </w:types>
        <w:behaviors>
          <w:behavior w:val="content"/>
        </w:behaviors>
        <w:guid w:val="{30C8A9C0-AFB1-474F-9215-F3F37165773B}"/>
      </w:docPartPr>
      <w:docPartBody>
        <w:p w:rsidR="00520FF7" w:rsidRDefault="00DD4EFB" w:rsidP="00DD4EFB">
          <w:pPr>
            <w:pStyle w:val="7D4FC3E8FFF2DF4B91D9857F09B171DB1"/>
          </w:pPr>
          <w:r w:rsidRPr="0095453A">
            <w:rPr>
              <w:lang w:bidi="nl-NL"/>
            </w:rPr>
            <w:t>€ 80.000</w:t>
          </w:r>
        </w:p>
      </w:docPartBody>
    </w:docPart>
    <w:docPart>
      <w:docPartPr>
        <w:name w:val="331515608C1F59478AC5F0D32CD88071"/>
        <w:category>
          <w:name w:val="General"/>
          <w:gallery w:val="placeholder"/>
        </w:category>
        <w:types>
          <w:type w:val="bbPlcHdr"/>
        </w:types>
        <w:behaviors>
          <w:behavior w:val="content"/>
        </w:behaviors>
        <w:guid w:val="{5A3506B1-1C92-C44E-AE60-5332562A2093}"/>
      </w:docPartPr>
      <w:docPartBody>
        <w:p w:rsidR="00520FF7" w:rsidRDefault="00DD4EFB" w:rsidP="00DD4EFB">
          <w:pPr>
            <w:pStyle w:val="331515608C1F59478AC5F0D32CD880711"/>
          </w:pPr>
          <w:r w:rsidRPr="0095453A">
            <w:rPr>
              <w:lang w:bidi="nl-NL"/>
            </w:rPr>
            <w:t>€ 80.000</w:t>
          </w:r>
        </w:p>
      </w:docPartBody>
    </w:docPart>
    <w:docPart>
      <w:docPartPr>
        <w:name w:val="2BC3CF843679804384D0D2F063581900"/>
        <w:category>
          <w:name w:val="General"/>
          <w:gallery w:val="placeholder"/>
        </w:category>
        <w:types>
          <w:type w:val="bbPlcHdr"/>
        </w:types>
        <w:behaviors>
          <w:behavior w:val="content"/>
        </w:behaviors>
        <w:guid w:val="{E9697C16-4F01-CB49-8971-FA6765A1F676}"/>
      </w:docPartPr>
      <w:docPartBody>
        <w:p w:rsidR="00520FF7" w:rsidRDefault="00DD4EFB" w:rsidP="00DD4EFB">
          <w:pPr>
            <w:pStyle w:val="2BC3CF843679804384D0D2F0635819001"/>
          </w:pPr>
          <w:r w:rsidRPr="0095453A">
            <w:rPr>
              <w:lang w:bidi="nl-NL"/>
            </w:rPr>
            <w:t>€ 80.000</w:t>
          </w:r>
        </w:p>
      </w:docPartBody>
    </w:docPart>
    <w:docPart>
      <w:docPartPr>
        <w:name w:val="7BD400726A6E704EB8D36621CB3A1673"/>
        <w:category>
          <w:name w:val="General"/>
          <w:gallery w:val="placeholder"/>
        </w:category>
        <w:types>
          <w:type w:val="bbPlcHdr"/>
        </w:types>
        <w:behaviors>
          <w:behavior w:val="content"/>
        </w:behaviors>
        <w:guid w:val="{A8FB4DC8-9C0C-5245-A76F-0778652D0291}"/>
      </w:docPartPr>
      <w:docPartBody>
        <w:p w:rsidR="00520FF7" w:rsidRDefault="00DD4EFB" w:rsidP="00DD4EFB">
          <w:pPr>
            <w:pStyle w:val="7BD400726A6E704EB8D36621CB3A16731"/>
          </w:pPr>
          <w:r w:rsidRPr="0095453A">
            <w:rPr>
              <w:lang w:bidi="nl-NL"/>
            </w:rPr>
            <w:t>€ 80.000</w:t>
          </w:r>
        </w:p>
      </w:docPartBody>
    </w:docPart>
    <w:docPart>
      <w:docPartPr>
        <w:name w:val="0D4A1ABCDF18924AAC592B736958189A"/>
        <w:category>
          <w:name w:val="General"/>
          <w:gallery w:val="placeholder"/>
        </w:category>
        <w:types>
          <w:type w:val="bbPlcHdr"/>
        </w:types>
        <w:behaviors>
          <w:behavior w:val="content"/>
        </w:behaviors>
        <w:guid w:val="{BC998C81-3F93-994C-960A-BD92F1A403B3}"/>
      </w:docPartPr>
      <w:docPartBody>
        <w:p w:rsidR="00520FF7" w:rsidRDefault="00DD4EFB" w:rsidP="00DD4EFB">
          <w:pPr>
            <w:pStyle w:val="0D4A1ABCDF18924AAC592B736958189A1"/>
          </w:pPr>
          <w:r w:rsidRPr="0095453A">
            <w:rPr>
              <w:lang w:bidi="nl-NL"/>
            </w:rPr>
            <w:t>€ 80.000</w:t>
          </w:r>
        </w:p>
      </w:docPartBody>
    </w:docPart>
    <w:docPart>
      <w:docPartPr>
        <w:name w:val="E81E2725D7C65341A2EEDA27DAD6B725"/>
        <w:category>
          <w:name w:val="General"/>
          <w:gallery w:val="placeholder"/>
        </w:category>
        <w:types>
          <w:type w:val="bbPlcHdr"/>
        </w:types>
        <w:behaviors>
          <w:behavior w:val="content"/>
        </w:behaviors>
        <w:guid w:val="{B85C090A-B93E-A148-A26B-816B17EF7688}"/>
      </w:docPartPr>
      <w:docPartBody>
        <w:p w:rsidR="00520FF7" w:rsidRDefault="00DD4EFB" w:rsidP="00DD4EFB">
          <w:pPr>
            <w:pStyle w:val="E81E2725D7C65341A2EEDA27DAD6B7251"/>
          </w:pPr>
          <w:r w:rsidRPr="0095453A">
            <w:rPr>
              <w:lang w:bidi="nl-NL"/>
            </w:rPr>
            <w:t>€ 960.000</w:t>
          </w:r>
        </w:p>
      </w:docPartBody>
    </w:docPart>
    <w:docPart>
      <w:docPartPr>
        <w:name w:val="7E8BF54BEFF8D646A675E2FC21CCF724"/>
        <w:category>
          <w:name w:val="General"/>
          <w:gallery w:val="placeholder"/>
        </w:category>
        <w:types>
          <w:type w:val="bbPlcHdr"/>
        </w:types>
        <w:behaviors>
          <w:behavior w:val="content"/>
        </w:behaviors>
        <w:guid w:val="{D7CD1F2B-81A1-B145-95CE-6B4FF633D980}"/>
      </w:docPartPr>
      <w:docPartBody>
        <w:p w:rsidR="00520FF7" w:rsidRDefault="00DD4EFB" w:rsidP="00DD4EFB">
          <w:pPr>
            <w:pStyle w:val="7E8BF54BEFF8D646A675E2FC21CCF7241"/>
          </w:pPr>
          <w:r w:rsidRPr="0095453A">
            <w:rPr>
              <w:lang w:bidi="nl-NL"/>
            </w:rPr>
            <w:t>Minus (kortingen, facturerings fouten, geweigerde verzekeringen, enz.)</w:t>
          </w:r>
        </w:p>
      </w:docPartBody>
    </w:docPart>
    <w:docPart>
      <w:docPartPr>
        <w:name w:val="388B863772942444BD891320C198CFBD"/>
        <w:category>
          <w:name w:val="General"/>
          <w:gallery w:val="placeholder"/>
        </w:category>
        <w:types>
          <w:type w:val="bbPlcHdr"/>
        </w:types>
        <w:behaviors>
          <w:behavior w:val="content"/>
        </w:behaviors>
        <w:guid w:val="{9B3BBF81-4235-7540-9686-91F5ED3BB956}"/>
      </w:docPartPr>
      <w:docPartBody>
        <w:p w:rsidR="00520FF7" w:rsidRDefault="00DD4EFB" w:rsidP="00DD4EFB">
          <w:pPr>
            <w:pStyle w:val="388B863772942444BD891320C198CFBD1"/>
          </w:pPr>
          <w:r w:rsidRPr="0095453A">
            <w:rPr>
              <w:lang w:bidi="nl-NL"/>
            </w:rPr>
            <w:t>(€ 5.000)</w:t>
          </w:r>
        </w:p>
      </w:docPartBody>
    </w:docPart>
    <w:docPart>
      <w:docPartPr>
        <w:name w:val="2B125323DA90F3439438829E3607860E"/>
        <w:category>
          <w:name w:val="General"/>
          <w:gallery w:val="placeholder"/>
        </w:category>
        <w:types>
          <w:type w:val="bbPlcHdr"/>
        </w:types>
        <w:behaviors>
          <w:behavior w:val="content"/>
        </w:behaviors>
        <w:guid w:val="{439E731F-F4E6-5F4C-BBEC-DDE859333B76}"/>
      </w:docPartPr>
      <w:docPartBody>
        <w:p w:rsidR="00520FF7" w:rsidRDefault="00DD4EFB" w:rsidP="00DD4EFB">
          <w:pPr>
            <w:pStyle w:val="2B125323DA90F3439438829E3607860E1"/>
          </w:pPr>
          <w:r w:rsidRPr="0095453A">
            <w:rPr>
              <w:lang w:bidi="nl-NL"/>
            </w:rPr>
            <w:t>(€ 5.000)</w:t>
          </w:r>
        </w:p>
      </w:docPartBody>
    </w:docPart>
    <w:docPart>
      <w:docPartPr>
        <w:name w:val="7E0A1191C84BC6408AA48EC27084EB38"/>
        <w:category>
          <w:name w:val="General"/>
          <w:gallery w:val="placeholder"/>
        </w:category>
        <w:types>
          <w:type w:val="bbPlcHdr"/>
        </w:types>
        <w:behaviors>
          <w:behavior w:val="content"/>
        </w:behaviors>
        <w:guid w:val="{15BC975D-068D-A947-8818-5EF841768E5E}"/>
      </w:docPartPr>
      <w:docPartBody>
        <w:p w:rsidR="00520FF7" w:rsidRDefault="00DD4EFB" w:rsidP="00DD4EFB">
          <w:pPr>
            <w:pStyle w:val="7E0A1191C84BC6408AA48EC27084EB381"/>
          </w:pPr>
          <w:r w:rsidRPr="0095453A">
            <w:rPr>
              <w:lang w:bidi="nl-NL"/>
            </w:rPr>
            <w:t>(€ 5.000)</w:t>
          </w:r>
        </w:p>
      </w:docPartBody>
    </w:docPart>
    <w:docPart>
      <w:docPartPr>
        <w:name w:val="B792EEDF555AEC448C059994A27D5B8A"/>
        <w:category>
          <w:name w:val="General"/>
          <w:gallery w:val="placeholder"/>
        </w:category>
        <w:types>
          <w:type w:val="bbPlcHdr"/>
        </w:types>
        <w:behaviors>
          <w:behavior w:val="content"/>
        </w:behaviors>
        <w:guid w:val="{B0063307-5EF1-9A4B-ADD7-2CC735E5A2D8}"/>
      </w:docPartPr>
      <w:docPartBody>
        <w:p w:rsidR="00520FF7" w:rsidRDefault="00DD4EFB" w:rsidP="00DD4EFB">
          <w:pPr>
            <w:pStyle w:val="B792EEDF555AEC448C059994A27D5B8A1"/>
          </w:pPr>
          <w:r w:rsidRPr="0095453A">
            <w:rPr>
              <w:lang w:bidi="nl-NL"/>
            </w:rPr>
            <w:t>(€ 5.000)</w:t>
          </w:r>
        </w:p>
      </w:docPartBody>
    </w:docPart>
    <w:docPart>
      <w:docPartPr>
        <w:name w:val="3CF35A734BB32842A09E2FE7E4903446"/>
        <w:category>
          <w:name w:val="General"/>
          <w:gallery w:val="placeholder"/>
        </w:category>
        <w:types>
          <w:type w:val="bbPlcHdr"/>
        </w:types>
        <w:behaviors>
          <w:behavior w:val="content"/>
        </w:behaviors>
        <w:guid w:val="{5F6881CF-C229-D54B-947A-95034F6139EC}"/>
      </w:docPartPr>
      <w:docPartBody>
        <w:p w:rsidR="00520FF7" w:rsidRDefault="00DD4EFB" w:rsidP="00DD4EFB">
          <w:pPr>
            <w:pStyle w:val="3CF35A734BB32842A09E2FE7E49034461"/>
          </w:pPr>
          <w:r w:rsidRPr="0095453A">
            <w:rPr>
              <w:lang w:bidi="nl-NL"/>
            </w:rPr>
            <w:t>(€ 5.000)</w:t>
          </w:r>
        </w:p>
      </w:docPartBody>
    </w:docPart>
    <w:docPart>
      <w:docPartPr>
        <w:name w:val="310EA922B6DE244483C3D8A30131E259"/>
        <w:category>
          <w:name w:val="General"/>
          <w:gallery w:val="placeholder"/>
        </w:category>
        <w:types>
          <w:type w:val="bbPlcHdr"/>
        </w:types>
        <w:behaviors>
          <w:behavior w:val="content"/>
        </w:behaviors>
        <w:guid w:val="{65C8BDC0-8049-EA4C-9BA5-E58B8641AE88}"/>
      </w:docPartPr>
      <w:docPartBody>
        <w:p w:rsidR="00520FF7" w:rsidRDefault="00DD4EFB" w:rsidP="00DD4EFB">
          <w:pPr>
            <w:pStyle w:val="310EA922B6DE244483C3D8A30131E2591"/>
          </w:pPr>
          <w:r w:rsidRPr="0095453A">
            <w:rPr>
              <w:lang w:bidi="nl-NL"/>
            </w:rPr>
            <w:t>(€ 5.000)</w:t>
          </w:r>
        </w:p>
      </w:docPartBody>
    </w:docPart>
    <w:docPart>
      <w:docPartPr>
        <w:name w:val="4A1728968E2EC84F8951F8A808C8FDC7"/>
        <w:category>
          <w:name w:val="General"/>
          <w:gallery w:val="placeholder"/>
        </w:category>
        <w:types>
          <w:type w:val="bbPlcHdr"/>
        </w:types>
        <w:behaviors>
          <w:behavior w:val="content"/>
        </w:behaviors>
        <w:guid w:val="{5C9147C5-390C-5143-9849-06D5A258A6DE}"/>
      </w:docPartPr>
      <w:docPartBody>
        <w:p w:rsidR="00520FF7" w:rsidRDefault="00DD4EFB" w:rsidP="00DD4EFB">
          <w:pPr>
            <w:pStyle w:val="4A1728968E2EC84F8951F8A808C8FDC71"/>
          </w:pPr>
          <w:r w:rsidRPr="0095453A">
            <w:rPr>
              <w:lang w:bidi="nl-NL"/>
            </w:rPr>
            <w:t>(€ 5.000)</w:t>
          </w:r>
        </w:p>
      </w:docPartBody>
    </w:docPart>
    <w:docPart>
      <w:docPartPr>
        <w:name w:val="EF63D0E252F4FD43BEC8C06CB95CA6D7"/>
        <w:category>
          <w:name w:val="General"/>
          <w:gallery w:val="placeholder"/>
        </w:category>
        <w:types>
          <w:type w:val="bbPlcHdr"/>
        </w:types>
        <w:behaviors>
          <w:behavior w:val="content"/>
        </w:behaviors>
        <w:guid w:val="{B5D0CA72-CFD2-AB46-90DD-03587EF1D2E0}"/>
      </w:docPartPr>
      <w:docPartBody>
        <w:p w:rsidR="00520FF7" w:rsidRDefault="00DD4EFB" w:rsidP="00DD4EFB">
          <w:pPr>
            <w:pStyle w:val="EF63D0E252F4FD43BEC8C06CB95CA6D71"/>
          </w:pPr>
          <w:r w:rsidRPr="0095453A">
            <w:rPr>
              <w:lang w:bidi="nl-NL"/>
            </w:rPr>
            <w:t>(€ 5.000)</w:t>
          </w:r>
        </w:p>
      </w:docPartBody>
    </w:docPart>
    <w:docPart>
      <w:docPartPr>
        <w:name w:val="8AE03DDEFA4EFB4880029043AF08928F"/>
        <w:category>
          <w:name w:val="General"/>
          <w:gallery w:val="placeholder"/>
        </w:category>
        <w:types>
          <w:type w:val="bbPlcHdr"/>
        </w:types>
        <w:behaviors>
          <w:behavior w:val="content"/>
        </w:behaviors>
        <w:guid w:val="{991E73E1-3278-6845-A08D-D0AC23548345}"/>
      </w:docPartPr>
      <w:docPartBody>
        <w:p w:rsidR="00520FF7" w:rsidRDefault="00DD4EFB" w:rsidP="00DD4EFB">
          <w:pPr>
            <w:pStyle w:val="8AE03DDEFA4EFB4880029043AF08928F1"/>
          </w:pPr>
          <w:r w:rsidRPr="0095453A">
            <w:rPr>
              <w:lang w:bidi="nl-NL"/>
            </w:rPr>
            <w:t>(€ 5.000)</w:t>
          </w:r>
        </w:p>
      </w:docPartBody>
    </w:docPart>
    <w:docPart>
      <w:docPartPr>
        <w:name w:val="833CB0E48DCA9143A72DD3C1F56F9E66"/>
        <w:category>
          <w:name w:val="General"/>
          <w:gallery w:val="placeholder"/>
        </w:category>
        <w:types>
          <w:type w:val="bbPlcHdr"/>
        </w:types>
        <w:behaviors>
          <w:behavior w:val="content"/>
        </w:behaviors>
        <w:guid w:val="{4B65689C-FEBD-C742-BBD1-5455C2AC7983}"/>
      </w:docPartPr>
      <w:docPartBody>
        <w:p w:rsidR="00520FF7" w:rsidRDefault="00DD4EFB" w:rsidP="00DD4EFB">
          <w:pPr>
            <w:pStyle w:val="833CB0E48DCA9143A72DD3C1F56F9E661"/>
          </w:pPr>
          <w:r w:rsidRPr="0095453A">
            <w:rPr>
              <w:lang w:bidi="nl-NL"/>
            </w:rPr>
            <w:t>(€ 5.000)</w:t>
          </w:r>
        </w:p>
      </w:docPartBody>
    </w:docPart>
    <w:docPart>
      <w:docPartPr>
        <w:name w:val="2ED54ABA5C74AF49A807E71DF5C950E9"/>
        <w:category>
          <w:name w:val="General"/>
          <w:gallery w:val="placeholder"/>
        </w:category>
        <w:types>
          <w:type w:val="bbPlcHdr"/>
        </w:types>
        <w:behaviors>
          <w:behavior w:val="content"/>
        </w:behaviors>
        <w:guid w:val="{F096CEEC-2A02-6B4C-B06A-A381EA7DD11B}"/>
      </w:docPartPr>
      <w:docPartBody>
        <w:p w:rsidR="00520FF7" w:rsidRDefault="00DD4EFB" w:rsidP="00DD4EFB">
          <w:pPr>
            <w:pStyle w:val="2ED54ABA5C74AF49A807E71DF5C950E91"/>
          </w:pPr>
          <w:r w:rsidRPr="0095453A">
            <w:rPr>
              <w:lang w:bidi="nl-NL"/>
            </w:rPr>
            <w:t>(€ 5.000)</w:t>
          </w:r>
        </w:p>
      </w:docPartBody>
    </w:docPart>
    <w:docPart>
      <w:docPartPr>
        <w:name w:val="8BD591FE0956B64387B1855714DCEC22"/>
        <w:category>
          <w:name w:val="General"/>
          <w:gallery w:val="placeholder"/>
        </w:category>
        <w:types>
          <w:type w:val="bbPlcHdr"/>
        </w:types>
        <w:behaviors>
          <w:behavior w:val="content"/>
        </w:behaviors>
        <w:guid w:val="{9085F07C-B157-B24D-9A50-D16B691C4A23}"/>
      </w:docPartPr>
      <w:docPartBody>
        <w:p w:rsidR="00520FF7" w:rsidRDefault="00DD4EFB" w:rsidP="00DD4EFB">
          <w:pPr>
            <w:pStyle w:val="8BD591FE0956B64387B1855714DCEC221"/>
          </w:pPr>
          <w:r w:rsidRPr="0095453A">
            <w:rPr>
              <w:lang w:bidi="nl-NL"/>
            </w:rPr>
            <w:t>(€ 5.000)</w:t>
          </w:r>
        </w:p>
      </w:docPartBody>
    </w:docPart>
    <w:docPart>
      <w:docPartPr>
        <w:name w:val="0263ACFB53EB124A89094A458C78E2BB"/>
        <w:category>
          <w:name w:val="General"/>
          <w:gallery w:val="placeholder"/>
        </w:category>
        <w:types>
          <w:type w:val="bbPlcHdr"/>
        </w:types>
        <w:behaviors>
          <w:behavior w:val="content"/>
        </w:behaviors>
        <w:guid w:val="{FAC71AF0-D91E-2C44-8A1A-AD420244A3E9}"/>
      </w:docPartPr>
      <w:docPartBody>
        <w:p w:rsidR="00520FF7" w:rsidRDefault="00DD4EFB" w:rsidP="00DD4EFB">
          <w:pPr>
            <w:pStyle w:val="0263ACFB53EB124A89094A458C78E2BB1"/>
          </w:pPr>
          <w:r w:rsidRPr="0095453A">
            <w:rPr>
              <w:lang w:bidi="nl-NL"/>
            </w:rPr>
            <w:t>(€ 60.000)</w:t>
          </w:r>
        </w:p>
      </w:docPartBody>
    </w:docPart>
    <w:docPart>
      <w:docPartPr>
        <w:name w:val="7696B93C5EDBB848B7FEB90D1EFECAA0"/>
        <w:category>
          <w:name w:val="General"/>
          <w:gallery w:val="placeholder"/>
        </w:category>
        <w:types>
          <w:type w:val="bbPlcHdr"/>
        </w:types>
        <w:behaviors>
          <w:behavior w:val="content"/>
        </w:behaviors>
        <w:guid w:val="{5C05C471-BBAA-4A41-AD92-729C8E482AC7}"/>
      </w:docPartPr>
      <w:docPartBody>
        <w:p w:rsidR="00520FF7" w:rsidRDefault="00DD4EFB" w:rsidP="00DD4EFB">
          <w:pPr>
            <w:pStyle w:val="7696B93C5EDBB848B7FEB90D1EFECAA01"/>
          </w:pPr>
          <w:r w:rsidRPr="0095453A">
            <w:rPr>
              <w:lang w:bidi="nl-NL"/>
            </w:rPr>
            <w:t>Service-inkomsten</w:t>
          </w:r>
        </w:p>
      </w:docPartBody>
    </w:docPart>
    <w:docPart>
      <w:docPartPr>
        <w:name w:val="878097DCEE445644B45D966F620C5683"/>
        <w:category>
          <w:name w:val="General"/>
          <w:gallery w:val="placeholder"/>
        </w:category>
        <w:types>
          <w:type w:val="bbPlcHdr"/>
        </w:types>
        <w:behaviors>
          <w:behavior w:val="content"/>
        </w:behaviors>
        <w:guid w:val="{1A265895-71AD-6C48-B86B-19B106C24DB0}"/>
      </w:docPartPr>
      <w:docPartBody>
        <w:p w:rsidR="00520FF7" w:rsidRDefault="00DD4EFB" w:rsidP="00DD4EFB">
          <w:pPr>
            <w:pStyle w:val="878097DCEE445644B45D966F620C56831"/>
          </w:pPr>
          <w:r w:rsidRPr="0095453A">
            <w:rPr>
              <w:lang w:bidi="nl-NL"/>
            </w:rPr>
            <w:t>€ 0</w:t>
          </w:r>
        </w:p>
      </w:docPartBody>
    </w:docPart>
    <w:docPart>
      <w:docPartPr>
        <w:name w:val="946330F08072174A809D5D7C50DF28A4"/>
        <w:category>
          <w:name w:val="General"/>
          <w:gallery w:val="placeholder"/>
        </w:category>
        <w:types>
          <w:type w:val="bbPlcHdr"/>
        </w:types>
        <w:behaviors>
          <w:behavior w:val="content"/>
        </w:behaviors>
        <w:guid w:val="{8FFEC7D9-7F48-EC45-A744-6EDCF66A17D3}"/>
      </w:docPartPr>
      <w:docPartBody>
        <w:p w:rsidR="00520FF7" w:rsidRDefault="00DD4EFB" w:rsidP="00DD4EFB">
          <w:pPr>
            <w:pStyle w:val="946330F08072174A809D5D7C50DF28A41"/>
          </w:pPr>
          <w:r w:rsidRPr="0095453A">
            <w:rPr>
              <w:lang w:bidi="nl-NL"/>
            </w:rPr>
            <w:t>€ 0</w:t>
          </w:r>
        </w:p>
      </w:docPartBody>
    </w:docPart>
    <w:docPart>
      <w:docPartPr>
        <w:name w:val="575DFD90233FAC419646CC387B2EBE9E"/>
        <w:category>
          <w:name w:val="General"/>
          <w:gallery w:val="placeholder"/>
        </w:category>
        <w:types>
          <w:type w:val="bbPlcHdr"/>
        </w:types>
        <w:behaviors>
          <w:behavior w:val="content"/>
        </w:behaviors>
        <w:guid w:val="{A8373F62-C3F5-7C43-8775-773BF6224B5E}"/>
      </w:docPartPr>
      <w:docPartBody>
        <w:p w:rsidR="00520FF7" w:rsidRDefault="00DD4EFB" w:rsidP="00DD4EFB">
          <w:pPr>
            <w:pStyle w:val="575DFD90233FAC419646CC387B2EBE9E1"/>
          </w:pPr>
          <w:r w:rsidRPr="0095453A">
            <w:rPr>
              <w:lang w:bidi="nl-NL"/>
            </w:rPr>
            <w:t>€ 0</w:t>
          </w:r>
        </w:p>
      </w:docPartBody>
    </w:docPart>
    <w:docPart>
      <w:docPartPr>
        <w:name w:val="11E1464F608D5045B9D060F7924EF388"/>
        <w:category>
          <w:name w:val="General"/>
          <w:gallery w:val="placeholder"/>
        </w:category>
        <w:types>
          <w:type w:val="bbPlcHdr"/>
        </w:types>
        <w:behaviors>
          <w:behavior w:val="content"/>
        </w:behaviors>
        <w:guid w:val="{14B41135-F150-FC4A-985F-5247E39ED307}"/>
      </w:docPartPr>
      <w:docPartBody>
        <w:p w:rsidR="00520FF7" w:rsidRDefault="00DD4EFB" w:rsidP="00DD4EFB">
          <w:pPr>
            <w:pStyle w:val="11E1464F608D5045B9D060F7924EF3881"/>
          </w:pPr>
          <w:r w:rsidRPr="0095453A">
            <w:rPr>
              <w:lang w:bidi="nl-NL"/>
            </w:rPr>
            <w:t>€ 0</w:t>
          </w:r>
        </w:p>
      </w:docPartBody>
    </w:docPart>
    <w:docPart>
      <w:docPartPr>
        <w:name w:val="65CA253165D84A45823905ABEA8E4F76"/>
        <w:category>
          <w:name w:val="General"/>
          <w:gallery w:val="placeholder"/>
        </w:category>
        <w:types>
          <w:type w:val="bbPlcHdr"/>
        </w:types>
        <w:behaviors>
          <w:behavior w:val="content"/>
        </w:behaviors>
        <w:guid w:val="{DACCEFDE-232E-C64A-AAA7-862FDE96125A}"/>
      </w:docPartPr>
      <w:docPartBody>
        <w:p w:rsidR="00520FF7" w:rsidRDefault="00DD4EFB" w:rsidP="00DD4EFB">
          <w:pPr>
            <w:pStyle w:val="65CA253165D84A45823905ABEA8E4F761"/>
          </w:pPr>
          <w:r w:rsidRPr="0095453A">
            <w:rPr>
              <w:lang w:bidi="nl-NL"/>
            </w:rPr>
            <w:t>€ 0</w:t>
          </w:r>
        </w:p>
      </w:docPartBody>
    </w:docPart>
    <w:docPart>
      <w:docPartPr>
        <w:name w:val="E40E168D646452469B83A68F52A02CBB"/>
        <w:category>
          <w:name w:val="General"/>
          <w:gallery w:val="placeholder"/>
        </w:category>
        <w:types>
          <w:type w:val="bbPlcHdr"/>
        </w:types>
        <w:behaviors>
          <w:behavior w:val="content"/>
        </w:behaviors>
        <w:guid w:val="{3005F3C9-00DB-7642-B91E-7EFBB0BD427F}"/>
      </w:docPartPr>
      <w:docPartBody>
        <w:p w:rsidR="00520FF7" w:rsidRDefault="00DD4EFB" w:rsidP="00DD4EFB">
          <w:pPr>
            <w:pStyle w:val="E40E168D646452469B83A68F52A02CBB1"/>
          </w:pPr>
          <w:r w:rsidRPr="0095453A">
            <w:rPr>
              <w:lang w:bidi="nl-NL"/>
            </w:rPr>
            <w:t>€ 0</w:t>
          </w:r>
        </w:p>
      </w:docPartBody>
    </w:docPart>
    <w:docPart>
      <w:docPartPr>
        <w:name w:val="02DBAB9C14FA6742B37809FF5AE24E81"/>
        <w:category>
          <w:name w:val="General"/>
          <w:gallery w:val="placeholder"/>
        </w:category>
        <w:types>
          <w:type w:val="bbPlcHdr"/>
        </w:types>
        <w:behaviors>
          <w:behavior w:val="content"/>
        </w:behaviors>
        <w:guid w:val="{38B0AF32-CBCB-A649-9707-5938188E2B21}"/>
      </w:docPartPr>
      <w:docPartBody>
        <w:p w:rsidR="00520FF7" w:rsidRDefault="00DD4EFB" w:rsidP="00DD4EFB">
          <w:pPr>
            <w:pStyle w:val="02DBAB9C14FA6742B37809FF5AE24E811"/>
          </w:pPr>
          <w:r w:rsidRPr="0095453A">
            <w:rPr>
              <w:lang w:bidi="nl-NL"/>
            </w:rPr>
            <w:t>€ 0</w:t>
          </w:r>
        </w:p>
      </w:docPartBody>
    </w:docPart>
    <w:docPart>
      <w:docPartPr>
        <w:name w:val="89F4C8E923C31C4DA72C95D78409B044"/>
        <w:category>
          <w:name w:val="General"/>
          <w:gallery w:val="placeholder"/>
        </w:category>
        <w:types>
          <w:type w:val="bbPlcHdr"/>
        </w:types>
        <w:behaviors>
          <w:behavior w:val="content"/>
        </w:behaviors>
        <w:guid w:val="{B6D88E9D-E0A1-2247-AACE-53039ADE2E12}"/>
      </w:docPartPr>
      <w:docPartBody>
        <w:p w:rsidR="00520FF7" w:rsidRDefault="00DD4EFB" w:rsidP="00DD4EFB">
          <w:pPr>
            <w:pStyle w:val="89F4C8E923C31C4DA72C95D78409B0441"/>
          </w:pPr>
          <w:r w:rsidRPr="0095453A">
            <w:rPr>
              <w:lang w:bidi="nl-NL"/>
            </w:rPr>
            <w:t>€ 0</w:t>
          </w:r>
        </w:p>
      </w:docPartBody>
    </w:docPart>
    <w:docPart>
      <w:docPartPr>
        <w:name w:val="1F7B975AFAC25C498A6F2C0C769E59C2"/>
        <w:category>
          <w:name w:val="General"/>
          <w:gallery w:val="placeholder"/>
        </w:category>
        <w:types>
          <w:type w:val="bbPlcHdr"/>
        </w:types>
        <w:behaviors>
          <w:behavior w:val="content"/>
        </w:behaviors>
        <w:guid w:val="{5BAFA728-E2B9-9348-AD4F-4A826EBD28C0}"/>
      </w:docPartPr>
      <w:docPartBody>
        <w:p w:rsidR="00520FF7" w:rsidRDefault="00DD4EFB" w:rsidP="00DD4EFB">
          <w:pPr>
            <w:pStyle w:val="1F7B975AFAC25C498A6F2C0C769E59C21"/>
          </w:pPr>
          <w:r w:rsidRPr="0095453A">
            <w:rPr>
              <w:lang w:bidi="nl-NL"/>
            </w:rPr>
            <w:t>€ 0</w:t>
          </w:r>
        </w:p>
      </w:docPartBody>
    </w:docPart>
    <w:docPart>
      <w:docPartPr>
        <w:name w:val="DCC22552224147469F63B7DC23953A31"/>
        <w:category>
          <w:name w:val="General"/>
          <w:gallery w:val="placeholder"/>
        </w:category>
        <w:types>
          <w:type w:val="bbPlcHdr"/>
        </w:types>
        <w:behaviors>
          <w:behavior w:val="content"/>
        </w:behaviors>
        <w:guid w:val="{D6B631C8-4363-164E-82B3-16F14691D54D}"/>
      </w:docPartPr>
      <w:docPartBody>
        <w:p w:rsidR="00520FF7" w:rsidRDefault="00DD4EFB" w:rsidP="00DD4EFB">
          <w:pPr>
            <w:pStyle w:val="DCC22552224147469F63B7DC23953A311"/>
          </w:pPr>
          <w:r w:rsidRPr="0095453A">
            <w:rPr>
              <w:lang w:bidi="nl-NL"/>
            </w:rPr>
            <w:t>€ 0</w:t>
          </w:r>
        </w:p>
      </w:docPartBody>
    </w:docPart>
    <w:docPart>
      <w:docPartPr>
        <w:name w:val="93FED5C20346AF40A5EBC0AF55F6FEEA"/>
        <w:category>
          <w:name w:val="General"/>
          <w:gallery w:val="placeholder"/>
        </w:category>
        <w:types>
          <w:type w:val="bbPlcHdr"/>
        </w:types>
        <w:behaviors>
          <w:behavior w:val="content"/>
        </w:behaviors>
        <w:guid w:val="{7FD15294-E027-9444-B399-A72F250DFBE8}"/>
      </w:docPartPr>
      <w:docPartBody>
        <w:p w:rsidR="00520FF7" w:rsidRDefault="00DD4EFB" w:rsidP="00DD4EFB">
          <w:pPr>
            <w:pStyle w:val="93FED5C20346AF40A5EBC0AF55F6FEEA1"/>
          </w:pPr>
          <w:r w:rsidRPr="0095453A">
            <w:rPr>
              <w:lang w:bidi="nl-NL"/>
            </w:rPr>
            <w:t>€ 0</w:t>
          </w:r>
        </w:p>
      </w:docPartBody>
    </w:docPart>
    <w:docPart>
      <w:docPartPr>
        <w:name w:val="BBF7E826817E3043A9C5A334925E0693"/>
        <w:category>
          <w:name w:val="General"/>
          <w:gallery w:val="placeholder"/>
        </w:category>
        <w:types>
          <w:type w:val="bbPlcHdr"/>
        </w:types>
        <w:behaviors>
          <w:behavior w:val="content"/>
        </w:behaviors>
        <w:guid w:val="{C85F2C7D-E634-0240-84BD-09105C350D2A}"/>
      </w:docPartPr>
      <w:docPartBody>
        <w:p w:rsidR="00520FF7" w:rsidRDefault="00DD4EFB" w:rsidP="00DD4EFB">
          <w:pPr>
            <w:pStyle w:val="BBF7E826817E3043A9C5A334925E06931"/>
          </w:pPr>
          <w:r w:rsidRPr="0095453A">
            <w:rPr>
              <w:lang w:bidi="nl-NL"/>
            </w:rPr>
            <w:t>€ 0</w:t>
          </w:r>
        </w:p>
      </w:docPartBody>
    </w:docPart>
    <w:docPart>
      <w:docPartPr>
        <w:name w:val="4025AA9B0EFE754480DD02E598485860"/>
        <w:category>
          <w:name w:val="General"/>
          <w:gallery w:val="placeholder"/>
        </w:category>
        <w:types>
          <w:type w:val="bbPlcHdr"/>
        </w:types>
        <w:behaviors>
          <w:behavior w:val="content"/>
        </w:behaviors>
        <w:guid w:val="{93FE2043-7CD8-B14B-8824-6DBCECEE7250}"/>
      </w:docPartPr>
      <w:docPartBody>
        <w:p w:rsidR="00520FF7" w:rsidRDefault="00DD4EFB" w:rsidP="00DD4EFB">
          <w:pPr>
            <w:pStyle w:val="4025AA9B0EFE754480DD02E5984858601"/>
          </w:pPr>
          <w:r w:rsidRPr="0095453A">
            <w:rPr>
              <w:lang w:bidi="nl-NL"/>
            </w:rPr>
            <w:t>€ 0</w:t>
          </w:r>
        </w:p>
      </w:docPartBody>
    </w:docPart>
    <w:docPart>
      <w:docPartPr>
        <w:name w:val="3F3607771A104345B3F706B7D03AF507"/>
        <w:category>
          <w:name w:val="General"/>
          <w:gallery w:val="placeholder"/>
        </w:category>
        <w:types>
          <w:type w:val="bbPlcHdr"/>
        </w:types>
        <w:behaviors>
          <w:behavior w:val="content"/>
        </w:behaviors>
        <w:guid w:val="{FE2225F2-6134-B945-A2CD-F0767686C038}"/>
      </w:docPartPr>
      <w:docPartBody>
        <w:p w:rsidR="00520FF7" w:rsidRDefault="00DD4EFB" w:rsidP="00DD4EFB">
          <w:pPr>
            <w:pStyle w:val="3F3607771A104345B3F706B7D03AF5071"/>
          </w:pPr>
          <w:r w:rsidRPr="0095453A">
            <w:rPr>
              <w:lang w:bidi="nl-NL"/>
            </w:rPr>
            <w:t>Overige inkomsten</w:t>
          </w:r>
        </w:p>
      </w:docPartBody>
    </w:docPart>
    <w:docPart>
      <w:docPartPr>
        <w:name w:val="AA6C0B38FDB86A40B42EFE062AF2EDAD"/>
        <w:category>
          <w:name w:val="General"/>
          <w:gallery w:val="placeholder"/>
        </w:category>
        <w:types>
          <w:type w:val="bbPlcHdr"/>
        </w:types>
        <w:behaviors>
          <w:behavior w:val="content"/>
        </w:behaviors>
        <w:guid w:val="{770A210A-B430-8646-84A3-0B0DCBF26371}"/>
      </w:docPartPr>
      <w:docPartBody>
        <w:p w:rsidR="00520FF7" w:rsidRDefault="00DD4EFB" w:rsidP="00DD4EFB">
          <w:pPr>
            <w:pStyle w:val="AA6C0B38FDB86A40B42EFE062AF2EDAD1"/>
          </w:pPr>
          <w:r w:rsidRPr="0095453A">
            <w:rPr>
              <w:lang w:bidi="nl-NL"/>
            </w:rPr>
            <w:t>€ 0</w:t>
          </w:r>
        </w:p>
      </w:docPartBody>
    </w:docPart>
    <w:docPart>
      <w:docPartPr>
        <w:name w:val="1E9A0B39DD4C224CA592CCCC631618F5"/>
        <w:category>
          <w:name w:val="General"/>
          <w:gallery w:val="placeholder"/>
        </w:category>
        <w:types>
          <w:type w:val="bbPlcHdr"/>
        </w:types>
        <w:behaviors>
          <w:behavior w:val="content"/>
        </w:behaviors>
        <w:guid w:val="{75B632E0-7361-B84F-ADB7-F1D9BBEEBAF3}"/>
      </w:docPartPr>
      <w:docPartBody>
        <w:p w:rsidR="00520FF7" w:rsidRDefault="00DD4EFB" w:rsidP="00DD4EFB">
          <w:pPr>
            <w:pStyle w:val="1E9A0B39DD4C224CA592CCCC631618F51"/>
          </w:pPr>
          <w:r w:rsidRPr="0095453A">
            <w:rPr>
              <w:lang w:bidi="nl-NL"/>
            </w:rPr>
            <w:t>€ 0</w:t>
          </w:r>
        </w:p>
      </w:docPartBody>
    </w:docPart>
    <w:docPart>
      <w:docPartPr>
        <w:name w:val="56B92162BB9FB64A807D7D8A023995DE"/>
        <w:category>
          <w:name w:val="General"/>
          <w:gallery w:val="placeholder"/>
        </w:category>
        <w:types>
          <w:type w:val="bbPlcHdr"/>
        </w:types>
        <w:behaviors>
          <w:behavior w:val="content"/>
        </w:behaviors>
        <w:guid w:val="{B7B388E4-882A-0742-8E43-ACF4C6B29333}"/>
      </w:docPartPr>
      <w:docPartBody>
        <w:p w:rsidR="00520FF7" w:rsidRDefault="00DD4EFB" w:rsidP="00DD4EFB">
          <w:pPr>
            <w:pStyle w:val="56B92162BB9FB64A807D7D8A023995DE1"/>
          </w:pPr>
          <w:r w:rsidRPr="0095453A">
            <w:rPr>
              <w:lang w:bidi="nl-NL"/>
            </w:rPr>
            <w:t>€ 0</w:t>
          </w:r>
        </w:p>
      </w:docPartBody>
    </w:docPart>
    <w:docPart>
      <w:docPartPr>
        <w:name w:val="6F201ACCC4EAB14DBF89E42C5ACBC79C"/>
        <w:category>
          <w:name w:val="General"/>
          <w:gallery w:val="placeholder"/>
        </w:category>
        <w:types>
          <w:type w:val="bbPlcHdr"/>
        </w:types>
        <w:behaviors>
          <w:behavior w:val="content"/>
        </w:behaviors>
        <w:guid w:val="{CCF43C6B-55FE-DE47-8F6F-99090F552011}"/>
      </w:docPartPr>
      <w:docPartBody>
        <w:p w:rsidR="00520FF7" w:rsidRDefault="00DD4EFB" w:rsidP="00DD4EFB">
          <w:pPr>
            <w:pStyle w:val="6F201ACCC4EAB14DBF89E42C5ACBC79C1"/>
          </w:pPr>
          <w:r w:rsidRPr="0095453A">
            <w:rPr>
              <w:lang w:bidi="nl-NL"/>
            </w:rPr>
            <w:t>€ 0</w:t>
          </w:r>
        </w:p>
      </w:docPartBody>
    </w:docPart>
    <w:docPart>
      <w:docPartPr>
        <w:name w:val="6127C7FD1C753441A347635679652A2B"/>
        <w:category>
          <w:name w:val="General"/>
          <w:gallery w:val="placeholder"/>
        </w:category>
        <w:types>
          <w:type w:val="bbPlcHdr"/>
        </w:types>
        <w:behaviors>
          <w:behavior w:val="content"/>
        </w:behaviors>
        <w:guid w:val="{1AF39203-4444-5740-872D-F85E67A47E84}"/>
      </w:docPartPr>
      <w:docPartBody>
        <w:p w:rsidR="00520FF7" w:rsidRDefault="00DD4EFB" w:rsidP="00DD4EFB">
          <w:pPr>
            <w:pStyle w:val="6127C7FD1C753441A347635679652A2B1"/>
          </w:pPr>
          <w:r w:rsidRPr="0095453A">
            <w:rPr>
              <w:lang w:bidi="nl-NL"/>
            </w:rPr>
            <w:t>€ 0</w:t>
          </w:r>
        </w:p>
      </w:docPartBody>
    </w:docPart>
    <w:docPart>
      <w:docPartPr>
        <w:name w:val="0BF00F24538E0F4787824B69C620C751"/>
        <w:category>
          <w:name w:val="General"/>
          <w:gallery w:val="placeholder"/>
        </w:category>
        <w:types>
          <w:type w:val="bbPlcHdr"/>
        </w:types>
        <w:behaviors>
          <w:behavior w:val="content"/>
        </w:behaviors>
        <w:guid w:val="{764812EF-A5A5-E644-B19C-D2F2292C7677}"/>
      </w:docPartPr>
      <w:docPartBody>
        <w:p w:rsidR="00520FF7" w:rsidRDefault="00DD4EFB" w:rsidP="00DD4EFB">
          <w:pPr>
            <w:pStyle w:val="0BF00F24538E0F4787824B69C620C7511"/>
          </w:pPr>
          <w:r w:rsidRPr="0095453A">
            <w:rPr>
              <w:lang w:bidi="nl-NL"/>
            </w:rPr>
            <w:t>€ 0</w:t>
          </w:r>
        </w:p>
      </w:docPartBody>
    </w:docPart>
    <w:docPart>
      <w:docPartPr>
        <w:name w:val="D6F10EAB0959D34D972EED0FD44F2DE7"/>
        <w:category>
          <w:name w:val="General"/>
          <w:gallery w:val="placeholder"/>
        </w:category>
        <w:types>
          <w:type w:val="bbPlcHdr"/>
        </w:types>
        <w:behaviors>
          <w:behavior w:val="content"/>
        </w:behaviors>
        <w:guid w:val="{131B5487-813C-7245-B8BA-E3D24708EC67}"/>
      </w:docPartPr>
      <w:docPartBody>
        <w:p w:rsidR="00520FF7" w:rsidRDefault="00DD4EFB" w:rsidP="00DD4EFB">
          <w:pPr>
            <w:pStyle w:val="D6F10EAB0959D34D972EED0FD44F2DE71"/>
          </w:pPr>
          <w:r w:rsidRPr="0095453A">
            <w:rPr>
              <w:lang w:bidi="nl-NL"/>
            </w:rPr>
            <w:t>€ 0</w:t>
          </w:r>
        </w:p>
      </w:docPartBody>
    </w:docPart>
    <w:docPart>
      <w:docPartPr>
        <w:name w:val="5FB0C31E8198AB41B63E41F47C103B49"/>
        <w:category>
          <w:name w:val="General"/>
          <w:gallery w:val="placeholder"/>
        </w:category>
        <w:types>
          <w:type w:val="bbPlcHdr"/>
        </w:types>
        <w:behaviors>
          <w:behavior w:val="content"/>
        </w:behaviors>
        <w:guid w:val="{49149E6F-C9D2-B645-85BE-83D859FF4335}"/>
      </w:docPartPr>
      <w:docPartBody>
        <w:p w:rsidR="00520FF7" w:rsidRDefault="00DD4EFB" w:rsidP="00DD4EFB">
          <w:pPr>
            <w:pStyle w:val="5FB0C31E8198AB41B63E41F47C103B491"/>
          </w:pPr>
          <w:r w:rsidRPr="0095453A">
            <w:rPr>
              <w:lang w:bidi="nl-NL"/>
            </w:rPr>
            <w:t>€ 0</w:t>
          </w:r>
        </w:p>
      </w:docPartBody>
    </w:docPart>
    <w:docPart>
      <w:docPartPr>
        <w:name w:val="C4C86CDDAB86B6449024D50E53D76858"/>
        <w:category>
          <w:name w:val="General"/>
          <w:gallery w:val="placeholder"/>
        </w:category>
        <w:types>
          <w:type w:val="bbPlcHdr"/>
        </w:types>
        <w:behaviors>
          <w:behavior w:val="content"/>
        </w:behaviors>
        <w:guid w:val="{0AA4F6B2-5965-704D-9CD0-62EBDB715DD8}"/>
      </w:docPartPr>
      <w:docPartBody>
        <w:p w:rsidR="00520FF7" w:rsidRDefault="00DD4EFB" w:rsidP="00DD4EFB">
          <w:pPr>
            <w:pStyle w:val="C4C86CDDAB86B6449024D50E53D768581"/>
          </w:pPr>
          <w:r w:rsidRPr="0095453A">
            <w:rPr>
              <w:lang w:bidi="nl-NL"/>
            </w:rPr>
            <w:t>€ 0</w:t>
          </w:r>
        </w:p>
      </w:docPartBody>
    </w:docPart>
    <w:docPart>
      <w:docPartPr>
        <w:name w:val="B3DB584A8E6C434DB7AF20C8619265B6"/>
        <w:category>
          <w:name w:val="General"/>
          <w:gallery w:val="placeholder"/>
        </w:category>
        <w:types>
          <w:type w:val="bbPlcHdr"/>
        </w:types>
        <w:behaviors>
          <w:behavior w:val="content"/>
        </w:behaviors>
        <w:guid w:val="{197E6921-992A-D940-B4BF-8D44CD5A1E97}"/>
      </w:docPartPr>
      <w:docPartBody>
        <w:p w:rsidR="00520FF7" w:rsidRDefault="00DD4EFB" w:rsidP="00DD4EFB">
          <w:pPr>
            <w:pStyle w:val="B3DB584A8E6C434DB7AF20C8619265B61"/>
          </w:pPr>
          <w:r w:rsidRPr="0095453A">
            <w:rPr>
              <w:lang w:bidi="nl-NL"/>
            </w:rPr>
            <w:t>€ 0</w:t>
          </w:r>
        </w:p>
      </w:docPartBody>
    </w:docPart>
    <w:docPart>
      <w:docPartPr>
        <w:name w:val="CBA4FCCC53A45D48B1EF76E6A51CEA31"/>
        <w:category>
          <w:name w:val="General"/>
          <w:gallery w:val="placeholder"/>
        </w:category>
        <w:types>
          <w:type w:val="bbPlcHdr"/>
        </w:types>
        <w:behaviors>
          <w:behavior w:val="content"/>
        </w:behaviors>
        <w:guid w:val="{8DEF6A6F-75FD-7045-9E1E-AE9A5F4C0992}"/>
      </w:docPartPr>
      <w:docPartBody>
        <w:p w:rsidR="00520FF7" w:rsidRDefault="00DD4EFB" w:rsidP="00DD4EFB">
          <w:pPr>
            <w:pStyle w:val="CBA4FCCC53A45D48B1EF76E6A51CEA311"/>
          </w:pPr>
          <w:r w:rsidRPr="0095453A">
            <w:rPr>
              <w:lang w:bidi="nl-NL"/>
            </w:rPr>
            <w:t>€ 0</w:t>
          </w:r>
        </w:p>
      </w:docPartBody>
    </w:docPart>
    <w:docPart>
      <w:docPartPr>
        <w:name w:val="730D9630505A4845B68236E8628D2EEE"/>
        <w:category>
          <w:name w:val="General"/>
          <w:gallery w:val="placeholder"/>
        </w:category>
        <w:types>
          <w:type w:val="bbPlcHdr"/>
        </w:types>
        <w:behaviors>
          <w:behavior w:val="content"/>
        </w:behaviors>
        <w:guid w:val="{0EA683D6-3570-7D4F-BE1F-544D7D87DFF3}"/>
      </w:docPartPr>
      <w:docPartBody>
        <w:p w:rsidR="00520FF7" w:rsidRDefault="00DD4EFB" w:rsidP="00DD4EFB">
          <w:pPr>
            <w:pStyle w:val="730D9630505A4845B68236E8628D2EEE1"/>
          </w:pPr>
          <w:r w:rsidRPr="0095453A">
            <w:rPr>
              <w:lang w:bidi="nl-NL"/>
            </w:rPr>
            <w:t>€ 0</w:t>
          </w:r>
        </w:p>
      </w:docPartBody>
    </w:docPart>
    <w:docPart>
      <w:docPartPr>
        <w:name w:val="4D8FC77751F5BB49B5582AFBFB0315B9"/>
        <w:category>
          <w:name w:val="General"/>
          <w:gallery w:val="placeholder"/>
        </w:category>
        <w:types>
          <w:type w:val="bbPlcHdr"/>
        </w:types>
        <w:behaviors>
          <w:behavior w:val="content"/>
        </w:behaviors>
        <w:guid w:val="{C82EBA62-5863-544A-A545-C5EEA8BCBFD7}"/>
      </w:docPartPr>
      <w:docPartBody>
        <w:p w:rsidR="00520FF7" w:rsidRDefault="00DD4EFB" w:rsidP="00DD4EFB">
          <w:pPr>
            <w:pStyle w:val="4D8FC77751F5BB49B5582AFBFB0315B91"/>
          </w:pPr>
          <w:r w:rsidRPr="0095453A">
            <w:rPr>
              <w:lang w:bidi="nl-NL"/>
            </w:rPr>
            <w:t>€ 0</w:t>
          </w:r>
        </w:p>
      </w:docPartBody>
    </w:docPart>
    <w:docPart>
      <w:docPartPr>
        <w:name w:val="CC6C97C11619BE46B19976BAC428D265"/>
        <w:category>
          <w:name w:val="General"/>
          <w:gallery w:val="placeholder"/>
        </w:category>
        <w:types>
          <w:type w:val="bbPlcHdr"/>
        </w:types>
        <w:behaviors>
          <w:behavior w:val="content"/>
        </w:behaviors>
        <w:guid w:val="{4484FF35-8361-AA40-8D39-26FF877235BB}"/>
      </w:docPartPr>
      <w:docPartBody>
        <w:p w:rsidR="00520FF7" w:rsidRDefault="00DD4EFB" w:rsidP="00DD4EFB">
          <w:pPr>
            <w:pStyle w:val="CC6C97C11619BE46B19976BAC428D2651"/>
          </w:pPr>
          <w:r w:rsidRPr="0095453A">
            <w:rPr>
              <w:lang w:bidi="nl-NL"/>
            </w:rPr>
            <w:t>Netto verkopen</w:t>
          </w:r>
        </w:p>
      </w:docPartBody>
    </w:docPart>
    <w:docPart>
      <w:docPartPr>
        <w:name w:val="17C0D402A9A76F488C1CD996B3AA2473"/>
        <w:category>
          <w:name w:val="General"/>
          <w:gallery w:val="placeholder"/>
        </w:category>
        <w:types>
          <w:type w:val="bbPlcHdr"/>
        </w:types>
        <w:behaviors>
          <w:behavior w:val="content"/>
        </w:behaviors>
        <w:guid w:val="{EA0EB3A9-6F9D-994D-8B50-1B5237C79018}"/>
      </w:docPartPr>
      <w:docPartBody>
        <w:p w:rsidR="00520FF7" w:rsidRDefault="00DD4EFB" w:rsidP="00DD4EFB">
          <w:pPr>
            <w:pStyle w:val="17C0D402A9A76F488C1CD996B3AA24731"/>
          </w:pPr>
          <w:r w:rsidRPr="0095453A">
            <w:rPr>
              <w:lang w:bidi="nl-NL"/>
            </w:rPr>
            <w:t>€75.000</w:t>
          </w:r>
        </w:p>
      </w:docPartBody>
    </w:docPart>
    <w:docPart>
      <w:docPartPr>
        <w:name w:val="CF6FB75E8D0A1641A9291FA671BCDF40"/>
        <w:category>
          <w:name w:val="General"/>
          <w:gallery w:val="placeholder"/>
        </w:category>
        <w:types>
          <w:type w:val="bbPlcHdr"/>
        </w:types>
        <w:behaviors>
          <w:behavior w:val="content"/>
        </w:behaviors>
        <w:guid w:val="{6D2C183E-C965-FD42-BB71-477194E00AEE}"/>
      </w:docPartPr>
      <w:docPartBody>
        <w:p w:rsidR="00520FF7" w:rsidRDefault="00DD4EFB" w:rsidP="00DD4EFB">
          <w:pPr>
            <w:pStyle w:val="CF6FB75E8D0A1641A9291FA671BCDF401"/>
          </w:pPr>
          <w:r w:rsidRPr="0095453A">
            <w:rPr>
              <w:lang w:bidi="nl-NL"/>
            </w:rPr>
            <w:t>€75.000</w:t>
          </w:r>
        </w:p>
      </w:docPartBody>
    </w:docPart>
    <w:docPart>
      <w:docPartPr>
        <w:name w:val="83CC367FA2B31847AFD7749AD0AB0960"/>
        <w:category>
          <w:name w:val="General"/>
          <w:gallery w:val="placeholder"/>
        </w:category>
        <w:types>
          <w:type w:val="bbPlcHdr"/>
        </w:types>
        <w:behaviors>
          <w:behavior w:val="content"/>
        </w:behaviors>
        <w:guid w:val="{72C8FDF1-9963-7649-8DD2-351B8492A428}"/>
      </w:docPartPr>
      <w:docPartBody>
        <w:p w:rsidR="00520FF7" w:rsidRDefault="00DD4EFB" w:rsidP="00DD4EFB">
          <w:pPr>
            <w:pStyle w:val="83CC367FA2B31847AFD7749AD0AB09601"/>
          </w:pPr>
          <w:r w:rsidRPr="0095453A">
            <w:rPr>
              <w:lang w:bidi="nl-NL"/>
            </w:rPr>
            <w:t>€75.000</w:t>
          </w:r>
        </w:p>
      </w:docPartBody>
    </w:docPart>
    <w:docPart>
      <w:docPartPr>
        <w:name w:val="3F7681C88FC1034FBD86EE38D672A81B"/>
        <w:category>
          <w:name w:val="General"/>
          <w:gallery w:val="placeholder"/>
        </w:category>
        <w:types>
          <w:type w:val="bbPlcHdr"/>
        </w:types>
        <w:behaviors>
          <w:behavior w:val="content"/>
        </w:behaviors>
        <w:guid w:val="{8FBB048C-EDD9-D240-A12B-A045029D43EC}"/>
      </w:docPartPr>
      <w:docPartBody>
        <w:p w:rsidR="00520FF7" w:rsidRDefault="00DD4EFB" w:rsidP="00DD4EFB">
          <w:pPr>
            <w:pStyle w:val="3F7681C88FC1034FBD86EE38D672A81B1"/>
          </w:pPr>
          <w:r w:rsidRPr="0095453A">
            <w:rPr>
              <w:lang w:bidi="nl-NL"/>
            </w:rPr>
            <w:t>€75.000</w:t>
          </w:r>
        </w:p>
      </w:docPartBody>
    </w:docPart>
    <w:docPart>
      <w:docPartPr>
        <w:name w:val="3F69404C2E7CC843AB9B891BF628705E"/>
        <w:category>
          <w:name w:val="General"/>
          <w:gallery w:val="placeholder"/>
        </w:category>
        <w:types>
          <w:type w:val="bbPlcHdr"/>
        </w:types>
        <w:behaviors>
          <w:behavior w:val="content"/>
        </w:behaviors>
        <w:guid w:val="{1C2304A2-7851-1E4C-BFD1-4980742D9232}"/>
      </w:docPartPr>
      <w:docPartBody>
        <w:p w:rsidR="00520FF7" w:rsidRDefault="00DD4EFB" w:rsidP="00DD4EFB">
          <w:pPr>
            <w:pStyle w:val="3F69404C2E7CC843AB9B891BF628705E1"/>
          </w:pPr>
          <w:r w:rsidRPr="0095453A">
            <w:rPr>
              <w:lang w:bidi="nl-NL"/>
            </w:rPr>
            <w:t>€75.000</w:t>
          </w:r>
        </w:p>
      </w:docPartBody>
    </w:docPart>
    <w:docPart>
      <w:docPartPr>
        <w:name w:val="266E96923D7DA847A95864095940A5D6"/>
        <w:category>
          <w:name w:val="General"/>
          <w:gallery w:val="placeholder"/>
        </w:category>
        <w:types>
          <w:type w:val="bbPlcHdr"/>
        </w:types>
        <w:behaviors>
          <w:behavior w:val="content"/>
        </w:behaviors>
        <w:guid w:val="{CF278DDF-281F-AA4E-A373-D8A979589473}"/>
      </w:docPartPr>
      <w:docPartBody>
        <w:p w:rsidR="00520FF7" w:rsidRDefault="00DD4EFB" w:rsidP="00DD4EFB">
          <w:pPr>
            <w:pStyle w:val="266E96923D7DA847A95864095940A5D61"/>
          </w:pPr>
          <w:r w:rsidRPr="0095453A">
            <w:rPr>
              <w:lang w:bidi="nl-NL"/>
            </w:rPr>
            <w:t>€75.000</w:t>
          </w:r>
        </w:p>
      </w:docPartBody>
    </w:docPart>
    <w:docPart>
      <w:docPartPr>
        <w:name w:val="5F0ACB411599F147A043342C7B2969EB"/>
        <w:category>
          <w:name w:val="General"/>
          <w:gallery w:val="placeholder"/>
        </w:category>
        <w:types>
          <w:type w:val="bbPlcHdr"/>
        </w:types>
        <w:behaviors>
          <w:behavior w:val="content"/>
        </w:behaviors>
        <w:guid w:val="{7CC4FB71-F71E-A042-9DC9-8EAAA47B06A9}"/>
      </w:docPartPr>
      <w:docPartBody>
        <w:p w:rsidR="00520FF7" w:rsidRDefault="00DD4EFB" w:rsidP="00DD4EFB">
          <w:pPr>
            <w:pStyle w:val="5F0ACB411599F147A043342C7B2969EB1"/>
          </w:pPr>
          <w:r w:rsidRPr="0095453A">
            <w:rPr>
              <w:lang w:bidi="nl-NL"/>
            </w:rPr>
            <w:t>€75.000</w:t>
          </w:r>
        </w:p>
      </w:docPartBody>
    </w:docPart>
    <w:docPart>
      <w:docPartPr>
        <w:name w:val="84BF454918659A48B541D144F494950A"/>
        <w:category>
          <w:name w:val="General"/>
          <w:gallery w:val="placeholder"/>
        </w:category>
        <w:types>
          <w:type w:val="bbPlcHdr"/>
        </w:types>
        <w:behaviors>
          <w:behavior w:val="content"/>
        </w:behaviors>
        <w:guid w:val="{4E4929CD-E74D-7542-BFB6-4717DC3CD6B0}"/>
      </w:docPartPr>
      <w:docPartBody>
        <w:p w:rsidR="00520FF7" w:rsidRDefault="00DD4EFB" w:rsidP="00DD4EFB">
          <w:pPr>
            <w:pStyle w:val="84BF454918659A48B541D144F494950A1"/>
          </w:pPr>
          <w:r w:rsidRPr="0095453A">
            <w:rPr>
              <w:lang w:bidi="nl-NL"/>
            </w:rPr>
            <w:t>€75.000</w:t>
          </w:r>
        </w:p>
      </w:docPartBody>
    </w:docPart>
    <w:docPart>
      <w:docPartPr>
        <w:name w:val="323C0E8B69C78540A36E544768C04968"/>
        <w:category>
          <w:name w:val="General"/>
          <w:gallery w:val="placeholder"/>
        </w:category>
        <w:types>
          <w:type w:val="bbPlcHdr"/>
        </w:types>
        <w:behaviors>
          <w:behavior w:val="content"/>
        </w:behaviors>
        <w:guid w:val="{7B50D352-79D1-3843-BA80-CE9766FFFF59}"/>
      </w:docPartPr>
      <w:docPartBody>
        <w:p w:rsidR="00520FF7" w:rsidRDefault="00DD4EFB" w:rsidP="00DD4EFB">
          <w:pPr>
            <w:pStyle w:val="323C0E8B69C78540A36E544768C049681"/>
          </w:pPr>
          <w:r w:rsidRPr="0095453A">
            <w:rPr>
              <w:lang w:bidi="nl-NL"/>
            </w:rPr>
            <w:t>€75.000</w:t>
          </w:r>
        </w:p>
      </w:docPartBody>
    </w:docPart>
    <w:docPart>
      <w:docPartPr>
        <w:name w:val="4690E99E794E884CAD383A28061688B2"/>
        <w:category>
          <w:name w:val="General"/>
          <w:gallery w:val="placeholder"/>
        </w:category>
        <w:types>
          <w:type w:val="bbPlcHdr"/>
        </w:types>
        <w:behaviors>
          <w:behavior w:val="content"/>
        </w:behaviors>
        <w:guid w:val="{3DE547D6-4459-8349-9DE0-1BA4A1204AE2}"/>
      </w:docPartPr>
      <w:docPartBody>
        <w:p w:rsidR="00520FF7" w:rsidRDefault="00DD4EFB" w:rsidP="00DD4EFB">
          <w:pPr>
            <w:pStyle w:val="4690E99E794E884CAD383A28061688B21"/>
          </w:pPr>
          <w:r w:rsidRPr="0095453A">
            <w:rPr>
              <w:lang w:bidi="nl-NL"/>
            </w:rPr>
            <w:t>€75.000</w:t>
          </w:r>
        </w:p>
      </w:docPartBody>
    </w:docPart>
    <w:docPart>
      <w:docPartPr>
        <w:name w:val="9FD4042050CDE44FA6BF1FE69FCD8286"/>
        <w:category>
          <w:name w:val="General"/>
          <w:gallery w:val="placeholder"/>
        </w:category>
        <w:types>
          <w:type w:val="bbPlcHdr"/>
        </w:types>
        <w:behaviors>
          <w:behavior w:val="content"/>
        </w:behaviors>
        <w:guid w:val="{8F543E3D-8018-3448-AE1B-1075E8575330}"/>
      </w:docPartPr>
      <w:docPartBody>
        <w:p w:rsidR="00520FF7" w:rsidRDefault="00DD4EFB" w:rsidP="00DD4EFB">
          <w:pPr>
            <w:pStyle w:val="9FD4042050CDE44FA6BF1FE69FCD82861"/>
          </w:pPr>
          <w:r w:rsidRPr="0095453A">
            <w:rPr>
              <w:lang w:bidi="nl-NL"/>
            </w:rPr>
            <w:t>€75.000</w:t>
          </w:r>
        </w:p>
      </w:docPartBody>
    </w:docPart>
    <w:docPart>
      <w:docPartPr>
        <w:name w:val="AEB2F38C72C3D243B402F4BD6433504B"/>
        <w:category>
          <w:name w:val="General"/>
          <w:gallery w:val="placeholder"/>
        </w:category>
        <w:types>
          <w:type w:val="bbPlcHdr"/>
        </w:types>
        <w:behaviors>
          <w:behavior w:val="content"/>
        </w:behaviors>
        <w:guid w:val="{FFA5F1B0-865C-694C-BCAE-DC102B1F6281}"/>
      </w:docPartPr>
      <w:docPartBody>
        <w:p w:rsidR="00520FF7" w:rsidRDefault="00DD4EFB" w:rsidP="00DD4EFB">
          <w:pPr>
            <w:pStyle w:val="AEB2F38C72C3D243B402F4BD6433504B1"/>
          </w:pPr>
          <w:r w:rsidRPr="0095453A">
            <w:rPr>
              <w:lang w:bidi="nl-NL"/>
            </w:rPr>
            <w:t>€75.000</w:t>
          </w:r>
        </w:p>
      </w:docPartBody>
    </w:docPart>
    <w:docPart>
      <w:docPartPr>
        <w:name w:val="E076A4824A9BB141A9041E4CF684E7B6"/>
        <w:category>
          <w:name w:val="General"/>
          <w:gallery w:val="placeholder"/>
        </w:category>
        <w:types>
          <w:type w:val="bbPlcHdr"/>
        </w:types>
        <w:behaviors>
          <w:behavior w:val="content"/>
        </w:behaviors>
        <w:guid w:val="{BC2E2D41-9B14-6E41-8836-BE42EE19590D}"/>
      </w:docPartPr>
      <w:docPartBody>
        <w:p w:rsidR="00520FF7" w:rsidRDefault="00DD4EFB" w:rsidP="00DD4EFB">
          <w:pPr>
            <w:pStyle w:val="E076A4824A9BB141A9041E4CF684E7B61"/>
          </w:pPr>
          <w:r w:rsidRPr="0095453A">
            <w:rPr>
              <w:lang w:bidi="nl-NL"/>
            </w:rPr>
            <w:t>€ 900.000</w:t>
          </w:r>
        </w:p>
      </w:docPartBody>
    </w:docPart>
    <w:docPart>
      <w:docPartPr>
        <w:name w:val="36A97043AD5A9440BCF31A14700D4C7C"/>
        <w:category>
          <w:name w:val="General"/>
          <w:gallery w:val="placeholder"/>
        </w:category>
        <w:types>
          <w:type w:val="bbPlcHdr"/>
        </w:types>
        <w:behaviors>
          <w:behavior w:val="content"/>
        </w:behaviors>
        <w:guid w:val="{3FE025C6-476A-004E-83EC-F47FA01C3B28}"/>
      </w:docPartPr>
      <w:docPartBody>
        <w:p w:rsidR="00520FF7" w:rsidRDefault="00DD4EFB" w:rsidP="00DD4EFB">
          <w:pPr>
            <w:pStyle w:val="36A97043AD5A9440BCF31A14700D4C7C1"/>
          </w:pPr>
          <w:r w:rsidRPr="0095453A">
            <w:rPr>
              <w:lang w:bidi="nl-NL"/>
            </w:rPr>
            <w:t>Kostprijs van verkochte goederen</w:t>
          </w:r>
        </w:p>
      </w:docPartBody>
    </w:docPart>
    <w:docPart>
      <w:docPartPr>
        <w:name w:val="89630D7082A8494AA6D14B2CCD082FB4"/>
        <w:category>
          <w:name w:val="General"/>
          <w:gallery w:val="placeholder"/>
        </w:category>
        <w:types>
          <w:type w:val="bbPlcHdr"/>
        </w:types>
        <w:behaviors>
          <w:behavior w:val="content"/>
        </w:behaviors>
        <w:guid w:val="{EC8249A7-7DFF-314E-9748-1EF98ED6CFEF}"/>
      </w:docPartPr>
      <w:docPartBody>
        <w:p w:rsidR="00520FF7" w:rsidRDefault="00DD4EFB" w:rsidP="00DD4EFB">
          <w:pPr>
            <w:pStyle w:val="89630D7082A8494AA6D14B2CCD082FB41"/>
          </w:pPr>
          <w:r w:rsidRPr="0095453A">
            <w:rPr>
              <w:lang w:bidi="nl-NL"/>
            </w:rPr>
            <w:t>€1.000</w:t>
          </w:r>
        </w:p>
      </w:docPartBody>
    </w:docPart>
    <w:docPart>
      <w:docPartPr>
        <w:name w:val="AFA7C212635E1E448255E1B45F4C9082"/>
        <w:category>
          <w:name w:val="General"/>
          <w:gallery w:val="placeholder"/>
        </w:category>
        <w:types>
          <w:type w:val="bbPlcHdr"/>
        </w:types>
        <w:behaviors>
          <w:behavior w:val="content"/>
        </w:behaviors>
        <w:guid w:val="{1ACDAEEF-37F1-0342-8106-4B1BCDB0F210}"/>
      </w:docPartPr>
      <w:docPartBody>
        <w:p w:rsidR="00520FF7" w:rsidRDefault="00DD4EFB" w:rsidP="00DD4EFB">
          <w:pPr>
            <w:pStyle w:val="AFA7C212635E1E448255E1B45F4C90821"/>
          </w:pPr>
          <w:r w:rsidRPr="0095453A">
            <w:rPr>
              <w:lang w:bidi="nl-NL"/>
            </w:rPr>
            <w:t>€1.000</w:t>
          </w:r>
        </w:p>
      </w:docPartBody>
    </w:docPart>
    <w:docPart>
      <w:docPartPr>
        <w:name w:val="98EC9476B5BD48458933FC94681DC901"/>
        <w:category>
          <w:name w:val="General"/>
          <w:gallery w:val="placeholder"/>
        </w:category>
        <w:types>
          <w:type w:val="bbPlcHdr"/>
        </w:types>
        <w:behaviors>
          <w:behavior w:val="content"/>
        </w:behaviors>
        <w:guid w:val="{B152E507-AADD-5A48-A5B1-CB164349AE14}"/>
      </w:docPartPr>
      <w:docPartBody>
        <w:p w:rsidR="00520FF7" w:rsidRDefault="00DD4EFB" w:rsidP="00DD4EFB">
          <w:pPr>
            <w:pStyle w:val="98EC9476B5BD48458933FC94681DC9011"/>
          </w:pPr>
          <w:r w:rsidRPr="0095453A">
            <w:rPr>
              <w:lang w:bidi="nl-NL"/>
            </w:rPr>
            <w:t>€1.000</w:t>
          </w:r>
        </w:p>
      </w:docPartBody>
    </w:docPart>
    <w:docPart>
      <w:docPartPr>
        <w:name w:val="64262429EA7EEF4FB030FF548D13B30E"/>
        <w:category>
          <w:name w:val="General"/>
          <w:gallery w:val="placeholder"/>
        </w:category>
        <w:types>
          <w:type w:val="bbPlcHdr"/>
        </w:types>
        <w:behaviors>
          <w:behavior w:val="content"/>
        </w:behaviors>
        <w:guid w:val="{BE02A776-D694-E54A-A691-3A49C0B070CF}"/>
      </w:docPartPr>
      <w:docPartBody>
        <w:p w:rsidR="00520FF7" w:rsidRDefault="00DD4EFB" w:rsidP="00DD4EFB">
          <w:pPr>
            <w:pStyle w:val="64262429EA7EEF4FB030FF548D13B30E1"/>
          </w:pPr>
          <w:r w:rsidRPr="0095453A">
            <w:rPr>
              <w:lang w:bidi="nl-NL"/>
            </w:rPr>
            <w:t>€1.000</w:t>
          </w:r>
        </w:p>
      </w:docPartBody>
    </w:docPart>
    <w:docPart>
      <w:docPartPr>
        <w:name w:val="21F669884CFC3146AAC303564ADFCF47"/>
        <w:category>
          <w:name w:val="General"/>
          <w:gallery w:val="placeholder"/>
        </w:category>
        <w:types>
          <w:type w:val="bbPlcHdr"/>
        </w:types>
        <w:behaviors>
          <w:behavior w:val="content"/>
        </w:behaviors>
        <w:guid w:val="{0ECC576D-E2D6-6D4A-8534-4FBCF047845F}"/>
      </w:docPartPr>
      <w:docPartBody>
        <w:p w:rsidR="00520FF7" w:rsidRDefault="00DD4EFB" w:rsidP="00DD4EFB">
          <w:pPr>
            <w:pStyle w:val="21F669884CFC3146AAC303564ADFCF471"/>
          </w:pPr>
          <w:r w:rsidRPr="0095453A">
            <w:rPr>
              <w:lang w:bidi="nl-NL"/>
            </w:rPr>
            <w:t>€1.000</w:t>
          </w:r>
        </w:p>
      </w:docPartBody>
    </w:docPart>
    <w:docPart>
      <w:docPartPr>
        <w:name w:val="B91E80BFB6000940B70CD425FBE3FAD1"/>
        <w:category>
          <w:name w:val="General"/>
          <w:gallery w:val="placeholder"/>
        </w:category>
        <w:types>
          <w:type w:val="bbPlcHdr"/>
        </w:types>
        <w:behaviors>
          <w:behavior w:val="content"/>
        </w:behaviors>
        <w:guid w:val="{0ECEFAAA-3590-E848-971C-6457AD64B9A5}"/>
      </w:docPartPr>
      <w:docPartBody>
        <w:p w:rsidR="00520FF7" w:rsidRDefault="00DD4EFB" w:rsidP="00DD4EFB">
          <w:pPr>
            <w:pStyle w:val="B91E80BFB6000940B70CD425FBE3FAD11"/>
          </w:pPr>
          <w:r w:rsidRPr="0095453A">
            <w:rPr>
              <w:lang w:bidi="nl-NL"/>
            </w:rPr>
            <w:t>€1.000</w:t>
          </w:r>
        </w:p>
      </w:docPartBody>
    </w:docPart>
    <w:docPart>
      <w:docPartPr>
        <w:name w:val="5C95AF13E62B8C41A0CDC9333A781428"/>
        <w:category>
          <w:name w:val="General"/>
          <w:gallery w:val="placeholder"/>
        </w:category>
        <w:types>
          <w:type w:val="bbPlcHdr"/>
        </w:types>
        <w:behaviors>
          <w:behavior w:val="content"/>
        </w:behaviors>
        <w:guid w:val="{0E74FA33-11C0-5C41-99B2-3DCEFC1EB93D}"/>
      </w:docPartPr>
      <w:docPartBody>
        <w:p w:rsidR="00520FF7" w:rsidRDefault="00DD4EFB" w:rsidP="00DD4EFB">
          <w:pPr>
            <w:pStyle w:val="5C95AF13E62B8C41A0CDC9333A7814281"/>
          </w:pPr>
          <w:r w:rsidRPr="0095453A">
            <w:rPr>
              <w:lang w:bidi="nl-NL"/>
            </w:rPr>
            <w:t>€1.000</w:t>
          </w:r>
        </w:p>
      </w:docPartBody>
    </w:docPart>
    <w:docPart>
      <w:docPartPr>
        <w:name w:val="C794BC754A0A7649875048760187B923"/>
        <w:category>
          <w:name w:val="General"/>
          <w:gallery w:val="placeholder"/>
        </w:category>
        <w:types>
          <w:type w:val="bbPlcHdr"/>
        </w:types>
        <w:behaviors>
          <w:behavior w:val="content"/>
        </w:behaviors>
        <w:guid w:val="{F107D24D-5497-F146-BF30-AC9A4BC725DB}"/>
      </w:docPartPr>
      <w:docPartBody>
        <w:p w:rsidR="00520FF7" w:rsidRDefault="00DD4EFB" w:rsidP="00DD4EFB">
          <w:pPr>
            <w:pStyle w:val="C794BC754A0A7649875048760187B9231"/>
          </w:pPr>
          <w:r w:rsidRPr="0095453A">
            <w:rPr>
              <w:lang w:bidi="nl-NL"/>
            </w:rPr>
            <w:t>€1.000</w:t>
          </w:r>
        </w:p>
      </w:docPartBody>
    </w:docPart>
    <w:docPart>
      <w:docPartPr>
        <w:name w:val="F8FC04FF009D394DB45CC41049F353D0"/>
        <w:category>
          <w:name w:val="General"/>
          <w:gallery w:val="placeholder"/>
        </w:category>
        <w:types>
          <w:type w:val="bbPlcHdr"/>
        </w:types>
        <w:behaviors>
          <w:behavior w:val="content"/>
        </w:behaviors>
        <w:guid w:val="{4516F0D6-6655-D14E-9C62-0ACCB43A5EBE}"/>
      </w:docPartPr>
      <w:docPartBody>
        <w:p w:rsidR="00520FF7" w:rsidRDefault="00DD4EFB" w:rsidP="00DD4EFB">
          <w:pPr>
            <w:pStyle w:val="F8FC04FF009D394DB45CC41049F353D01"/>
          </w:pPr>
          <w:r w:rsidRPr="0095453A">
            <w:rPr>
              <w:lang w:bidi="nl-NL"/>
            </w:rPr>
            <w:t>€1.000</w:t>
          </w:r>
        </w:p>
      </w:docPartBody>
    </w:docPart>
    <w:docPart>
      <w:docPartPr>
        <w:name w:val="F946AAD873DB8B4AB4388BD3437878F0"/>
        <w:category>
          <w:name w:val="General"/>
          <w:gallery w:val="placeholder"/>
        </w:category>
        <w:types>
          <w:type w:val="bbPlcHdr"/>
        </w:types>
        <w:behaviors>
          <w:behavior w:val="content"/>
        </w:behaviors>
        <w:guid w:val="{D38B29B6-4384-8D4A-8A9B-44515C35ECBE}"/>
      </w:docPartPr>
      <w:docPartBody>
        <w:p w:rsidR="00520FF7" w:rsidRDefault="00DD4EFB" w:rsidP="00DD4EFB">
          <w:pPr>
            <w:pStyle w:val="F946AAD873DB8B4AB4388BD3437878F01"/>
          </w:pPr>
          <w:r w:rsidRPr="0095453A">
            <w:rPr>
              <w:lang w:bidi="nl-NL"/>
            </w:rPr>
            <w:t>€1.000</w:t>
          </w:r>
        </w:p>
      </w:docPartBody>
    </w:docPart>
    <w:docPart>
      <w:docPartPr>
        <w:name w:val="75A30EDC00018B4BAB23219C4E232580"/>
        <w:category>
          <w:name w:val="General"/>
          <w:gallery w:val="placeholder"/>
        </w:category>
        <w:types>
          <w:type w:val="bbPlcHdr"/>
        </w:types>
        <w:behaviors>
          <w:behavior w:val="content"/>
        </w:behaviors>
        <w:guid w:val="{4FF6B3FC-6549-5D47-8FE9-1EC464369337}"/>
      </w:docPartPr>
      <w:docPartBody>
        <w:p w:rsidR="00520FF7" w:rsidRDefault="00DD4EFB" w:rsidP="00DD4EFB">
          <w:pPr>
            <w:pStyle w:val="75A30EDC00018B4BAB23219C4E2325801"/>
          </w:pPr>
          <w:r w:rsidRPr="0095453A">
            <w:rPr>
              <w:lang w:bidi="nl-NL"/>
            </w:rPr>
            <w:t>€1.000</w:t>
          </w:r>
        </w:p>
      </w:docPartBody>
    </w:docPart>
    <w:docPart>
      <w:docPartPr>
        <w:name w:val="ACD8B61E5081EA4B9062F2EAFBA4006C"/>
        <w:category>
          <w:name w:val="General"/>
          <w:gallery w:val="placeholder"/>
        </w:category>
        <w:types>
          <w:type w:val="bbPlcHdr"/>
        </w:types>
        <w:behaviors>
          <w:behavior w:val="content"/>
        </w:behaviors>
        <w:guid w:val="{69C955FC-7FA4-4C41-AEE4-6CD0B19AC499}"/>
      </w:docPartPr>
      <w:docPartBody>
        <w:p w:rsidR="00520FF7" w:rsidRDefault="00DD4EFB" w:rsidP="00DD4EFB">
          <w:pPr>
            <w:pStyle w:val="ACD8B61E5081EA4B9062F2EAFBA4006C1"/>
          </w:pPr>
          <w:r w:rsidRPr="0095453A">
            <w:rPr>
              <w:lang w:bidi="nl-NL"/>
            </w:rPr>
            <w:t>€1.000</w:t>
          </w:r>
        </w:p>
      </w:docPartBody>
    </w:docPart>
    <w:docPart>
      <w:docPartPr>
        <w:name w:val="3A43A9E14C72C0439FD32740AE7208A7"/>
        <w:category>
          <w:name w:val="General"/>
          <w:gallery w:val="placeholder"/>
        </w:category>
        <w:types>
          <w:type w:val="bbPlcHdr"/>
        </w:types>
        <w:behaviors>
          <w:behavior w:val="content"/>
        </w:behaviors>
        <w:guid w:val="{D2D43E6F-3C39-4942-9CB6-88A8119D562D}"/>
      </w:docPartPr>
      <w:docPartBody>
        <w:p w:rsidR="00520FF7" w:rsidRDefault="00DD4EFB" w:rsidP="00DD4EFB">
          <w:pPr>
            <w:pStyle w:val="3A43A9E14C72C0439FD32740AE7208A71"/>
          </w:pPr>
          <w:r w:rsidRPr="0095453A">
            <w:rPr>
              <w:lang w:bidi="nl-NL"/>
            </w:rPr>
            <w:t>€12.000</w:t>
          </w:r>
        </w:p>
      </w:docPartBody>
    </w:docPart>
    <w:docPart>
      <w:docPartPr>
        <w:name w:val="3591D9C257E2CB4DB35CF4482DE99D11"/>
        <w:category>
          <w:name w:val="General"/>
          <w:gallery w:val="placeholder"/>
        </w:category>
        <w:types>
          <w:type w:val="bbPlcHdr"/>
        </w:types>
        <w:behaviors>
          <w:behavior w:val="content"/>
        </w:behaviors>
        <w:guid w:val="{1CF25E4D-0CB9-6F45-9E32-86D3ED4EFAC6}"/>
      </w:docPartPr>
      <w:docPartBody>
        <w:p w:rsidR="00520FF7" w:rsidRDefault="00DD4EFB" w:rsidP="00DD4EFB">
          <w:pPr>
            <w:pStyle w:val="3591D9C257E2CB4DB35CF4482DE99D111"/>
          </w:pPr>
          <w:r w:rsidRPr="0095453A">
            <w:rPr>
              <w:lang w:bidi="nl-NL"/>
            </w:rPr>
            <w:t>Brutowinst</w:t>
          </w:r>
        </w:p>
      </w:docPartBody>
    </w:docPart>
    <w:docPart>
      <w:docPartPr>
        <w:name w:val="FE2747DCCDF8864086348C21ADA67C17"/>
        <w:category>
          <w:name w:val="General"/>
          <w:gallery w:val="placeholder"/>
        </w:category>
        <w:types>
          <w:type w:val="bbPlcHdr"/>
        </w:types>
        <w:behaviors>
          <w:behavior w:val="content"/>
        </w:behaviors>
        <w:guid w:val="{6B79FC54-8D95-094D-BDC6-CC2A4860622E}"/>
      </w:docPartPr>
      <w:docPartBody>
        <w:p w:rsidR="00520FF7" w:rsidRDefault="00DD4EFB" w:rsidP="00DD4EFB">
          <w:pPr>
            <w:pStyle w:val="FE2747DCCDF8864086348C21ADA67C171"/>
          </w:pPr>
          <w:r w:rsidRPr="0095453A">
            <w:rPr>
              <w:lang w:bidi="nl-NL"/>
            </w:rPr>
            <w:t>€74.000</w:t>
          </w:r>
        </w:p>
      </w:docPartBody>
    </w:docPart>
    <w:docPart>
      <w:docPartPr>
        <w:name w:val="75B52143D9B03F45AE620F0ADE7A6AED"/>
        <w:category>
          <w:name w:val="General"/>
          <w:gallery w:val="placeholder"/>
        </w:category>
        <w:types>
          <w:type w:val="bbPlcHdr"/>
        </w:types>
        <w:behaviors>
          <w:behavior w:val="content"/>
        </w:behaviors>
        <w:guid w:val="{7A07BAEF-7D1E-4142-8933-0216B34BC472}"/>
      </w:docPartPr>
      <w:docPartBody>
        <w:p w:rsidR="00520FF7" w:rsidRDefault="00DD4EFB" w:rsidP="00DD4EFB">
          <w:pPr>
            <w:pStyle w:val="75B52143D9B03F45AE620F0ADE7A6AED1"/>
          </w:pPr>
          <w:r w:rsidRPr="0095453A">
            <w:rPr>
              <w:lang w:bidi="nl-NL"/>
            </w:rPr>
            <w:t>€74.000</w:t>
          </w:r>
        </w:p>
      </w:docPartBody>
    </w:docPart>
    <w:docPart>
      <w:docPartPr>
        <w:name w:val="55F0C4467AE1F44F95F934198BB83B10"/>
        <w:category>
          <w:name w:val="General"/>
          <w:gallery w:val="placeholder"/>
        </w:category>
        <w:types>
          <w:type w:val="bbPlcHdr"/>
        </w:types>
        <w:behaviors>
          <w:behavior w:val="content"/>
        </w:behaviors>
        <w:guid w:val="{32517187-070A-B048-843E-1DD048E000A9}"/>
      </w:docPartPr>
      <w:docPartBody>
        <w:p w:rsidR="00520FF7" w:rsidRDefault="00DD4EFB" w:rsidP="00DD4EFB">
          <w:pPr>
            <w:pStyle w:val="55F0C4467AE1F44F95F934198BB83B101"/>
          </w:pPr>
          <w:r w:rsidRPr="0095453A">
            <w:rPr>
              <w:lang w:bidi="nl-NL"/>
            </w:rPr>
            <w:t>€74.000</w:t>
          </w:r>
        </w:p>
      </w:docPartBody>
    </w:docPart>
    <w:docPart>
      <w:docPartPr>
        <w:name w:val="3F066C7C3866AB4189D630A7C18E0BC3"/>
        <w:category>
          <w:name w:val="General"/>
          <w:gallery w:val="placeholder"/>
        </w:category>
        <w:types>
          <w:type w:val="bbPlcHdr"/>
        </w:types>
        <w:behaviors>
          <w:behavior w:val="content"/>
        </w:behaviors>
        <w:guid w:val="{BF4ED70C-FF64-DC4B-8F6F-F9EF0AC05011}"/>
      </w:docPartPr>
      <w:docPartBody>
        <w:p w:rsidR="00520FF7" w:rsidRDefault="00DD4EFB" w:rsidP="00DD4EFB">
          <w:pPr>
            <w:pStyle w:val="3F066C7C3866AB4189D630A7C18E0BC31"/>
          </w:pPr>
          <w:r w:rsidRPr="0095453A">
            <w:rPr>
              <w:lang w:bidi="nl-NL"/>
            </w:rPr>
            <w:t>€74.000</w:t>
          </w:r>
        </w:p>
      </w:docPartBody>
    </w:docPart>
    <w:docPart>
      <w:docPartPr>
        <w:name w:val="7367D29FF35E924693E3933AF30F5744"/>
        <w:category>
          <w:name w:val="General"/>
          <w:gallery w:val="placeholder"/>
        </w:category>
        <w:types>
          <w:type w:val="bbPlcHdr"/>
        </w:types>
        <w:behaviors>
          <w:behavior w:val="content"/>
        </w:behaviors>
        <w:guid w:val="{6C3221F3-6351-4148-B60D-0093D4502D5B}"/>
      </w:docPartPr>
      <w:docPartBody>
        <w:p w:rsidR="00520FF7" w:rsidRDefault="00DD4EFB" w:rsidP="00DD4EFB">
          <w:pPr>
            <w:pStyle w:val="7367D29FF35E924693E3933AF30F57441"/>
          </w:pPr>
          <w:r w:rsidRPr="0095453A">
            <w:rPr>
              <w:lang w:bidi="nl-NL"/>
            </w:rPr>
            <w:t>€74.000</w:t>
          </w:r>
        </w:p>
      </w:docPartBody>
    </w:docPart>
    <w:docPart>
      <w:docPartPr>
        <w:name w:val="09E162871AEA4C4C847F95FFFBD503F4"/>
        <w:category>
          <w:name w:val="General"/>
          <w:gallery w:val="placeholder"/>
        </w:category>
        <w:types>
          <w:type w:val="bbPlcHdr"/>
        </w:types>
        <w:behaviors>
          <w:behavior w:val="content"/>
        </w:behaviors>
        <w:guid w:val="{25EC159F-4FD0-054D-800C-8D0729586524}"/>
      </w:docPartPr>
      <w:docPartBody>
        <w:p w:rsidR="00520FF7" w:rsidRDefault="00DD4EFB" w:rsidP="00DD4EFB">
          <w:pPr>
            <w:pStyle w:val="09E162871AEA4C4C847F95FFFBD503F41"/>
          </w:pPr>
          <w:r w:rsidRPr="0095453A">
            <w:rPr>
              <w:lang w:bidi="nl-NL"/>
            </w:rPr>
            <w:t>€74.000</w:t>
          </w:r>
        </w:p>
      </w:docPartBody>
    </w:docPart>
    <w:docPart>
      <w:docPartPr>
        <w:name w:val="32FAAFCD4D4DF843A439AD56E75C62BF"/>
        <w:category>
          <w:name w:val="General"/>
          <w:gallery w:val="placeholder"/>
        </w:category>
        <w:types>
          <w:type w:val="bbPlcHdr"/>
        </w:types>
        <w:behaviors>
          <w:behavior w:val="content"/>
        </w:behaviors>
        <w:guid w:val="{6CE03733-B194-3947-9D7D-FE5BF103AD0A}"/>
      </w:docPartPr>
      <w:docPartBody>
        <w:p w:rsidR="00520FF7" w:rsidRDefault="00DD4EFB" w:rsidP="00DD4EFB">
          <w:pPr>
            <w:pStyle w:val="32FAAFCD4D4DF843A439AD56E75C62BF1"/>
          </w:pPr>
          <w:r w:rsidRPr="0095453A">
            <w:rPr>
              <w:lang w:bidi="nl-NL"/>
            </w:rPr>
            <w:t>€74.000</w:t>
          </w:r>
        </w:p>
      </w:docPartBody>
    </w:docPart>
    <w:docPart>
      <w:docPartPr>
        <w:name w:val="556BADFC004ACB469BED2D2C34BDF30D"/>
        <w:category>
          <w:name w:val="General"/>
          <w:gallery w:val="placeholder"/>
        </w:category>
        <w:types>
          <w:type w:val="bbPlcHdr"/>
        </w:types>
        <w:behaviors>
          <w:behavior w:val="content"/>
        </w:behaviors>
        <w:guid w:val="{528F2253-DB94-0341-AB8C-BDC6F54B5F33}"/>
      </w:docPartPr>
      <w:docPartBody>
        <w:p w:rsidR="00520FF7" w:rsidRDefault="00DD4EFB" w:rsidP="00DD4EFB">
          <w:pPr>
            <w:pStyle w:val="556BADFC004ACB469BED2D2C34BDF30D1"/>
          </w:pPr>
          <w:r w:rsidRPr="0095453A">
            <w:rPr>
              <w:lang w:bidi="nl-NL"/>
            </w:rPr>
            <w:t>€74.000</w:t>
          </w:r>
        </w:p>
      </w:docPartBody>
    </w:docPart>
    <w:docPart>
      <w:docPartPr>
        <w:name w:val="FB2F2C716A92AF48AC8125C6BC58964B"/>
        <w:category>
          <w:name w:val="General"/>
          <w:gallery w:val="placeholder"/>
        </w:category>
        <w:types>
          <w:type w:val="bbPlcHdr"/>
        </w:types>
        <w:behaviors>
          <w:behavior w:val="content"/>
        </w:behaviors>
        <w:guid w:val="{CD408FCA-9BE7-D145-B2A5-25761F313621}"/>
      </w:docPartPr>
      <w:docPartBody>
        <w:p w:rsidR="00520FF7" w:rsidRDefault="00DD4EFB" w:rsidP="00DD4EFB">
          <w:pPr>
            <w:pStyle w:val="FB2F2C716A92AF48AC8125C6BC58964B1"/>
          </w:pPr>
          <w:r w:rsidRPr="0095453A">
            <w:rPr>
              <w:lang w:bidi="nl-NL"/>
            </w:rPr>
            <w:t>€74.000</w:t>
          </w:r>
        </w:p>
      </w:docPartBody>
    </w:docPart>
    <w:docPart>
      <w:docPartPr>
        <w:name w:val="A4D6AEFB716D514CB193C7FAA478E4B8"/>
        <w:category>
          <w:name w:val="General"/>
          <w:gallery w:val="placeholder"/>
        </w:category>
        <w:types>
          <w:type w:val="bbPlcHdr"/>
        </w:types>
        <w:behaviors>
          <w:behavior w:val="content"/>
        </w:behaviors>
        <w:guid w:val="{72448777-DD5A-8842-8EA1-64682AA027E1}"/>
      </w:docPartPr>
      <w:docPartBody>
        <w:p w:rsidR="00520FF7" w:rsidRDefault="00DD4EFB" w:rsidP="00DD4EFB">
          <w:pPr>
            <w:pStyle w:val="A4D6AEFB716D514CB193C7FAA478E4B81"/>
          </w:pPr>
          <w:r w:rsidRPr="0095453A">
            <w:rPr>
              <w:lang w:bidi="nl-NL"/>
            </w:rPr>
            <w:t>€74.000</w:t>
          </w:r>
        </w:p>
      </w:docPartBody>
    </w:docPart>
    <w:docPart>
      <w:docPartPr>
        <w:name w:val="3FB2C003CEEFB84DB8B46BC43188DBF9"/>
        <w:category>
          <w:name w:val="General"/>
          <w:gallery w:val="placeholder"/>
        </w:category>
        <w:types>
          <w:type w:val="bbPlcHdr"/>
        </w:types>
        <w:behaviors>
          <w:behavior w:val="content"/>
        </w:behaviors>
        <w:guid w:val="{B0E27799-245F-674E-A750-8FA56F6B271C}"/>
      </w:docPartPr>
      <w:docPartBody>
        <w:p w:rsidR="00520FF7" w:rsidRDefault="00DD4EFB" w:rsidP="00DD4EFB">
          <w:pPr>
            <w:pStyle w:val="3FB2C003CEEFB84DB8B46BC43188DBF91"/>
          </w:pPr>
          <w:r w:rsidRPr="0095453A">
            <w:rPr>
              <w:lang w:bidi="nl-NL"/>
            </w:rPr>
            <w:t>€74.000</w:t>
          </w:r>
        </w:p>
      </w:docPartBody>
    </w:docPart>
    <w:docPart>
      <w:docPartPr>
        <w:name w:val="5DCD5F4BFD257B4888E2F60C20F3D00A"/>
        <w:category>
          <w:name w:val="General"/>
          <w:gallery w:val="placeholder"/>
        </w:category>
        <w:types>
          <w:type w:val="bbPlcHdr"/>
        </w:types>
        <w:behaviors>
          <w:behavior w:val="content"/>
        </w:behaviors>
        <w:guid w:val="{38145820-9102-584D-AD95-6DAF9959A642}"/>
      </w:docPartPr>
      <w:docPartBody>
        <w:p w:rsidR="00520FF7" w:rsidRDefault="00DD4EFB" w:rsidP="00DD4EFB">
          <w:pPr>
            <w:pStyle w:val="5DCD5F4BFD257B4888E2F60C20F3D00A1"/>
          </w:pPr>
          <w:r w:rsidRPr="0095453A">
            <w:rPr>
              <w:lang w:bidi="nl-NL"/>
            </w:rPr>
            <w:t>€74.000</w:t>
          </w:r>
        </w:p>
      </w:docPartBody>
    </w:docPart>
    <w:docPart>
      <w:docPartPr>
        <w:name w:val="0D439E25784A11438751B5DBD15A7B70"/>
        <w:category>
          <w:name w:val="General"/>
          <w:gallery w:val="placeholder"/>
        </w:category>
        <w:types>
          <w:type w:val="bbPlcHdr"/>
        </w:types>
        <w:behaviors>
          <w:behavior w:val="content"/>
        </w:behaviors>
        <w:guid w:val="{AE98CC9E-FE84-E548-BAEC-2B97084D5CCE}"/>
      </w:docPartPr>
      <w:docPartBody>
        <w:p w:rsidR="00520FF7" w:rsidRDefault="00DD4EFB" w:rsidP="00DD4EFB">
          <w:pPr>
            <w:pStyle w:val="0D439E25784A11438751B5DBD15A7B701"/>
          </w:pPr>
          <w:r w:rsidRPr="0095453A">
            <w:rPr>
              <w:lang w:bidi="nl-NL"/>
            </w:rPr>
            <w:t>€888.000</w:t>
          </w:r>
        </w:p>
      </w:docPartBody>
    </w:docPart>
    <w:docPart>
      <w:docPartPr>
        <w:name w:val="5C9F9F18FE1E234B997CFBEB6A50E9C1"/>
        <w:category>
          <w:name w:val="General"/>
          <w:gallery w:val="placeholder"/>
        </w:category>
        <w:types>
          <w:type w:val="bbPlcHdr"/>
        </w:types>
        <w:behaviors>
          <w:behavior w:val="content"/>
        </w:behaviors>
        <w:guid w:val="{4A9E57C3-7722-7F44-A7C6-2AB3A6573B92}"/>
      </w:docPartPr>
      <w:docPartBody>
        <w:p w:rsidR="00520FF7" w:rsidRDefault="00DD4EFB" w:rsidP="00DD4EFB">
          <w:pPr>
            <w:pStyle w:val="5C9F9F18FE1E234B997CFBEB6A50E9C11"/>
          </w:pPr>
          <w:r w:rsidRPr="0095453A">
            <w:rPr>
              <w:lang w:bidi="nl-NL"/>
            </w:rPr>
            <w:t>ONKOSTEN</w:t>
          </w:r>
        </w:p>
      </w:docPartBody>
    </w:docPart>
    <w:docPart>
      <w:docPartPr>
        <w:name w:val="49C40D7332F10F40B40B0EA7E770A4DD"/>
        <w:category>
          <w:name w:val="General"/>
          <w:gallery w:val="placeholder"/>
        </w:category>
        <w:types>
          <w:type w:val="bbPlcHdr"/>
        </w:types>
        <w:behaviors>
          <w:behavior w:val="content"/>
        </w:behaviors>
        <w:guid w:val="{662E481F-566D-7B4F-B463-5D0713BA860E}"/>
      </w:docPartPr>
      <w:docPartBody>
        <w:p w:rsidR="00520FF7" w:rsidRDefault="00DD4EFB" w:rsidP="00DD4EFB">
          <w:pPr>
            <w:pStyle w:val="49C40D7332F10F40B40B0EA7E770A4DD1"/>
          </w:pPr>
          <w:r w:rsidRPr="0095453A">
            <w:rPr>
              <w:lang w:bidi="nl-NL"/>
            </w:rPr>
            <w:t>JAN</w:t>
          </w:r>
        </w:p>
      </w:docPartBody>
    </w:docPart>
    <w:docPart>
      <w:docPartPr>
        <w:name w:val="EDFB6D382F291A47A7236AB7B36C1D3C"/>
        <w:category>
          <w:name w:val="General"/>
          <w:gallery w:val="placeholder"/>
        </w:category>
        <w:types>
          <w:type w:val="bbPlcHdr"/>
        </w:types>
        <w:behaviors>
          <w:behavior w:val="content"/>
        </w:behaviors>
        <w:guid w:val="{031F9D7C-7BD4-DC4F-874C-CB9AFE0D8DC8}"/>
      </w:docPartPr>
      <w:docPartBody>
        <w:p w:rsidR="00520FF7" w:rsidRDefault="00DD4EFB" w:rsidP="00DD4EFB">
          <w:pPr>
            <w:pStyle w:val="EDFB6D382F291A47A7236AB7B36C1D3C1"/>
          </w:pPr>
          <w:r w:rsidRPr="0095453A">
            <w:rPr>
              <w:lang w:bidi="nl-NL"/>
            </w:rPr>
            <w:t>FEB</w:t>
          </w:r>
        </w:p>
      </w:docPartBody>
    </w:docPart>
    <w:docPart>
      <w:docPartPr>
        <w:name w:val="F4D70E54E866E644BC77A5737DA61666"/>
        <w:category>
          <w:name w:val="General"/>
          <w:gallery w:val="placeholder"/>
        </w:category>
        <w:types>
          <w:type w:val="bbPlcHdr"/>
        </w:types>
        <w:behaviors>
          <w:behavior w:val="content"/>
        </w:behaviors>
        <w:guid w:val="{1C2CAF2B-9C3D-734A-A0C6-286B768F30AB}"/>
      </w:docPartPr>
      <w:docPartBody>
        <w:p w:rsidR="00520FF7" w:rsidRDefault="00DD4EFB" w:rsidP="00DD4EFB">
          <w:pPr>
            <w:pStyle w:val="F4D70E54E866E644BC77A5737DA616661"/>
          </w:pPr>
          <w:r w:rsidRPr="0095453A">
            <w:rPr>
              <w:lang w:bidi="nl-NL"/>
            </w:rPr>
            <w:t>MRT</w:t>
          </w:r>
        </w:p>
      </w:docPartBody>
    </w:docPart>
    <w:docPart>
      <w:docPartPr>
        <w:name w:val="3F4FA01FCF22544F9A92992BC17EC769"/>
        <w:category>
          <w:name w:val="General"/>
          <w:gallery w:val="placeholder"/>
        </w:category>
        <w:types>
          <w:type w:val="bbPlcHdr"/>
        </w:types>
        <w:behaviors>
          <w:behavior w:val="content"/>
        </w:behaviors>
        <w:guid w:val="{F4DEEF54-B51C-B342-8A94-0FEACA89F3D6}"/>
      </w:docPartPr>
      <w:docPartBody>
        <w:p w:rsidR="00520FF7" w:rsidRDefault="00DD4EFB" w:rsidP="00DD4EFB">
          <w:pPr>
            <w:pStyle w:val="3F4FA01FCF22544F9A92992BC17EC7691"/>
          </w:pPr>
          <w:r w:rsidRPr="0095453A">
            <w:rPr>
              <w:lang w:bidi="nl-NL"/>
            </w:rPr>
            <w:t>APR</w:t>
          </w:r>
        </w:p>
      </w:docPartBody>
    </w:docPart>
    <w:docPart>
      <w:docPartPr>
        <w:name w:val="7F9A569C8AE6074990A437D61C5AD2BB"/>
        <w:category>
          <w:name w:val="General"/>
          <w:gallery w:val="placeholder"/>
        </w:category>
        <w:types>
          <w:type w:val="bbPlcHdr"/>
        </w:types>
        <w:behaviors>
          <w:behavior w:val="content"/>
        </w:behaviors>
        <w:guid w:val="{5AB357A8-900C-DD46-A852-5C97E6798222}"/>
      </w:docPartPr>
      <w:docPartBody>
        <w:p w:rsidR="00520FF7" w:rsidRDefault="00DD4EFB" w:rsidP="00DD4EFB">
          <w:pPr>
            <w:pStyle w:val="7F9A569C8AE6074990A437D61C5AD2BB1"/>
          </w:pPr>
          <w:r w:rsidRPr="0095453A">
            <w:rPr>
              <w:lang w:bidi="nl-NL"/>
            </w:rPr>
            <w:t>MEI</w:t>
          </w:r>
        </w:p>
      </w:docPartBody>
    </w:docPart>
    <w:docPart>
      <w:docPartPr>
        <w:name w:val="6FFF7B8B0833D34BA19369D2EB9F23E0"/>
        <w:category>
          <w:name w:val="General"/>
          <w:gallery w:val="placeholder"/>
        </w:category>
        <w:types>
          <w:type w:val="bbPlcHdr"/>
        </w:types>
        <w:behaviors>
          <w:behavior w:val="content"/>
        </w:behaviors>
        <w:guid w:val="{F72D04F7-5438-A949-A866-5810F5E8226D}"/>
      </w:docPartPr>
      <w:docPartBody>
        <w:p w:rsidR="00520FF7" w:rsidRDefault="00DD4EFB" w:rsidP="00DD4EFB">
          <w:pPr>
            <w:pStyle w:val="6FFF7B8B0833D34BA19369D2EB9F23E01"/>
          </w:pPr>
          <w:r w:rsidRPr="0095453A">
            <w:rPr>
              <w:lang w:bidi="nl-NL"/>
            </w:rPr>
            <w:t>JUN</w:t>
          </w:r>
        </w:p>
      </w:docPartBody>
    </w:docPart>
    <w:docPart>
      <w:docPartPr>
        <w:name w:val="5EC81BA3BF2B0E47A3B6D95E14936404"/>
        <w:category>
          <w:name w:val="General"/>
          <w:gallery w:val="placeholder"/>
        </w:category>
        <w:types>
          <w:type w:val="bbPlcHdr"/>
        </w:types>
        <w:behaviors>
          <w:behavior w:val="content"/>
        </w:behaviors>
        <w:guid w:val="{27723950-A9DB-994C-B649-5120741156B5}"/>
      </w:docPartPr>
      <w:docPartBody>
        <w:p w:rsidR="00520FF7" w:rsidRDefault="00DD4EFB" w:rsidP="00DD4EFB">
          <w:pPr>
            <w:pStyle w:val="5EC81BA3BF2B0E47A3B6D95E149364041"/>
          </w:pPr>
          <w:r w:rsidRPr="0095453A">
            <w:rPr>
              <w:lang w:bidi="nl-NL"/>
            </w:rPr>
            <w:t>JUL</w:t>
          </w:r>
        </w:p>
      </w:docPartBody>
    </w:docPart>
    <w:docPart>
      <w:docPartPr>
        <w:name w:val="DA7FBFC6F3A3E645B0AC617ABB721E76"/>
        <w:category>
          <w:name w:val="General"/>
          <w:gallery w:val="placeholder"/>
        </w:category>
        <w:types>
          <w:type w:val="bbPlcHdr"/>
        </w:types>
        <w:behaviors>
          <w:behavior w:val="content"/>
        </w:behaviors>
        <w:guid w:val="{24C123B2-A5A6-884B-B056-3022D3243BD0}"/>
      </w:docPartPr>
      <w:docPartBody>
        <w:p w:rsidR="00520FF7" w:rsidRDefault="00DD4EFB" w:rsidP="00DD4EFB">
          <w:pPr>
            <w:pStyle w:val="DA7FBFC6F3A3E645B0AC617ABB721E761"/>
          </w:pPr>
          <w:r w:rsidRPr="0095453A">
            <w:rPr>
              <w:lang w:bidi="nl-NL"/>
            </w:rPr>
            <w:t>AUG</w:t>
          </w:r>
        </w:p>
      </w:docPartBody>
    </w:docPart>
    <w:docPart>
      <w:docPartPr>
        <w:name w:val="438815C15B8AA447B5E0815F2A0F37FC"/>
        <w:category>
          <w:name w:val="General"/>
          <w:gallery w:val="placeholder"/>
        </w:category>
        <w:types>
          <w:type w:val="bbPlcHdr"/>
        </w:types>
        <w:behaviors>
          <w:behavior w:val="content"/>
        </w:behaviors>
        <w:guid w:val="{7EDABEEC-6A3A-E241-BC7D-0D2B013F64BE}"/>
      </w:docPartPr>
      <w:docPartBody>
        <w:p w:rsidR="00520FF7" w:rsidRDefault="00DD4EFB" w:rsidP="00DD4EFB">
          <w:pPr>
            <w:pStyle w:val="438815C15B8AA447B5E0815F2A0F37FC1"/>
          </w:pPr>
          <w:r w:rsidRPr="0095453A">
            <w:rPr>
              <w:lang w:bidi="nl-NL"/>
            </w:rPr>
            <w:t>SEP</w:t>
          </w:r>
        </w:p>
      </w:docPartBody>
    </w:docPart>
    <w:docPart>
      <w:docPartPr>
        <w:name w:val="9ADFACB233408043BE5702D43D0ABDCD"/>
        <w:category>
          <w:name w:val="General"/>
          <w:gallery w:val="placeholder"/>
        </w:category>
        <w:types>
          <w:type w:val="bbPlcHdr"/>
        </w:types>
        <w:behaviors>
          <w:behavior w:val="content"/>
        </w:behaviors>
        <w:guid w:val="{C747FD0D-9F0C-5E4F-A765-0E76E8E1BCE6}"/>
      </w:docPartPr>
      <w:docPartBody>
        <w:p w:rsidR="00520FF7" w:rsidRDefault="00DD4EFB" w:rsidP="00DD4EFB">
          <w:pPr>
            <w:pStyle w:val="9ADFACB233408043BE5702D43D0ABDCD1"/>
          </w:pPr>
          <w:r w:rsidRPr="0095453A">
            <w:rPr>
              <w:lang w:bidi="nl-NL"/>
            </w:rPr>
            <w:t>OKT</w:t>
          </w:r>
        </w:p>
      </w:docPartBody>
    </w:docPart>
    <w:docPart>
      <w:docPartPr>
        <w:name w:val="3B98659F007C2A4BB3895377F26E3418"/>
        <w:category>
          <w:name w:val="General"/>
          <w:gallery w:val="placeholder"/>
        </w:category>
        <w:types>
          <w:type w:val="bbPlcHdr"/>
        </w:types>
        <w:behaviors>
          <w:behavior w:val="content"/>
        </w:behaviors>
        <w:guid w:val="{5940BDE1-4613-A848-B8F4-312EC6E42CD6}"/>
      </w:docPartPr>
      <w:docPartBody>
        <w:p w:rsidR="00520FF7" w:rsidRDefault="00DD4EFB" w:rsidP="00DD4EFB">
          <w:pPr>
            <w:pStyle w:val="3B98659F007C2A4BB3895377F26E34181"/>
          </w:pPr>
          <w:r w:rsidRPr="0095453A">
            <w:rPr>
              <w:lang w:bidi="nl-NL"/>
            </w:rPr>
            <w:t>NOV</w:t>
          </w:r>
        </w:p>
      </w:docPartBody>
    </w:docPart>
    <w:docPart>
      <w:docPartPr>
        <w:name w:val="DDF59349A1F5CB4EAC4AB82C114EE580"/>
        <w:category>
          <w:name w:val="General"/>
          <w:gallery w:val="placeholder"/>
        </w:category>
        <w:types>
          <w:type w:val="bbPlcHdr"/>
        </w:types>
        <w:behaviors>
          <w:behavior w:val="content"/>
        </w:behaviors>
        <w:guid w:val="{B8E50A2E-F851-9847-95BA-9F67B5E98B89}"/>
      </w:docPartPr>
      <w:docPartBody>
        <w:p w:rsidR="00520FF7" w:rsidRDefault="00DD4EFB" w:rsidP="00DD4EFB">
          <w:pPr>
            <w:pStyle w:val="DDF59349A1F5CB4EAC4AB82C114EE5801"/>
          </w:pPr>
          <w:r w:rsidRPr="0095453A">
            <w:rPr>
              <w:lang w:bidi="nl-NL"/>
            </w:rPr>
            <w:t>DEC</w:t>
          </w:r>
        </w:p>
      </w:docPartBody>
    </w:docPart>
    <w:docPart>
      <w:docPartPr>
        <w:name w:val="7144BBB8428D294FA3ECEDD024BC3AA2"/>
        <w:category>
          <w:name w:val="General"/>
          <w:gallery w:val="placeholder"/>
        </w:category>
        <w:types>
          <w:type w:val="bbPlcHdr"/>
        </w:types>
        <w:behaviors>
          <w:behavior w:val="content"/>
        </w:behaviors>
        <w:guid w:val="{D6A39940-9D4D-2A45-87D5-F2DF10C8FB4F}"/>
      </w:docPartPr>
      <w:docPartBody>
        <w:p w:rsidR="00520FF7" w:rsidRDefault="00DD4EFB" w:rsidP="00DD4EFB">
          <w:pPr>
            <w:pStyle w:val="7144BBB8428D294FA3ECEDD024BC3AA21"/>
          </w:pPr>
          <w:r w:rsidRPr="0095453A">
            <w:rPr>
              <w:lang w:bidi="nl-NL"/>
            </w:rPr>
            <w:t>JTD</w:t>
          </w:r>
        </w:p>
      </w:docPartBody>
    </w:docPart>
    <w:docPart>
      <w:docPartPr>
        <w:name w:val="A90AC4DA30417346BF052A6EC666D1F0"/>
        <w:category>
          <w:name w:val="General"/>
          <w:gallery w:val="placeholder"/>
        </w:category>
        <w:types>
          <w:type w:val="bbPlcHdr"/>
        </w:types>
        <w:behaviors>
          <w:behavior w:val="content"/>
        </w:behaviors>
        <w:guid w:val="{FF815886-2A5E-6743-92FC-22615F87D646}"/>
      </w:docPartPr>
      <w:docPartBody>
        <w:p w:rsidR="00520FF7" w:rsidRDefault="00DD4EFB" w:rsidP="00DD4EFB">
          <w:pPr>
            <w:pStyle w:val="A90AC4DA30417346BF052A6EC666D1F01"/>
          </w:pPr>
          <w:r w:rsidRPr="0095453A">
            <w:rPr>
              <w:lang w:bidi="nl-NL"/>
            </w:rPr>
            <w:t>Administratief algemeen</w:t>
          </w:r>
        </w:p>
      </w:docPartBody>
    </w:docPart>
    <w:docPart>
      <w:docPartPr>
        <w:name w:val="7D299506E250D0489E60D1AC37B9895B"/>
        <w:category>
          <w:name w:val="General"/>
          <w:gallery w:val="placeholder"/>
        </w:category>
        <w:types>
          <w:type w:val="bbPlcHdr"/>
        </w:types>
        <w:behaviors>
          <w:behavior w:val="content"/>
        </w:behaviors>
        <w:guid w:val="{A0D39378-6D93-9C49-AFDC-5E9D7795193E}"/>
      </w:docPartPr>
      <w:docPartBody>
        <w:p w:rsidR="00520FF7" w:rsidRDefault="00DD4EFB" w:rsidP="00DD4EFB">
          <w:pPr>
            <w:pStyle w:val="7D299506E250D0489E60D1AC37B9895B1"/>
          </w:pPr>
          <w:r w:rsidRPr="0095453A">
            <w:rPr>
              <w:lang w:bidi="nl-NL"/>
            </w:rPr>
            <w:t>€ 913</w:t>
          </w:r>
        </w:p>
      </w:docPartBody>
    </w:docPart>
    <w:docPart>
      <w:docPartPr>
        <w:name w:val="C6984629495C834AB8BD36B63691073A"/>
        <w:category>
          <w:name w:val="General"/>
          <w:gallery w:val="placeholder"/>
        </w:category>
        <w:types>
          <w:type w:val="bbPlcHdr"/>
        </w:types>
        <w:behaviors>
          <w:behavior w:val="content"/>
        </w:behaviors>
        <w:guid w:val="{36D14588-1EBB-A14D-8569-94E4594104A9}"/>
      </w:docPartPr>
      <w:docPartBody>
        <w:p w:rsidR="00520FF7" w:rsidRDefault="00DD4EFB" w:rsidP="00DD4EFB">
          <w:pPr>
            <w:pStyle w:val="C6984629495C834AB8BD36B63691073A1"/>
          </w:pPr>
          <w:r w:rsidRPr="0095453A">
            <w:rPr>
              <w:lang w:bidi="nl-NL"/>
            </w:rPr>
            <w:t>€ 913</w:t>
          </w:r>
        </w:p>
      </w:docPartBody>
    </w:docPart>
    <w:docPart>
      <w:docPartPr>
        <w:name w:val="E717163F43959F46A7B4EB30E19BF2CA"/>
        <w:category>
          <w:name w:val="General"/>
          <w:gallery w:val="placeholder"/>
        </w:category>
        <w:types>
          <w:type w:val="bbPlcHdr"/>
        </w:types>
        <w:behaviors>
          <w:behavior w:val="content"/>
        </w:behaviors>
        <w:guid w:val="{197AEBDC-CEAB-294A-88E6-B2C3E6B765C1}"/>
      </w:docPartPr>
      <w:docPartBody>
        <w:p w:rsidR="00520FF7" w:rsidRDefault="00DD4EFB" w:rsidP="00DD4EFB">
          <w:pPr>
            <w:pStyle w:val="E717163F43959F46A7B4EB30E19BF2CA1"/>
          </w:pPr>
          <w:r w:rsidRPr="0095453A">
            <w:rPr>
              <w:lang w:bidi="nl-NL"/>
            </w:rPr>
            <w:t>€ 913</w:t>
          </w:r>
        </w:p>
      </w:docPartBody>
    </w:docPart>
    <w:docPart>
      <w:docPartPr>
        <w:name w:val="FB854E8A4608A54B809835E79A356E0B"/>
        <w:category>
          <w:name w:val="General"/>
          <w:gallery w:val="placeholder"/>
        </w:category>
        <w:types>
          <w:type w:val="bbPlcHdr"/>
        </w:types>
        <w:behaviors>
          <w:behavior w:val="content"/>
        </w:behaviors>
        <w:guid w:val="{502102CB-6934-3742-9A4A-162B7853E2CE}"/>
      </w:docPartPr>
      <w:docPartBody>
        <w:p w:rsidR="00520FF7" w:rsidRDefault="00DD4EFB" w:rsidP="00DD4EFB">
          <w:pPr>
            <w:pStyle w:val="FB854E8A4608A54B809835E79A356E0B1"/>
          </w:pPr>
          <w:r w:rsidRPr="0095453A">
            <w:rPr>
              <w:lang w:bidi="nl-NL"/>
            </w:rPr>
            <w:t>€ 913</w:t>
          </w:r>
        </w:p>
      </w:docPartBody>
    </w:docPart>
    <w:docPart>
      <w:docPartPr>
        <w:name w:val="C49FA0F79FF17049BA51877BD2302A98"/>
        <w:category>
          <w:name w:val="General"/>
          <w:gallery w:val="placeholder"/>
        </w:category>
        <w:types>
          <w:type w:val="bbPlcHdr"/>
        </w:types>
        <w:behaviors>
          <w:behavior w:val="content"/>
        </w:behaviors>
        <w:guid w:val="{86CFD6D3-AEA2-F045-B879-309623F6035F}"/>
      </w:docPartPr>
      <w:docPartBody>
        <w:p w:rsidR="00520FF7" w:rsidRDefault="00DD4EFB" w:rsidP="00DD4EFB">
          <w:pPr>
            <w:pStyle w:val="C49FA0F79FF17049BA51877BD2302A981"/>
          </w:pPr>
          <w:r w:rsidRPr="0095453A">
            <w:rPr>
              <w:lang w:bidi="nl-NL"/>
            </w:rPr>
            <w:t>€ 913</w:t>
          </w:r>
        </w:p>
      </w:docPartBody>
    </w:docPart>
    <w:docPart>
      <w:docPartPr>
        <w:name w:val="80E8C2004F448B409E909D43D4AAA55F"/>
        <w:category>
          <w:name w:val="General"/>
          <w:gallery w:val="placeholder"/>
        </w:category>
        <w:types>
          <w:type w:val="bbPlcHdr"/>
        </w:types>
        <w:behaviors>
          <w:behavior w:val="content"/>
        </w:behaviors>
        <w:guid w:val="{F1D36817-2454-E149-B555-BFC8945F81B5}"/>
      </w:docPartPr>
      <w:docPartBody>
        <w:p w:rsidR="00520FF7" w:rsidRDefault="00DD4EFB" w:rsidP="00DD4EFB">
          <w:pPr>
            <w:pStyle w:val="80E8C2004F448B409E909D43D4AAA55F1"/>
          </w:pPr>
          <w:r w:rsidRPr="0095453A">
            <w:rPr>
              <w:lang w:bidi="nl-NL"/>
            </w:rPr>
            <w:t>€ 913</w:t>
          </w:r>
        </w:p>
      </w:docPartBody>
    </w:docPart>
    <w:docPart>
      <w:docPartPr>
        <w:name w:val="9F3C03CD476EDD4BA4BB7FF95710145E"/>
        <w:category>
          <w:name w:val="General"/>
          <w:gallery w:val="placeholder"/>
        </w:category>
        <w:types>
          <w:type w:val="bbPlcHdr"/>
        </w:types>
        <w:behaviors>
          <w:behavior w:val="content"/>
        </w:behaviors>
        <w:guid w:val="{79A0287A-FF06-1C4B-9514-AD7C057D7713}"/>
      </w:docPartPr>
      <w:docPartBody>
        <w:p w:rsidR="00520FF7" w:rsidRDefault="00DD4EFB" w:rsidP="00DD4EFB">
          <w:pPr>
            <w:pStyle w:val="9F3C03CD476EDD4BA4BB7FF95710145E1"/>
          </w:pPr>
          <w:r w:rsidRPr="0095453A">
            <w:rPr>
              <w:lang w:bidi="nl-NL"/>
            </w:rPr>
            <w:t>€ 913</w:t>
          </w:r>
        </w:p>
      </w:docPartBody>
    </w:docPart>
    <w:docPart>
      <w:docPartPr>
        <w:name w:val="7C595DC3FD87654CBD2D61A79BEE6329"/>
        <w:category>
          <w:name w:val="General"/>
          <w:gallery w:val="placeholder"/>
        </w:category>
        <w:types>
          <w:type w:val="bbPlcHdr"/>
        </w:types>
        <w:behaviors>
          <w:behavior w:val="content"/>
        </w:behaviors>
        <w:guid w:val="{9F61CF32-DDEA-F34B-A038-07949C0C986F}"/>
      </w:docPartPr>
      <w:docPartBody>
        <w:p w:rsidR="00520FF7" w:rsidRDefault="00DD4EFB" w:rsidP="00DD4EFB">
          <w:pPr>
            <w:pStyle w:val="7C595DC3FD87654CBD2D61A79BEE63291"/>
          </w:pPr>
          <w:r w:rsidRPr="0095453A">
            <w:rPr>
              <w:lang w:bidi="nl-NL"/>
            </w:rPr>
            <w:t>€ 913</w:t>
          </w:r>
        </w:p>
      </w:docPartBody>
    </w:docPart>
    <w:docPart>
      <w:docPartPr>
        <w:name w:val="638B26D0582A3E4FB097FBB323928CAD"/>
        <w:category>
          <w:name w:val="General"/>
          <w:gallery w:val="placeholder"/>
        </w:category>
        <w:types>
          <w:type w:val="bbPlcHdr"/>
        </w:types>
        <w:behaviors>
          <w:behavior w:val="content"/>
        </w:behaviors>
        <w:guid w:val="{A7869F79-150C-3841-8EB5-4E487833EA3B}"/>
      </w:docPartPr>
      <w:docPartBody>
        <w:p w:rsidR="00520FF7" w:rsidRDefault="00DD4EFB" w:rsidP="00DD4EFB">
          <w:pPr>
            <w:pStyle w:val="638B26D0582A3E4FB097FBB323928CAD1"/>
          </w:pPr>
          <w:r w:rsidRPr="0095453A">
            <w:rPr>
              <w:lang w:bidi="nl-NL"/>
            </w:rPr>
            <w:t>€ 913</w:t>
          </w:r>
        </w:p>
      </w:docPartBody>
    </w:docPart>
    <w:docPart>
      <w:docPartPr>
        <w:name w:val="515151E8795EFA44A4413552C1353CF7"/>
        <w:category>
          <w:name w:val="General"/>
          <w:gallery w:val="placeholder"/>
        </w:category>
        <w:types>
          <w:type w:val="bbPlcHdr"/>
        </w:types>
        <w:behaviors>
          <w:behavior w:val="content"/>
        </w:behaviors>
        <w:guid w:val="{BB764914-D78E-444B-9C43-6E6804EF1739}"/>
      </w:docPartPr>
      <w:docPartBody>
        <w:p w:rsidR="00520FF7" w:rsidRDefault="00DD4EFB" w:rsidP="00DD4EFB">
          <w:pPr>
            <w:pStyle w:val="515151E8795EFA44A4413552C1353CF71"/>
          </w:pPr>
          <w:r w:rsidRPr="0095453A">
            <w:rPr>
              <w:lang w:bidi="nl-NL"/>
            </w:rPr>
            <w:t>€ 913</w:t>
          </w:r>
        </w:p>
      </w:docPartBody>
    </w:docPart>
    <w:docPart>
      <w:docPartPr>
        <w:name w:val="AD7E5B74E68DB544A80A96C6FCB9410F"/>
        <w:category>
          <w:name w:val="General"/>
          <w:gallery w:val="placeholder"/>
        </w:category>
        <w:types>
          <w:type w:val="bbPlcHdr"/>
        </w:types>
        <w:behaviors>
          <w:behavior w:val="content"/>
        </w:behaviors>
        <w:guid w:val="{EAA0EB11-D8E4-F14C-9E2F-75D0C6E00214}"/>
      </w:docPartPr>
      <w:docPartBody>
        <w:p w:rsidR="00520FF7" w:rsidRDefault="00DD4EFB" w:rsidP="00DD4EFB">
          <w:pPr>
            <w:pStyle w:val="AD7E5B74E68DB544A80A96C6FCB9410F1"/>
          </w:pPr>
          <w:r w:rsidRPr="0095453A">
            <w:rPr>
              <w:lang w:bidi="nl-NL"/>
            </w:rPr>
            <w:t>€ 913</w:t>
          </w:r>
        </w:p>
      </w:docPartBody>
    </w:docPart>
    <w:docPart>
      <w:docPartPr>
        <w:name w:val="B4AC89170958EA40B90987269F7A6BC9"/>
        <w:category>
          <w:name w:val="General"/>
          <w:gallery w:val="placeholder"/>
        </w:category>
        <w:types>
          <w:type w:val="bbPlcHdr"/>
        </w:types>
        <w:behaviors>
          <w:behavior w:val="content"/>
        </w:behaviors>
        <w:guid w:val="{E233BC76-A03B-8E43-A687-3580DFA88875}"/>
      </w:docPartPr>
      <w:docPartBody>
        <w:p w:rsidR="00520FF7" w:rsidRDefault="00DD4EFB" w:rsidP="00DD4EFB">
          <w:pPr>
            <w:pStyle w:val="B4AC89170958EA40B90987269F7A6BC91"/>
          </w:pPr>
          <w:r w:rsidRPr="0095453A">
            <w:rPr>
              <w:lang w:bidi="nl-NL"/>
            </w:rPr>
            <w:t>€ 913</w:t>
          </w:r>
        </w:p>
      </w:docPartBody>
    </w:docPart>
    <w:docPart>
      <w:docPartPr>
        <w:name w:val="46925CB053A7BB48B63B6E0D1BC7D091"/>
        <w:category>
          <w:name w:val="General"/>
          <w:gallery w:val="placeholder"/>
        </w:category>
        <w:types>
          <w:type w:val="bbPlcHdr"/>
        </w:types>
        <w:behaviors>
          <w:behavior w:val="content"/>
        </w:behaviors>
        <w:guid w:val="{BD0AD427-CAA6-D04F-8467-860037D11506}"/>
      </w:docPartPr>
      <w:docPartBody>
        <w:p w:rsidR="00520FF7" w:rsidRDefault="00DD4EFB" w:rsidP="00DD4EFB">
          <w:pPr>
            <w:pStyle w:val="46925CB053A7BB48B63B6E0D1BC7D0911"/>
          </w:pPr>
          <w:r w:rsidRPr="0095453A">
            <w:rPr>
              <w:lang w:bidi="nl-NL"/>
            </w:rPr>
            <w:t>€ 10.950</w:t>
          </w:r>
        </w:p>
      </w:docPartBody>
    </w:docPart>
    <w:docPart>
      <w:docPartPr>
        <w:name w:val="132CD28C5C82794CA7A1F5D74D449FE3"/>
        <w:category>
          <w:name w:val="General"/>
          <w:gallery w:val="placeholder"/>
        </w:category>
        <w:types>
          <w:type w:val="bbPlcHdr"/>
        </w:types>
        <w:behaviors>
          <w:behavior w:val="content"/>
        </w:behaviors>
        <w:guid w:val="{6791CEE9-E43C-634B-AFB3-3DD617D1E09C}"/>
      </w:docPartPr>
      <w:docPartBody>
        <w:p w:rsidR="00520FF7" w:rsidRDefault="00DD4EFB" w:rsidP="00DD4EFB">
          <w:pPr>
            <w:pStyle w:val="132CD28C5C82794CA7A1F5D74D449FE31"/>
          </w:pPr>
          <w:r w:rsidRPr="0095453A">
            <w:rPr>
              <w:lang w:bidi="nl-NL"/>
            </w:rPr>
            <w:t>Locatie/kantoor</w:t>
          </w:r>
        </w:p>
      </w:docPartBody>
    </w:docPart>
    <w:docPart>
      <w:docPartPr>
        <w:name w:val="F4B894E3FFE62C4A9DE9D75D3C08E13C"/>
        <w:category>
          <w:name w:val="General"/>
          <w:gallery w:val="placeholder"/>
        </w:category>
        <w:types>
          <w:type w:val="bbPlcHdr"/>
        </w:types>
        <w:behaviors>
          <w:behavior w:val="content"/>
        </w:behaviors>
        <w:guid w:val="{2ED247A0-585C-1743-A25B-F69CF0AD59D2}"/>
      </w:docPartPr>
      <w:docPartBody>
        <w:p w:rsidR="00520FF7" w:rsidRDefault="00DD4EFB" w:rsidP="00DD4EFB">
          <w:pPr>
            <w:pStyle w:val="F4B894E3FFE62C4A9DE9D75D3C08E13C1"/>
          </w:pPr>
          <w:r w:rsidRPr="0095453A">
            <w:rPr>
              <w:lang w:bidi="nl-NL"/>
            </w:rPr>
            <w:t>€ 29.575</w:t>
          </w:r>
        </w:p>
      </w:docPartBody>
    </w:docPart>
    <w:docPart>
      <w:docPartPr>
        <w:name w:val="C94B848BD2B5AE458E254548B033D267"/>
        <w:category>
          <w:name w:val="General"/>
          <w:gallery w:val="placeholder"/>
        </w:category>
        <w:types>
          <w:type w:val="bbPlcHdr"/>
        </w:types>
        <w:behaviors>
          <w:behavior w:val="content"/>
        </w:behaviors>
        <w:guid w:val="{49A0CA24-AD59-0749-9501-774E3528ABD9}"/>
      </w:docPartPr>
      <w:docPartBody>
        <w:p w:rsidR="00520FF7" w:rsidRDefault="00DD4EFB" w:rsidP="00DD4EFB">
          <w:pPr>
            <w:pStyle w:val="C94B848BD2B5AE458E254548B033D2671"/>
          </w:pPr>
          <w:r w:rsidRPr="0095453A">
            <w:rPr>
              <w:lang w:bidi="nl-NL"/>
            </w:rPr>
            <w:t>€ 29.575</w:t>
          </w:r>
        </w:p>
      </w:docPartBody>
    </w:docPart>
    <w:docPart>
      <w:docPartPr>
        <w:name w:val="2F8E6FF5FABD8C48967144867EFEF701"/>
        <w:category>
          <w:name w:val="General"/>
          <w:gallery w:val="placeholder"/>
        </w:category>
        <w:types>
          <w:type w:val="bbPlcHdr"/>
        </w:types>
        <w:behaviors>
          <w:behavior w:val="content"/>
        </w:behaviors>
        <w:guid w:val="{A3953D34-A31E-764E-AAA7-7BA86A5387B5}"/>
      </w:docPartPr>
      <w:docPartBody>
        <w:p w:rsidR="00520FF7" w:rsidRDefault="00DD4EFB" w:rsidP="00DD4EFB">
          <w:pPr>
            <w:pStyle w:val="2F8E6FF5FABD8C48967144867EFEF7011"/>
          </w:pPr>
          <w:r w:rsidRPr="0095453A">
            <w:rPr>
              <w:lang w:bidi="nl-NL"/>
            </w:rPr>
            <w:t>€ 29.575</w:t>
          </w:r>
        </w:p>
      </w:docPartBody>
    </w:docPart>
    <w:docPart>
      <w:docPartPr>
        <w:name w:val="A138188F602CB143BB636C921FE64269"/>
        <w:category>
          <w:name w:val="General"/>
          <w:gallery w:val="placeholder"/>
        </w:category>
        <w:types>
          <w:type w:val="bbPlcHdr"/>
        </w:types>
        <w:behaviors>
          <w:behavior w:val="content"/>
        </w:behaviors>
        <w:guid w:val="{DB6DA05B-9B91-3F48-AFDD-297A06249373}"/>
      </w:docPartPr>
      <w:docPartBody>
        <w:p w:rsidR="00520FF7" w:rsidRDefault="00DD4EFB" w:rsidP="00DD4EFB">
          <w:pPr>
            <w:pStyle w:val="A138188F602CB143BB636C921FE642691"/>
          </w:pPr>
          <w:r w:rsidRPr="0095453A">
            <w:rPr>
              <w:lang w:bidi="nl-NL"/>
            </w:rPr>
            <w:t>€ 29.575</w:t>
          </w:r>
        </w:p>
      </w:docPartBody>
    </w:docPart>
    <w:docPart>
      <w:docPartPr>
        <w:name w:val="F690EC2EDC0A3B4482CB18599C09F39E"/>
        <w:category>
          <w:name w:val="General"/>
          <w:gallery w:val="placeholder"/>
        </w:category>
        <w:types>
          <w:type w:val="bbPlcHdr"/>
        </w:types>
        <w:behaviors>
          <w:behavior w:val="content"/>
        </w:behaviors>
        <w:guid w:val="{ADD149B1-B81D-9F4A-952B-4B85AC04EB40}"/>
      </w:docPartPr>
      <w:docPartBody>
        <w:p w:rsidR="00520FF7" w:rsidRDefault="00DD4EFB" w:rsidP="00DD4EFB">
          <w:pPr>
            <w:pStyle w:val="F690EC2EDC0A3B4482CB18599C09F39E1"/>
          </w:pPr>
          <w:r w:rsidRPr="0095453A">
            <w:rPr>
              <w:lang w:bidi="nl-NL"/>
            </w:rPr>
            <w:t>€ 29.575</w:t>
          </w:r>
        </w:p>
      </w:docPartBody>
    </w:docPart>
    <w:docPart>
      <w:docPartPr>
        <w:name w:val="D99145D40E1C754C9A8327218AE7A3A9"/>
        <w:category>
          <w:name w:val="General"/>
          <w:gallery w:val="placeholder"/>
        </w:category>
        <w:types>
          <w:type w:val="bbPlcHdr"/>
        </w:types>
        <w:behaviors>
          <w:behavior w:val="content"/>
        </w:behaviors>
        <w:guid w:val="{1D153D43-B1A5-4149-8FF6-AB190EF00399}"/>
      </w:docPartPr>
      <w:docPartBody>
        <w:p w:rsidR="00520FF7" w:rsidRDefault="00DD4EFB" w:rsidP="00DD4EFB">
          <w:pPr>
            <w:pStyle w:val="D99145D40E1C754C9A8327218AE7A3A91"/>
          </w:pPr>
          <w:r w:rsidRPr="0095453A">
            <w:rPr>
              <w:lang w:bidi="nl-NL"/>
            </w:rPr>
            <w:t>€ 29.575</w:t>
          </w:r>
        </w:p>
      </w:docPartBody>
    </w:docPart>
    <w:docPart>
      <w:docPartPr>
        <w:name w:val="878DFA5381765C4D9CF2F7F2EF275D9D"/>
        <w:category>
          <w:name w:val="General"/>
          <w:gallery w:val="placeholder"/>
        </w:category>
        <w:types>
          <w:type w:val="bbPlcHdr"/>
        </w:types>
        <w:behaviors>
          <w:behavior w:val="content"/>
        </w:behaviors>
        <w:guid w:val="{119EDCFC-66E0-DC4B-B428-A96817A2519A}"/>
      </w:docPartPr>
      <w:docPartBody>
        <w:p w:rsidR="00520FF7" w:rsidRDefault="00DD4EFB" w:rsidP="00DD4EFB">
          <w:pPr>
            <w:pStyle w:val="878DFA5381765C4D9CF2F7F2EF275D9D1"/>
          </w:pPr>
          <w:r w:rsidRPr="0095453A">
            <w:rPr>
              <w:lang w:bidi="nl-NL"/>
            </w:rPr>
            <w:t>€ 29.575</w:t>
          </w:r>
        </w:p>
      </w:docPartBody>
    </w:docPart>
    <w:docPart>
      <w:docPartPr>
        <w:name w:val="DB05408DCACB5742A72AC5AAE6A16382"/>
        <w:category>
          <w:name w:val="General"/>
          <w:gallery w:val="placeholder"/>
        </w:category>
        <w:types>
          <w:type w:val="bbPlcHdr"/>
        </w:types>
        <w:behaviors>
          <w:behavior w:val="content"/>
        </w:behaviors>
        <w:guid w:val="{E1BA7D72-703D-534C-BB42-8673A2C14553}"/>
      </w:docPartPr>
      <w:docPartBody>
        <w:p w:rsidR="00520FF7" w:rsidRDefault="00DD4EFB" w:rsidP="00DD4EFB">
          <w:pPr>
            <w:pStyle w:val="DB05408DCACB5742A72AC5AAE6A163821"/>
          </w:pPr>
          <w:r w:rsidRPr="0095453A">
            <w:rPr>
              <w:lang w:bidi="nl-NL"/>
            </w:rPr>
            <w:t>€ 29.575</w:t>
          </w:r>
        </w:p>
      </w:docPartBody>
    </w:docPart>
    <w:docPart>
      <w:docPartPr>
        <w:name w:val="AB89BC5191ABA74CB3B6A8648DAB3BD3"/>
        <w:category>
          <w:name w:val="General"/>
          <w:gallery w:val="placeholder"/>
        </w:category>
        <w:types>
          <w:type w:val="bbPlcHdr"/>
        </w:types>
        <w:behaviors>
          <w:behavior w:val="content"/>
        </w:behaviors>
        <w:guid w:val="{298B6F5D-C6EF-0B4E-AED5-ECE0A83CF42E}"/>
      </w:docPartPr>
      <w:docPartBody>
        <w:p w:rsidR="00520FF7" w:rsidRDefault="00DD4EFB" w:rsidP="00DD4EFB">
          <w:pPr>
            <w:pStyle w:val="AB89BC5191ABA74CB3B6A8648DAB3BD31"/>
          </w:pPr>
          <w:r w:rsidRPr="0095453A">
            <w:rPr>
              <w:lang w:bidi="nl-NL"/>
            </w:rPr>
            <w:t>€ 29.575</w:t>
          </w:r>
        </w:p>
      </w:docPartBody>
    </w:docPart>
    <w:docPart>
      <w:docPartPr>
        <w:name w:val="908A2D23B87E684CA789CC6E6380349D"/>
        <w:category>
          <w:name w:val="General"/>
          <w:gallery w:val="placeholder"/>
        </w:category>
        <w:types>
          <w:type w:val="bbPlcHdr"/>
        </w:types>
        <w:behaviors>
          <w:behavior w:val="content"/>
        </w:behaviors>
        <w:guid w:val="{E6CACA64-AD0A-F643-BDB1-82EBBF357EAA}"/>
      </w:docPartPr>
      <w:docPartBody>
        <w:p w:rsidR="00520FF7" w:rsidRDefault="00DD4EFB" w:rsidP="00DD4EFB">
          <w:pPr>
            <w:pStyle w:val="908A2D23B87E684CA789CC6E6380349D1"/>
          </w:pPr>
          <w:r w:rsidRPr="0095453A">
            <w:rPr>
              <w:lang w:bidi="nl-NL"/>
            </w:rPr>
            <w:t>€ 29.575</w:t>
          </w:r>
        </w:p>
      </w:docPartBody>
    </w:docPart>
    <w:docPart>
      <w:docPartPr>
        <w:name w:val="3F72DFA9284FD646BD83571FE10F6F58"/>
        <w:category>
          <w:name w:val="General"/>
          <w:gallery w:val="placeholder"/>
        </w:category>
        <w:types>
          <w:type w:val="bbPlcHdr"/>
        </w:types>
        <w:behaviors>
          <w:behavior w:val="content"/>
        </w:behaviors>
        <w:guid w:val="{36E980A9-B2CF-404E-88EB-12567BC4C124}"/>
      </w:docPartPr>
      <w:docPartBody>
        <w:p w:rsidR="00520FF7" w:rsidRDefault="00DD4EFB" w:rsidP="00DD4EFB">
          <w:pPr>
            <w:pStyle w:val="3F72DFA9284FD646BD83571FE10F6F581"/>
          </w:pPr>
          <w:r w:rsidRPr="0095453A">
            <w:rPr>
              <w:lang w:bidi="nl-NL"/>
            </w:rPr>
            <w:t>€ 29.575</w:t>
          </w:r>
        </w:p>
      </w:docPartBody>
    </w:docPart>
    <w:docPart>
      <w:docPartPr>
        <w:name w:val="9EC81EAEC9341F459CA786FA865CC78A"/>
        <w:category>
          <w:name w:val="General"/>
          <w:gallery w:val="placeholder"/>
        </w:category>
        <w:types>
          <w:type w:val="bbPlcHdr"/>
        </w:types>
        <w:behaviors>
          <w:behavior w:val="content"/>
        </w:behaviors>
        <w:guid w:val="{99AF88B7-9BD5-154E-95C1-A2001B061A7B}"/>
      </w:docPartPr>
      <w:docPartBody>
        <w:p w:rsidR="00520FF7" w:rsidRDefault="00DD4EFB" w:rsidP="00DD4EFB">
          <w:pPr>
            <w:pStyle w:val="9EC81EAEC9341F459CA786FA865CC78A1"/>
          </w:pPr>
          <w:r w:rsidRPr="0095453A">
            <w:rPr>
              <w:lang w:bidi="nl-NL"/>
            </w:rPr>
            <w:t>€ 29.575</w:t>
          </w:r>
        </w:p>
      </w:docPartBody>
    </w:docPart>
    <w:docPart>
      <w:docPartPr>
        <w:name w:val="144791A75016624D8D2A144B4B8B7753"/>
        <w:category>
          <w:name w:val="General"/>
          <w:gallery w:val="placeholder"/>
        </w:category>
        <w:types>
          <w:type w:val="bbPlcHdr"/>
        </w:types>
        <w:behaviors>
          <w:behavior w:val="content"/>
        </w:behaviors>
        <w:guid w:val="{03E32E8C-79F7-304B-9DCA-143123C88A4E}"/>
      </w:docPartPr>
      <w:docPartBody>
        <w:p w:rsidR="00520FF7" w:rsidRDefault="00DD4EFB" w:rsidP="00DD4EFB">
          <w:pPr>
            <w:pStyle w:val="144791A75016624D8D2A144B4B8B77531"/>
          </w:pPr>
          <w:r w:rsidRPr="0095453A">
            <w:rPr>
              <w:lang w:bidi="nl-NL"/>
            </w:rPr>
            <w:t>€ 354.900</w:t>
          </w:r>
        </w:p>
      </w:docPartBody>
    </w:docPart>
    <w:docPart>
      <w:docPartPr>
        <w:name w:val="1395B5CFE52B5144A08FA1298CB15696"/>
        <w:category>
          <w:name w:val="General"/>
          <w:gallery w:val="placeholder"/>
        </w:category>
        <w:types>
          <w:type w:val="bbPlcHdr"/>
        </w:types>
        <w:behaviors>
          <w:behavior w:val="content"/>
        </w:behaviors>
        <w:guid w:val="{F2E383F0-AA22-D54C-A057-4ECCBD63B689}"/>
      </w:docPartPr>
      <w:docPartBody>
        <w:p w:rsidR="00520FF7" w:rsidRDefault="00DD4EFB" w:rsidP="00DD4EFB">
          <w:pPr>
            <w:pStyle w:val="1395B5CFE52B5144A08FA1298CB156961"/>
          </w:pPr>
          <w:r w:rsidRPr="0095453A">
            <w:rPr>
              <w:lang w:bidi="nl-NL"/>
            </w:rPr>
            <w:t>Marketing</w:t>
          </w:r>
        </w:p>
      </w:docPartBody>
    </w:docPart>
    <w:docPart>
      <w:docPartPr>
        <w:name w:val="7DF0ABCA9306AA4F9A276AD1523136F6"/>
        <w:category>
          <w:name w:val="General"/>
          <w:gallery w:val="placeholder"/>
        </w:category>
        <w:types>
          <w:type w:val="bbPlcHdr"/>
        </w:types>
        <w:behaviors>
          <w:behavior w:val="content"/>
        </w:behaviors>
        <w:guid w:val="{EB24B5DD-4912-B44D-9DA2-6C8E3DC8FB94}"/>
      </w:docPartPr>
      <w:docPartBody>
        <w:p w:rsidR="00520FF7" w:rsidRDefault="00DD4EFB" w:rsidP="00DD4EFB">
          <w:pPr>
            <w:pStyle w:val="7DF0ABCA9306AA4F9A276AD1523136F61"/>
          </w:pPr>
          <w:r w:rsidRPr="0095453A">
            <w:rPr>
              <w:lang w:bidi="nl-NL"/>
            </w:rPr>
            <w:t>€ 1.108</w:t>
          </w:r>
        </w:p>
      </w:docPartBody>
    </w:docPart>
    <w:docPart>
      <w:docPartPr>
        <w:name w:val="9CEFB8E04989B64D8FED857B41024656"/>
        <w:category>
          <w:name w:val="General"/>
          <w:gallery w:val="placeholder"/>
        </w:category>
        <w:types>
          <w:type w:val="bbPlcHdr"/>
        </w:types>
        <w:behaviors>
          <w:behavior w:val="content"/>
        </w:behaviors>
        <w:guid w:val="{9B41C898-D874-2945-86E2-C2004C070E45}"/>
      </w:docPartPr>
      <w:docPartBody>
        <w:p w:rsidR="00520FF7" w:rsidRDefault="00DD4EFB" w:rsidP="00DD4EFB">
          <w:pPr>
            <w:pStyle w:val="9CEFB8E04989B64D8FED857B410246561"/>
          </w:pPr>
          <w:r w:rsidRPr="0095453A">
            <w:rPr>
              <w:lang w:bidi="nl-NL"/>
            </w:rPr>
            <w:t>€ 1.108</w:t>
          </w:r>
        </w:p>
      </w:docPartBody>
    </w:docPart>
    <w:docPart>
      <w:docPartPr>
        <w:name w:val="7025019E5D00C64BB2981566355B2F68"/>
        <w:category>
          <w:name w:val="General"/>
          <w:gallery w:val="placeholder"/>
        </w:category>
        <w:types>
          <w:type w:val="bbPlcHdr"/>
        </w:types>
        <w:behaviors>
          <w:behavior w:val="content"/>
        </w:behaviors>
        <w:guid w:val="{7C7A8EDF-C319-F245-8F6B-B0D432D1D72B}"/>
      </w:docPartPr>
      <w:docPartBody>
        <w:p w:rsidR="00520FF7" w:rsidRDefault="00DD4EFB" w:rsidP="00DD4EFB">
          <w:pPr>
            <w:pStyle w:val="7025019E5D00C64BB2981566355B2F681"/>
          </w:pPr>
          <w:r w:rsidRPr="0095453A">
            <w:rPr>
              <w:lang w:bidi="nl-NL"/>
            </w:rPr>
            <w:t>€ 1.108</w:t>
          </w:r>
        </w:p>
      </w:docPartBody>
    </w:docPart>
    <w:docPart>
      <w:docPartPr>
        <w:name w:val="F38DC3C18610BE4AB1C27E28C040F916"/>
        <w:category>
          <w:name w:val="General"/>
          <w:gallery w:val="placeholder"/>
        </w:category>
        <w:types>
          <w:type w:val="bbPlcHdr"/>
        </w:types>
        <w:behaviors>
          <w:behavior w:val="content"/>
        </w:behaviors>
        <w:guid w:val="{1D8F0193-BA7F-5D4D-8115-198258BE6B0F}"/>
      </w:docPartPr>
      <w:docPartBody>
        <w:p w:rsidR="00520FF7" w:rsidRDefault="00DD4EFB" w:rsidP="00DD4EFB">
          <w:pPr>
            <w:pStyle w:val="F38DC3C18610BE4AB1C27E28C040F9161"/>
          </w:pPr>
          <w:r w:rsidRPr="0095453A">
            <w:rPr>
              <w:lang w:bidi="nl-NL"/>
            </w:rPr>
            <w:t>€ 1.108</w:t>
          </w:r>
        </w:p>
      </w:docPartBody>
    </w:docPart>
    <w:docPart>
      <w:docPartPr>
        <w:name w:val="8E44DBCCEAA60E43B1A005C511B626B0"/>
        <w:category>
          <w:name w:val="General"/>
          <w:gallery w:val="placeholder"/>
        </w:category>
        <w:types>
          <w:type w:val="bbPlcHdr"/>
        </w:types>
        <w:behaviors>
          <w:behavior w:val="content"/>
        </w:behaviors>
        <w:guid w:val="{E9704E1D-1800-D242-8565-9E348093F874}"/>
      </w:docPartPr>
      <w:docPartBody>
        <w:p w:rsidR="00520FF7" w:rsidRDefault="00DD4EFB" w:rsidP="00DD4EFB">
          <w:pPr>
            <w:pStyle w:val="8E44DBCCEAA60E43B1A005C511B626B01"/>
          </w:pPr>
          <w:r w:rsidRPr="0095453A">
            <w:rPr>
              <w:lang w:bidi="nl-NL"/>
            </w:rPr>
            <w:t>€ 1.108</w:t>
          </w:r>
        </w:p>
      </w:docPartBody>
    </w:docPart>
    <w:docPart>
      <w:docPartPr>
        <w:name w:val="3659B9F15BFCF642AA05DFBA41D33996"/>
        <w:category>
          <w:name w:val="General"/>
          <w:gallery w:val="placeholder"/>
        </w:category>
        <w:types>
          <w:type w:val="bbPlcHdr"/>
        </w:types>
        <w:behaviors>
          <w:behavior w:val="content"/>
        </w:behaviors>
        <w:guid w:val="{2F910A8B-A2EA-AB40-B751-EEE9F609FCFA}"/>
      </w:docPartPr>
      <w:docPartBody>
        <w:p w:rsidR="00520FF7" w:rsidRDefault="00DD4EFB" w:rsidP="00DD4EFB">
          <w:pPr>
            <w:pStyle w:val="3659B9F15BFCF642AA05DFBA41D339961"/>
          </w:pPr>
          <w:r w:rsidRPr="0095453A">
            <w:rPr>
              <w:lang w:bidi="nl-NL"/>
            </w:rPr>
            <w:t>€ 1.108</w:t>
          </w:r>
        </w:p>
      </w:docPartBody>
    </w:docPart>
    <w:docPart>
      <w:docPartPr>
        <w:name w:val="4F7910DF3D969A4C8CF95F0C8AF51D7A"/>
        <w:category>
          <w:name w:val="General"/>
          <w:gallery w:val="placeholder"/>
        </w:category>
        <w:types>
          <w:type w:val="bbPlcHdr"/>
        </w:types>
        <w:behaviors>
          <w:behavior w:val="content"/>
        </w:behaviors>
        <w:guid w:val="{2CFDA44E-9947-9A4F-A9BE-3FE45DE98E34}"/>
      </w:docPartPr>
      <w:docPartBody>
        <w:p w:rsidR="00520FF7" w:rsidRDefault="00DD4EFB" w:rsidP="00DD4EFB">
          <w:pPr>
            <w:pStyle w:val="4F7910DF3D969A4C8CF95F0C8AF51D7A1"/>
          </w:pPr>
          <w:r w:rsidRPr="0095453A">
            <w:rPr>
              <w:lang w:bidi="nl-NL"/>
            </w:rPr>
            <w:t>€ 1.108</w:t>
          </w:r>
        </w:p>
      </w:docPartBody>
    </w:docPart>
    <w:docPart>
      <w:docPartPr>
        <w:name w:val="96FF86AB8E409740909921140B8F6D39"/>
        <w:category>
          <w:name w:val="General"/>
          <w:gallery w:val="placeholder"/>
        </w:category>
        <w:types>
          <w:type w:val="bbPlcHdr"/>
        </w:types>
        <w:behaviors>
          <w:behavior w:val="content"/>
        </w:behaviors>
        <w:guid w:val="{C0C15D6A-28BE-8445-9E8C-66694D96232D}"/>
      </w:docPartPr>
      <w:docPartBody>
        <w:p w:rsidR="00520FF7" w:rsidRDefault="00DD4EFB" w:rsidP="00DD4EFB">
          <w:pPr>
            <w:pStyle w:val="96FF86AB8E409740909921140B8F6D391"/>
          </w:pPr>
          <w:r w:rsidRPr="0095453A">
            <w:rPr>
              <w:lang w:bidi="nl-NL"/>
            </w:rPr>
            <w:t>€ 1.108</w:t>
          </w:r>
        </w:p>
      </w:docPartBody>
    </w:docPart>
    <w:docPart>
      <w:docPartPr>
        <w:name w:val="9494D2B0BB70474EAE6DE7045337665B"/>
        <w:category>
          <w:name w:val="General"/>
          <w:gallery w:val="placeholder"/>
        </w:category>
        <w:types>
          <w:type w:val="bbPlcHdr"/>
        </w:types>
        <w:behaviors>
          <w:behavior w:val="content"/>
        </w:behaviors>
        <w:guid w:val="{8AA81B24-4131-584D-B8F5-47DFAEB72E19}"/>
      </w:docPartPr>
      <w:docPartBody>
        <w:p w:rsidR="00520FF7" w:rsidRDefault="00DD4EFB" w:rsidP="00DD4EFB">
          <w:pPr>
            <w:pStyle w:val="9494D2B0BB70474EAE6DE7045337665B1"/>
          </w:pPr>
          <w:r w:rsidRPr="0095453A">
            <w:rPr>
              <w:lang w:bidi="nl-NL"/>
            </w:rPr>
            <w:t>€ 1.108</w:t>
          </w:r>
        </w:p>
      </w:docPartBody>
    </w:docPart>
    <w:docPart>
      <w:docPartPr>
        <w:name w:val="CAFCBCE4486F9040A6FAF938C80C9C7E"/>
        <w:category>
          <w:name w:val="General"/>
          <w:gallery w:val="placeholder"/>
        </w:category>
        <w:types>
          <w:type w:val="bbPlcHdr"/>
        </w:types>
        <w:behaviors>
          <w:behavior w:val="content"/>
        </w:behaviors>
        <w:guid w:val="{2D49323A-B4FB-9E4C-92CA-A02D3DCE00E7}"/>
      </w:docPartPr>
      <w:docPartBody>
        <w:p w:rsidR="00520FF7" w:rsidRDefault="00DD4EFB" w:rsidP="00DD4EFB">
          <w:pPr>
            <w:pStyle w:val="CAFCBCE4486F9040A6FAF938C80C9C7E1"/>
          </w:pPr>
          <w:r w:rsidRPr="0095453A">
            <w:rPr>
              <w:lang w:bidi="nl-NL"/>
            </w:rPr>
            <w:t>€ 1.108</w:t>
          </w:r>
        </w:p>
      </w:docPartBody>
    </w:docPart>
    <w:docPart>
      <w:docPartPr>
        <w:name w:val="3401B5C7305FD446B9FDFDE30850B3BB"/>
        <w:category>
          <w:name w:val="General"/>
          <w:gallery w:val="placeholder"/>
        </w:category>
        <w:types>
          <w:type w:val="bbPlcHdr"/>
        </w:types>
        <w:behaviors>
          <w:behavior w:val="content"/>
        </w:behaviors>
        <w:guid w:val="{92073C79-63EC-7744-B0E0-EC25C1F3D897}"/>
      </w:docPartPr>
      <w:docPartBody>
        <w:p w:rsidR="00520FF7" w:rsidRDefault="00DD4EFB" w:rsidP="00DD4EFB">
          <w:pPr>
            <w:pStyle w:val="3401B5C7305FD446B9FDFDE30850B3BB1"/>
          </w:pPr>
          <w:r w:rsidRPr="0095453A">
            <w:rPr>
              <w:lang w:bidi="nl-NL"/>
            </w:rPr>
            <w:t>€ 1.108</w:t>
          </w:r>
        </w:p>
      </w:docPartBody>
    </w:docPart>
    <w:docPart>
      <w:docPartPr>
        <w:name w:val="0CF4662FAEF0BB419F2CB7262018FB86"/>
        <w:category>
          <w:name w:val="General"/>
          <w:gallery w:val="placeholder"/>
        </w:category>
        <w:types>
          <w:type w:val="bbPlcHdr"/>
        </w:types>
        <w:behaviors>
          <w:behavior w:val="content"/>
        </w:behaviors>
        <w:guid w:val="{F9370420-BB3E-1C49-915C-EF35F4748B38}"/>
      </w:docPartPr>
      <w:docPartBody>
        <w:p w:rsidR="00520FF7" w:rsidRDefault="00DD4EFB" w:rsidP="00DD4EFB">
          <w:pPr>
            <w:pStyle w:val="0CF4662FAEF0BB419F2CB7262018FB861"/>
          </w:pPr>
          <w:r w:rsidRPr="0095453A">
            <w:rPr>
              <w:lang w:bidi="nl-NL"/>
            </w:rPr>
            <w:t>€ 1.108</w:t>
          </w:r>
        </w:p>
      </w:docPartBody>
    </w:docPart>
    <w:docPart>
      <w:docPartPr>
        <w:name w:val="67660BA7C886814DB109A3115820D0B7"/>
        <w:category>
          <w:name w:val="General"/>
          <w:gallery w:val="placeholder"/>
        </w:category>
        <w:types>
          <w:type w:val="bbPlcHdr"/>
        </w:types>
        <w:behaviors>
          <w:behavior w:val="content"/>
        </w:behaviors>
        <w:guid w:val="{6B64F3CF-7B1E-014A-AADE-A43373CD90C6}"/>
      </w:docPartPr>
      <w:docPartBody>
        <w:p w:rsidR="00520FF7" w:rsidRDefault="00DD4EFB" w:rsidP="00DD4EFB">
          <w:pPr>
            <w:pStyle w:val="67660BA7C886814DB109A3115820D0B71"/>
          </w:pPr>
          <w:r w:rsidRPr="0095453A">
            <w:rPr>
              <w:lang w:bidi="nl-NL"/>
            </w:rPr>
            <w:t>€ 13.296</w:t>
          </w:r>
        </w:p>
      </w:docPartBody>
    </w:docPart>
    <w:docPart>
      <w:docPartPr>
        <w:name w:val="7516DC6B16CD3B4AB7AC994D8ED4FC06"/>
        <w:category>
          <w:name w:val="General"/>
          <w:gallery w:val="placeholder"/>
        </w:category>
        <w:types>
          <w:type w:val="bbPlcHdr"/>
        </w:types>
        <w:behaviors>
          <w:behavior w:val="content"/>
        </w:behaviors>
        <w:guid w:val="{629428B6-63D4-7D43-8B6C-CDA9C4ECE33E}"/>
      </w:docPartPr>
      <w:docPartBody>
        <w:p w:rsidR="00520FF7" w:rsidRDefault="00DD4EFB" w:rsidP="00DD4EFB">
          <w:pPr>
            <w:pStyle w:val="7516DC6B16CD3B4AB7AC994D8ED4FC061"/>
          </w:pPr>
          <w:r w:rsidRPr="0095453A">
            <w:rPr>
              <w:lang w:bidi="nl-NL"/>
            </w:rPr>
            <w:t>Arbeid</w:t>
          </w:r>
        </w:p>
      </w:docPartBody>
    </w:docPart>
    <w:docPart>
      <w:docPartPr>
        <w:name w:val="C846F87E1456DB419588229D73F5B874"/>
        <w:category>
          <w:name w:val="General"/>
          <w:gallery w:val="placeholder"/>
        </w:category>
        <w:types>
          <w:type w:val="bbPlcHdr"/>
        </w:types>
        <w:behaviors>
          <w:behavior w:val="content"/>
        </w:behaviors>
        <w:guid w:val="{3236E06D-5E7E-F449-A9E1-2EFD8A65C6AE}"/>
      </w:docPartPr>
      <w:docPartBody>
        <w:p w:rsidR="00520FF7" w:rsidRDefault="00DD4EFB" w:rsidP="00DD4EFB">
          <w:pPr>
            <w:pStyle w:val="C846F87E1456DB419588229D73F5B8741"/>
          </w:pPr>
          <w:r w:rsidRPr="0095453A">
            <w:rPr>
              <w:lang w:bidi="nl-NL"/>
            </w:rPr>
            <w:t>€ 17.083</w:t>
          </w:r>
        </w:p>
      </w:docPartBody>
    </w:docPart>
    <w:docPart>
      <w:docPartPr>
        <w:name w:val="232ED249BF18484BBECFAA2C2D4630B1"/>
        <w:category>
          <w:name w:val="General"/>
          <w:gallery w:val="placeholder"/>
        </w:category>
        <w:types>
          <w:type w:val="bbPlcHdr"/>
        </w:types>
        <w:behaviors>
          <w:behavior w:val="content"/>
        </w:behaviors>
        <w:guid w:val="{7C7D879A-3F5C-8047-9C5E-318402505EC6}"/>
      </w:docPartPr>
      <w:docPartBody>
        <w:p w:rsidR="00520FF7" w:rsidRDefault="00DD4EFB" w:rsidP="00DD4EFB">
          <w:pPr>
            <w:pStyle w:val="232ED249BF18484BBECFAA2C2D4630B11"/>
          </w:pPr>
          <w:r w:rsidRPr="0095453A">
            <w:rPr>
              <w:lang w:bidi="nl-NL"/>
            </w:rPr>
            <w:t>€ 17.083</w:t>
          </w:r>
        </w:p>
      </w:docPartBody>
    </w:docPart>
    <w:docPart>
      <w:docPartPr>
        <w:name w:val="D03EFB58375DFF47822D7AA43F2BCDCB"/>
        <w:category>
          <w:name w:val="General"/>
          <w:gallery w:val="placeholder"/>
        </w:category>
        <w:types>
          <w:type w:val="bbPlcHdr"/>
        </w:types>
        <w:behaviors>
          <w:behavior w:val="content"/>
        </w:behaviors>
        <w:guid w:val="{44254F4B-BE4C-E04A-AFA0-0238CAC5AE9A}"/>
      </w:docPartPr>
      <w:docPartBody>
        <w:p w:rsidR="00520FF7" w:rsidRDefault="00DD4EFB" w:rsidP="00DD4EFB">
          <w:pPr>
            <w:pStyle w:val="D03EFB58375DFF47822D7AA43F2BCDCB1"/>
          </w:pPr>
          <w:r w:rsidRPr="0095453A">
            <w:rPr>
              <w:lang w:bidi="nl-NL"/>
            </w:rPr>
            <w:t>€ 17.083</w:t>
          </w:r>
        </w:p>
      </w:docPartBody>
    </w:docPart>
    <w:docPart>
      <w:docPartPr>
        <w:name w:val="E041F680404E7A468A6A36215AA41E02"/>
        <w:category>
          <w:name w:val="General"/>
          <w:gallery w:val="placeholder"/>
        </w:category>
        <w:types>
          <w:type w:val="bbPlcHdr"/>
        </w:types>
        <w:behaviors>
          <w:behavior w:val="content"/>
        </w:behaviors>
        <w:guid w:val="{EF9D7EE9-83EB-6743-A6C5-86CEE7C47059}"/>
      </w:docPartPr>
      <w:docPartBody>
        <w:p w:rsidR="00520FF7" w:rsidRDefault="00DD4EFB" w:rsidP="00DD4EFB">
          <w:pPr>
            <w:pStyle w:val="E041F680404E7A468A6A36215AA41E021"/>
          </w:pPr>
          <w:r w:rsidRPr="0095453A">
            <w:rPr>
              <w:lang w:bidi="nl-NL"/>
            </w:rPr>
            <w:t>€ 17.083</w:t>
          </w:r>
        </w:p>
      </w:docPartBody>
    </w:docPart>
    <w:docPart>
      <w:docPartPr>
        <w:name w:val="C3088424915F4E48A742959CFD37B5E3"/>
        <w:category>
          <w:name w:val="General"/>
          <w:gallery w:val="placeholder"/>
        </w:category>
        <w:types>
          <w:type w:val="bbPlcHdr"/>
        </w:types>
        <w:behaviors>
          <w:behavior w:val="content"/>
        </w:behaviors>
        <w:guid w:val="{DAE5CC50-A548-524B-AD69-C704F103A9F0}"/>
      </w:docPartPr>
      <w:docPartBody>
        <w:p w:rsidR="00520FF7" w:rsidRDefault="00DD4EFB" w:rsidP="00DD4EFB">
          <w:pPr>
            <w:pStyle w:val="C3088424915F4E48A742959CFD37B5E31"/>
          </w:pPr>
          <w:r w:rsidRPr="0095453A">
            <w:rPr>
              <w:lang w:bidi="nl-NL"/>
            </w:rPr>
            <w:t>€ 17.083</w:t>
          </w:r>
        </w:p>
      </w:docPartBody>
    </w:docPart>
    <w:docPart>
      <w:docPartPr>
        <w:name w:val="B1AF604B0043804193D80D7BC180EEEE"/>
        <w:category>
          <w:name w:val="General"/>
          <w:gallery w:val="placeholder"/>
        </w:category>
        <w:types>
          <w:type w:val="bbPlcHdr"/>
        </w:types>
        <w:behaviors>
          <w:behavior w:val="content"/>
        </w:behaviors>
        <w:guid w:val="{3BA73EB7-DFB2-A444-9FD8-BB671E9561A6}"/>
      </w:docPartPr>
      <w:docPartBody>
        <w:p w:rsidR="00520FF7" w:rsidRDefault="00DD4EFB" w:rsidP="00DD4EFB">
          <w:pPr>
            <w:pStyle w:val="B1AF604B0043804193D80D7BC180EEEE1"/>
          </w:pPr>
          <w:r w:rsidRPr="0095453A">
            <w:rPr>
              <w:lang w:bidi="nl-NL"/>
            </w:rPr>
            <w:t>€ 17.083</w:t>
          </w:r>
        </w:p>
      </w:docPartBody>
    </w:docPart>
    <w:docPart>
      <w:docPartPr>
        <w:name w:val="033AEF95855F16498BB4A4959E9ADAF1"/>
        <w:category>
          <w:name w:val="General"/>
          <w:gallery w:val="placeholder"/>
        </w:category>
        <w:types>
          <w:type w:val="bbPlcHdr"/>
        </w:types>
        <w:behaviors>
          <w:behavior w:val="content"/>
        </w:behaviors>
        <w:guid w:val="{43B9C930-E94D-E34B-BCF5-70C66187390A}"/>
      </w:docPartPr>
      <w:docPartBody>
        <w:p w:rsidR="00520FF7" w:rsidRDefault="00DD4EFB" w:rsidP="00DD4EFB">
          <w:pPr>
            <w:pStyle w:val="033AEF95855F16498BB4A4959E9ADAF11"/>
          </w:pPr>
          <w:r w:rsidRPr="0095453A">
            <w:rPr>
              <w:lang w:bidi="nl-NL"/>
            </w:rPr>
            <w:t>€ 17.083</w:t>
          </w:r>
        </w:p>
      </w:docPartBody>
    </w:docPart>
    <w:docPart>
      <w:docPartPr>
        <w:name w:val="89B78E1A36BA254CB1050B4A7DCE3B6B"/>
        <w:category>
          <w:name w:val="General"/>
          <w:gallery w:val="placeholder"/>
        </w:category>
        <w:types>
          <w:type w:val="bbPlcHdr"/>
        </w:types>
        <w:behaviors>
          <w:behavior w:val="content"/>
        </w:behaviors>
        <w:guid w:val="{68655F33-ACB4-1045-8C23-6A2D8B760858}"/>
      </w:docPartPr>
      <w:docPartBody>
        <w:p w:rsidR="00520FF7" w:rsidRDefault="00DD4EFB" w:rsidP="00DD4EFB">
          <w:pPr>
            <w:pStyle w:val="89B78E1A36BA254CB1050B4A7DCE3B6B1"/>
          </w:pPr>
          <w:r w:rsidRPr="0095453A">
            <w:rPr>
              <w:lang w:bidi="nl-NL"/>
            </w:rPr>
            <w:t>€ 17.083</w:t>
          </w:r>
        </w:p>
      </w:docPartBody>
    </w:docPart>
    <w:docPart>
      <w:docPartPr>
        <w:name w:val="7459A78BD9A5774883F61F1C9253856A"/>
        <w:category>
          <w:name w:val="General"/>
          <w:gallery w:val="placeholder"/>
        </w:category>
        <w:types>
          <w:type w:val="bbPlcHdr"/>
        </w:types>
        <w:behaviors>
          <w:behavior w:val="content"/>
        </w:behaviors>
        <w:guid w:val="{0C9FB96C-1EAD-2F4F-A5E1-6CDA31CFD1CE}"/>
      </w:docPartPr>
      <w:docPartBody>
        <w:p w:rsidR="00520FF7" w:rsidRDefault="00DD4EFB" w:rsidP="00DD4EFB">
          <w:pPr>
            <w:pStyle w:val="7459A78BD9A5774883F61F1C9253856A1"/>
          </w:pPr>
          <w:r w:rsidRPr="0095453A">
            <w:rPr>
              <w:lang w:bidi="nl-NL"/>
            </w:rPr>
            <w:t>€ 17.083</w:t>
          </w:r>
        </w:p>
      </w:docPartBody>
    </w:docPart>
    <w:docPart>
      <w:docPartPr>
        <w:name w:val="BD45C0A16BAB3A4E9EA34E5561DCECB2"/>
        <w:category>
          <w:name w:val="General"/>
          <w:gallery w:val="placeholder"/>
        </w:category>
        <w:types>
          <w:type w:val="bbPlcHdr"/>
        </w:types>
        <w:behaviors>
          <w:behavior w:val="content"/>
        </w:behaviors>
        <w:guid w:val="{08D5D924-7D5A-E04C-92A7-5314594A54AD}"/>
      </w:docPartPr>
      <w:docPartBody>
        <w:p w:rsidR="00520FF7" w:rsidRDefault="00DD4EFB" w:rsidP="00DD4EFB">
          <w:pPr>
            <w:pStyle w:val="BD45C0A16BAB3A4E9EA34E5561DCECB21"/>
          </w:pPr>
          <w:r w:rsidRPr="0095453A">
            <w:rPr>
              <w:lang w:bidi="nl-NL"/>
            </w:rPr>
            <w:t>€ 17.083</w:t>
          </w:r>
        </w:p>
      </w:docPartBody>
    </w:docPart>
    <w:docPart>
      <w:docPartPr>
        <w:name w:val="100B950DA76A9A499C04EDEA29409182"/>
        <w:category>
          <w:name w:val="General"/>
          <w:gallery w:val="placeholder"/>
        </w:category>
        <w:types>
          <w:type w:val="bbPlcHdr"/>
        </w:types>
        <w:behaviors>
          <w:behavior w:val="content"/>
        </w:behaviors>
        <w:guid w:val="{F8CB5FA3-2A38-CF42-9985-64D235D15B4F}"/>
      </w:docPartPr>
      <w:docPartBody>
        <w:p w:rsidR="00520FF7" w:rsidRDefault="00DD4EFB" w:rsidP="00DD4EFB">
          <w:pPr>
            <w:pStyle w:val="100B950DA76A9A499C04EDEA294091821"/>
          </w:pPr>
          <w:r w:rsidRPr="0095453A">
            <w:rPr>
              <w:lang w:bidi="nl-NL"/>
            </w:rPr>
            <w:t>€ 17.083</w:t>
          </w:r>
        </w:p>
      </w:docPartBody>
    </w:docPart>
    <w:docPart>
      <w:docPartPr>
        <w:name w:val="DBABF55038B8CD4997A588B11D51CE30"/>
        <w:category>
          <w:name w:val="General"/>
          <w:gallery w:val="placeholder"/>
        </w:category>
        <w:types>
          <w:type w:val="bbPlcHdr"/>
        </w:types>
        <w:behaviors>
          <w:behavior w:val="content"/>
        </w:behaviors>
        <w:guid w:val="{6A856688-AF14-D346-8200-7CC2F6F1600F}"/>
      </w:docPartPr>
      <w:docPartBody>
        <w:p w:rsidR="00520FF7" w:rsidRDefault="00DD4EFB" w:rsidP="00DD4EFB">
          <w:pPr>
            <w:pStyle w:val="DBABF55038B8CD4997A588B11D51CE301"/>
          </w:pPr>
          <w:r w:rsidRPr="0095453A">
            <w:rPr>
              <w:lang w:bidi="nl-NL"/>
            </w:rPr>
            <w:t>€ 17.083</w:t>
          </w:r>
        </w:p>
      </w:docPartBody>
    </w:docPart>
    <w:docPart>
      <w:docPartPr>
        <w:name w:val="1E53E72108A97B439005C63A88FAD734"/>
        <w:category>
          <w:name w:val="General"/>
          <w:gallery w:val="placeholder"/>
        </w:category>
        <w:types>
          <w:type w:val="bbPlcHdr"/>
        </w:types>
        <w:behaviors>
          <w:behavior w:val="content"/>
        </w:behaviors>
        <w:guid w:val="{6A430D15-CD7B-6F40-B6A9-730DC378472A}"/>
      </w:docPartPr>
      <w:docPartBody>
        <w:p w:rsidR="00520FF7" w:rsidRDefault="00DD4EFB" w:rsidP="00DD4EFB">
          <w:pPr>
            <w:pStyle w:val="1E53E72108A97B439005C63A88FAD7341"/>
          </w:pPr>
          <w:r w:rsidRPr="0095453A">
            <w:rPr>
              <w:lang w:bidi="nl-NL"/>
            </w:rPr>
            <w:t>€ 205.000</w:t>
          </w:r>
        </w:p>
      </w:docPartBody>
    </w:docPart>
    <w:docPart>
      <w:docPartPr>
        <w:name w:val="5A1B7C1496AA764DBCBD7AE3E64EEB51"/>
        <w:category>
          <w:name w:val="General"/>
          <w:gallery w:val="placeholder"/>
        </w:category>
        <w:types>
          <w:type w:val="bbPlcHdr"/>
        </w:types>
        <w:behaviors>
          <w:behavior w:val="content"/>
        </w:behaviors>
        <w:guid w:val="{9087C01D-6F99-3B42-9908-C0C0AB1F49BF}"/>
      </w:docPartPr>
      <w:docPartBody>
        <w:p w:rsidR="00520FF7" w:rsidRDefault="00DD4EFB" w:rsidP="00DD4EFB">
          <w:pPr>
            <w:pStyle w:val="5A1B7C1496AA764DBCBD7AE3E64EEB511"/>
          </w:pPr>
          <w:r w:rsidRPr="0095453A">
            <w:rPr>
              <w:lang w:bidi="nl-NL"/>
            </w:rPr>
            <w:t>Overig</w:t>
          </w:r>
        </w:p>
      </w:docPartBody>
    </w:docPart>
    <w:docPart>
      <w:docPartPr>
        <w:name w:val="BCC558D7AF10B344B094EEC516EB4D6C"/>
        <w:category>
          <w:name w:val="General"/>
          <w:gallery w:val="placeholder"/>
        </w:category>
        <w:types>
          <w:type w:val="bbPlcHdr"/>
        </w:types>
        <w:behaviors>
          <w:behavior w:val="content"/>
        </w:behaviors>
        <w:guid w:val="{63633B00-A2AE-7442-AE20-3C7E992DD669}"/>
      </w:docPartPr>
      <w:docPartBody>
        <w:p w:rsidR="00520FF7" w:rsidRDefault="00DD4EFB" w:rsidP="00DD4EFB">
          <w:pPr>
            <w:pStyle w:val="BCC558D7AF10B344B094EEC516EB4D6C1"/>
          </w:pPr>
          <w:r w:rsidRPr="0095453A">
            <w:rPr>
              <w:lang w:bidi="nl-NL"/>
            </w:rPr>
            <w:t>€ 500</w:t>
          </w:r>
        </w:p>
      </w:docPartBody>
    </w:docPart>
    <w:docPart>
      <w:docPartPr>
        <w:name w:val="16DCAFD1D9CC09418DB669415BE7A435"/>
        <w:category>
          <w:name w:val="General"/>
          <w:gallery w:val="placeholder"/>
        </w:category>
        <w:types>
          <w:type w:val="bbPlcHdr"/>
        </w:types>
        <w:behaviors>
          <w:behavior w:val="content"/>
        </w:behaviors>
        <w:guid w:val="{0FD32DB7-24EC-AE48-99B5-17736D0CE6A9}"/>
      </w:docPartPr>
      <w:docPartBody>
        <w:p w:rsidR="00520FF7" w:rsidRDefault="00DD4EFB" w:rsidP="00DD4EFB">
          <w:pPr>
            <w:pStyle w:val="16DCAFD1D9CC09418DB669415BE7A4351"/>
          </w:pPr>
          <w:r w:rsidRPr="0095453A">
            <w:rPr>
              <w:lang w:bidi="nl-NL"/>
            </w:rPr>
            <w:t>€ 500</w:t>
          </w:r>
        </w:p>
      </w:docPartBody>
    </w:docPart>
    <w:docPart>
      <w:docPartPr>
        <w:name w:val="DD4D3E0D4AEDD84CB411C3B7288258C4"/>
        <w:category>
          <w:name w:val="General"/>
          <w:gallery w:val="placeholder"/>
        </w:category>
        <w:types>
          <w:type w:val="bbPlcHdr"/>
        </w:types>
        <w:behaviors>
          <w:behavior w:val="content"/>
        </w:behaviors>
        <w:guid w:val="{3A47C75D-0ED5-434A-9E35-C7213D79BEBC}"/>
      </w:docPartPr>
      <w:docPartBody>
        <w:p w:rsidR="00520FF7" w:rsidRDefault="00DD4EFB" w:rsidP="00DD4EFB">
          <w:pPr>
            <w:pStyle w:val="DD4D3E0D4AEDD84CB411C3B7288258C41"/>
          </w:pPr>
          <w:r w:rsidRPr="0095453A">
            <w:rPr>
              <w:lang w:bidi="nl-NL"/>
            </w:rPr>
            <w:t>€ 500</w:t>
          </w:r>
        </w:p>
      </w:docPartBody>
    </w:docPart>
    <w:docPart>
      <w:docPartPr>
        <w:name w:val="EA20B1C6879BD042AA8A5FE3CC4735A4"/>
        <w:category>
          <w:name w:val="General"/>
          <w:gallery w:val="placeholder"/>
        </w:category>
        <w:types>
          <w:type w:val="bbPlcHdr"/>
        </w:types>
        <w:behaviors>
          <w:behavior w:val="content"/>
        </w:behaviors>
        <w:guid w:val="{1225B044-6ADF-6F41-8A55-EF7AB83B8CCA}"/>
      </w:docPartPr>
      <w:docPartBody>
        <w:p w:rsidR="00520FF7" w:rsidRDefault="00DD4EFB" w:rsidP="00DD4EFB">
          <w:pPr>
            <w:pStyle w:val="EA20B1C6879BD042AA8A5FE3CC4735A41"/>
          </w:pPr>
          <w:r w:rsidRPr="0095453A">
            <w:rPr>
              <w:lang w:bidi="nl-NL"/>
            </w:rPr>
            <w:t>€ 500</w:t>
          </w:r>
        </w:p>
      </w:docPartBody>
    </w:docPart>
    <w:docPart>
      <w:docPartPr>
        <w:name w:val="005E0FDBACB41344B96F91048AEA6599"/>
        <w:category>
          <w:name w:val="General"/>
          <w:gallery w:val="placeholder"/>
        </w:category>
        <w:types>
          <w:type w:val="bbPlcHdr"/>
        </w:types>
        <w:behaviors>
          <w:behavior w:val="content"/>
        </w:behaviors>
        <w:guid w:val="{B0A4144C-66AE-B148-8C20-35E750534DB5}"/>
      </w:docPartPr>
      <w:docPartBody>
        <w:p w:rsidR="00520FF7" w:rsidRDefault="00DD4EFB" w:rsidP="00DD4EFB">
          <w:pPr>
            <w:pStyle w:val="005E0FDBACB41344B96F91048AEA65991"/>
          </w:pPr>
          <w:r w:rsidRPr="0095453A">
            <w:rPr>
              <w:lang w:bidi="nl-NL"/>
            </w:rPr>
            <w:t>€ 500</w:t>
          </w:r>
        </w:p>
      </w:docPartBody>
    </w:docPart>
    <w:docPart>
      <w:docPartPr>
        <w:name w:val="24D235A0E251054EB36B573BF73AABA1"/>
        <w:category>
          <w:name w:val="General"/>
          <w:gallery w:val="placeholder"/>
        </w:category>
        <w:types>
          <w:type w:val="bbPlcHdr"/>
        </w:types>
        <w:behaviors>
          <w:behavior w:val="content"/>
        </w:behaviors>
        <w:guid w:val="{6FBBB1BC-0AAE-F449-9C59-6E060D76A0F5}"/>
      </w:docPartPr>
      <w:docPartBody>
        <w:p w:rsidR="00520FF7" w:rsidRDefault="00DD4EFB" w:rsidP="00DD4EFB">
          <w:pPr>
            <w:pStyle w:val="24D235A0E251054EB36B573BF73AABA11"/>
          </w:pPr>
          <w:r w:rsidRPr="0095453A">
            <w:rPr>
              <w:lang w:bidi="nl-NL"/>
            </w:rPr>
            <w:t>€ 500</w:t>
          </w:r>
        </w:p>
      </w:docPartBody>
    </w:docPart>
    <w:docPart>
      <w:docPartPr>
        <w:name w:val="570D95CB39820940B0604D44BD2542E0"/>
        <w:category>
          <w:name w:val="General"/>
          <w:gallery w:val="placeholder"/>
        </w:category>
        <w:types>
          <w:type w:val="bbPlcHdr"/>
        </w:types>
        <w:behaviors>
          <w:behavior w:val="content"/>
        </w:behaviors>
        <w:guid w:val="{69C9C559-5B8D-E347-81D6-BA325A9BD099}"/>
      </w:docPartPr>
      <w:docPartBody>
        <w:p w:rsidR="00520FF7" w:rsidRDefault="00DD4EFB" w:rsidP="00DD4EFB">
          <w:pPr>
            <w:pStyle w:val="570D95CB39820940B0604D44BD2542E01"/>
          </w:pPr>
          <w:r w:rsidRPr="0095453A">
            <w:rPr>
              <w:lang w:bidi="nl-NL"/>
            </w:rPr>
            <w:t>€ 500</w:t>
          </w:r>
        </w:p>
      </w:docPartBody>
    </w:docPart>
    <w:docPart>
      <w:docPartPr>
        <w:name w:val="B8A786E83D82644B9F00DEA275DF590B"/>
        <w:category>
          <w:name w:val="General"/>
          <w:gallery w:val="placeholder"/>
        </w:category>
        <w:types>
          <w:type w:val="bbPlcHdr"/>
        </w:types>
        <w:behaviors>
          <w:behavior w:val="content"/>
        </w:behaviors>
        <w:guid w:val="{3F973A95-AEC4-EA40-91A2-D1190B8C703A}"/>
      </w:docPartPr>
      <w:docPartBody>
        <w:p w:rsidR="00520FF7" w:rsidRDefault="00DD4EFB" w:rsidP="00DD4EFB">
          <w:pPr>
            <w:pStyle w:val="B8A786E83D82644B9F00DEA275DF590B1"/>
          </w:pPr>
          <w:r w:rsidRPr="0095453A">
            <w:rPr>
              <w:lang w:bidi="nl-NL"/>
            </w:rPr>
            <w:t>€ 500</w:t>
          </w:r>
        </w:p>
      </w:docPartBody>
    </w:docPart>
    <w:docPart>
      <w:docPartPr>
        <w:name w:val="1EAA272C33D20449AAA3A43FD130B6F5"/>
        <w:category>
          <w:name w:val="General"/>
          <w:gallery w:val="placeholder"/>
        </w:category>
        <w:types>
          <w:type w:val="bbPlcHdr"/>
        </w:types>
        <w:behaviors>
          <w:behavior w:val="content"/>
        </w:behaviors>
        <w:guid w:val="{98CFF912-1105-9243-A1E3-AD54C2E3022D}"/>
      </w:docPartPr>
      <w:docPartBody>
        <w:p w:rsidR="00520FF7" w:rsidRDefault="00DD4EFB" w:rsidP="00DD4EFB">
          <w:pPr>
            <w:pStyle w:val="1EAA272C33D20449AAA3A43FD130B6F51"/>
          </w:pPr>
          <w:r w:rsidRPr="0095453A">
            <w:rPr>
              <w:lang w:bidi="nl-NL"/>
            </w:rPr>
            <w:t>€ 500</w:t>
          </w:r>
        </w:p>
      </w:docPartBody>
    </w:docPart>
    <w:docPart>
      <w:docPartPr>
        <w:name w:val="BDE5801C11684C4ABE0494200BD37ACB"/>
        <w:category>
          <w:name w:val="General"/>
          <w:gallery w:val="placeholder"/>
        </w:category>
        <w:types>
          <w:type w:val="bbPlcHdr"/>
        </w:types>
        <w:behaviors>
          <w:behavior w:val="content"/>
        </w:behaviors>
        <w:guid w:val="{17EA4286-B561-234F-A957-6E4F5482A16C}"/>
      </w:docPartPr>
      <w:docPartBody>
        <w:p w:rsidR="00520FF7" w:rsidRDefault="00DD4EFB" w:rsidP="00DD4EFB">
          <w:pPr>
            <w:pStyle w:val="BDE5801C11684C4ABE0494200BD37ACB1"/>
          </w:pPr>
          <w:r w:rsidRPr="0095453A">
            <w:rPr>
              <w:lang w:bidi="nl-NL"/>
            </w:rPr>
            <w:t>€ 500</w:t>
          </w:r>
        </w:p>
      </w:docPartBody>
    </w:docPart>
    <w:docPart>
      <w:docPartPr>
        <w:name w:val="D39E419FC7DDA94288C38D896EA2AAA8"/>
        <w:category>
          <w:name w:val="General"/>
          <w:gallery w:val="placeholder"/>
        </w:category>
        <w:types>
          <w:type w:val="bbPlcHdr"/>
        </w:types>
        <w:behaviors>
          <w:behavior w:val="content"/>
        </w:behaviors>
        <w:guid w:val="{C273A617-0DA5-5647-9D61-BE80A03EEC2A}"/>
      </w:docPartPr>
      <w:docPartBody>
        <w:p w:rsidR="00520FF7" w:rsidRDefault="00DD4EFB" w:rsidP="00DD4EFB">
          <w:pPr>
            <w:pStyle w:val="D39E419FC7DDA94288C38D896EA2AAA81"/>
          </w:pPr>
          <w:r w:rsidRPr="0095453A">
            <w:rPr>
              <w:lang w:bidi="nl-NL"/>
            </w:rPr>
            <w:t>€ 500</w:t>
          </w:r>
        </w:p>
      </w:docPartBody>
    </w:docPart>
    <w:docPart>
      <w:docPartPr>
        <w:name w:val="0D8E6B075B60C14B80B8535F093D7913"/>
        <w:category>
          <w:name w:val="General"/>
          <w:gallery w:val="placeholder"/>
        </w:category>
        <w:types>
          <w:type w:val="bbPlcHdr"/>
        </w:types>
        <w:behaviors>
          <w:behavior w:val="content"/>
        </w:behaviors>
        <w:guid w:val="{0AAB8CB3-8CEF-114E-8624-17821EFCA041}"/>
      </w:docPartPr>
      <w:docPartBody>
        <w:p w:rsidR="00520FF7" w:rsidRDefault="00DD4EFB" w:rsidP="00DD4EFB">
          <w:pPr>
            <w:pStyle w:val="0D8E6B075B60C14B80B8535F093D79131"/>
          </w:pPr>
          <w:r w:rsidRPr="0095453A">
            <w:rPr>
              <w:lang w:bidi="nl-NL"/>
            </w:rPr>
            <w:t>€ 500</w:t>
          </w:r>
        </w:p>
      </w:docPartBody>
    </w:docPart>
    <w:docPart>
      <w:docPartPr>
        <w:name w:val="FE4FF2C4DFFBF143BA23EDF0F76F9480"/>
        <w:category>
          <w:name w:val="General"/>
          <w:gallery w:val="placeholder"/>
        </w:category>
        <w:types>
          <w:type w:val="bbPlcHdr"/>
        </w:types>
        <w:behaviors>
          <w:behavior w:val="content"/>
        </w:behaviors>
        <w:guid w:val="{52BF5910-02F9-4349-9BEF-F300C7EBC19C}"/>
      </w:docPartPr>
      <w:docPartBody>
        <w:p w:rsidR="00520FF7" w:rsidRDefault="00DD4EFB" w:rsidP="00DD4EFB">
          <w:pPr>
            <w:pStyle w:val="FE4FF2C4DFFBF143BA23EDF0F76F94801"/>
          </w:pPr>
          <w:r w:rsidRPr="0095453A">
            <w:rPr>
              <w:lang w:bidi="nl-NL"/>
            </w:rPr>
            <w:t>€ 6.000</w:t>
          </w:r>
        </w:p>
      </w:docPartBody>
    </w:docPart>
    <w:docPart>
      <w:docPartPr>
        <w:name w:val="81B3FBCE0797B941AC4DA21A6B2EF95F"/>
        <w:category>
          <w:name w:val="General"/>
          <w:gallery w:val="placeholder"/>
        </w:category>
        <w:types>
          <w:type w:val="bbPlcHdr"/>
        </w:types>
        <w:behaviors>
          <w:behavior w:val="content"/>
        </w:behaviors>
        <w:guid w:val="{54C27F21-F78B-204C-AED1-CAD305A093E3}"/>
      </w:docPartPr>
      <w:docPartBody>
        <w:p w:rsidR="00520FF7" w:rsidRDefault="00DD4EFB" w:rsidP="00DD4EFB">
          <w:pPr>
            <w:pStyle w:val="81B3FBCE0797B941AC4DA21A6B2EF95F1"/>
          </w:pPr>
          <w:r w:rsidRPr="0095453A">
            <w:rPr>
              <w:lang w:bidi="nl-NL"/>
            </w:rPr>
            <w:t>Totale onkosten</w:t>
          </w:r>
        </w:p>
      </w:docPartBody>
    </w:docPart>
    <w:docPart>
      <w:docPartPr>
        <w:name w:val="03AE85F2B4181342B66F37AB929F0B36"/>
        <w:category>
          <w:name w:val="General"/>
          <w:gallery w:val="placeholder"/>
        </w:category>
        <w:types>
          <w:type w:val="bbPlcHdr"/>
        </w:types>
        <w:behaviors>
          <w:behavior w:val="content"/>
        </w:behaviors>
        <w:guid w:val="{6EB7FE64-03CC-C34E-B28C-58417C7ABCD0}"/>
      </w:docPartPr>
      <w:docPartBody>
        <w:p w:rsidR="00520FF7" w:rsidRDefault="00DD4EFB" w:rsidP="00DD4EFB">
          <w:pPr>
            <w:pStyle w:val="03AE85F2B4181342B66F37AB929F0B361"/>
          </w:pPr>
          <w:r w:rsidRPr="0095453A">
            <w:rPr>
              <w:lang w:bidi="nl-NL"/>
            </w:rPr>
            <w:t>€ 49.179</w:t>
          </w:r>
        </w:p>
      </w:docPartBody>
    </w:docPart>
    <w:docPart>
      <w:docPartPr>
        <w:name w:val="5347745703B0A741AFAB83898B2FE5C5"/>
        <w:category>
          <w:name w:val="General"/>
          <w:gallery w:val="placeholder"/>
        </w:category>
        <w:types>
          <w:type w:val="bbPlcHdr"/>
        </w:types>
        <w:behaviors>
          <w:behavior w:val="content"/>
        </w:behaviors>
        <w:guid w:val="{3D2546DF-B06E-364A-9CFA-0C307382BBD7}"/>
      </w:docPartPr>
      <w:docPartBody>
        <w:p w:rsidR="00520FF7" w:rsidRDefault="00DD4EFB" w:rsidP="00DD4EFB">
          <w:pPr>
            <w:pStyle w:val="5347745703B0A741AFAB83898B2FE5C51"/>
          </w:pPr>
          <w:r w:rsidRPr="0095453A">
            <w:rPr>
              <w:lang w:bidi="nl-NL"/>
            </w:rPr>
            <w:t>€ 49.179</w:t>
          </w:r>
        </w:p>
      </w:docPartBody>
    </w:docPart>
    <w:docPart>
      <w:docPartPr>
        <w:name w:val="96A69E8EA57AB14C98B44BD1F14CAB80"/>
        <w:category>
          <w:name w:val="General"/>
          <w:gallery w:val="placeholder"/>
        </w:category>
        <w:types>
          <w:type w:val="bbPlcHdr"/>
        </w:types>
        <w:behaviors>
          <w:behavior w:val="content"/>
        </w:behaviors>
        <w:guid w:val="{1D2645D0-F478-6C4B-B009-0BC5BA7AE8DA}"/>
      </w:docPartPr>
      <w:docPartBody>
        <w:p w:rsidR="00520FF7" w:rsidRDefault="00DD4EFB" w:rsidP="00DD4EFB">
          <w:pPr>
            <w:pStyle w:val="96A69E8EA57AB14C98B44BD1F14CAB801"/>
          </w:pPr>
          <w:r w:rsidRPr="0095453A">
            <w:rPr>
              <w:lang w:bidi="nl-NL"/>
            </w:rPr>
            <w:t>€ 49.179</w:t>
          </w:r>
        </w:p>
      </w:docPartBody>
    </w:docPart>
    <w:docPart>
      <w:docPartPr>
        <w:name w:val="37BA89BB531EE44096253658EFF87B51"/>
        <w:category>
          <w:name w:val="General"/>
          <w:gallery w:val="placeholder"/>
        </w:category>
        <w:types>
          <w:type w:val="bbPlcHdr"/>
        </w:types>
        <w:behaviors>
          <w:behavior w:val="content"/>
        </w:behaviors>
        <w:guid w:val="{E85C95D9-920A-C94E-BC29-4FE0423E34A4}"/>
      </w:docPartPr>
      <w:docPartBody>
        <w:p w:rsidR="00520FF7" w:rsidRDefault="00DD4EFB" w:rsidP="00DD4EFB">
          <w:pPr>
            <w:pStyle w:val="37BA89BB531EE44096253658EFF87B511"/>
          </w:pPr>
          <w:r w:rsidRPr="0095453A">
            <w:rPr>
              <w:lang w:bidi="nl-NL"/>
            </w:rPr>
            <w:t>€ 49.179</w:t>
          </w:r>
        </w:p>
      </w:docPartBody>
    </w:docPart>
    <w:docPart>
      <w:docPartPr>
        <w:name w:val="F952148DA2543C44837B3CACCA3CE7A6"/>
        <w:category>
          <w:name w:val="General"/>
          <w:gallery w:val="placeholder"/>
        </w:category>
        <w:types>
          <w:type w:val="bbPlcHdr"/>
        </w:types>
        <w:behaviors>
          <w:behavior w:val="content"/>
        </w:behaviors>
        <w:guid w:val="{C3940F7A-315A-EE44-93BA-B1218F192A61}"/>
      </w:docPartPr>
      <w:docPartBody>
        <w:p w:rsidR="00520FF7" w:rsidRDefault="00DD4EFB" w:rsidP="00DD4EFB">
          <w:pPr>
            <w:pStyle w:val="F952148DA2543C44837B3CACCA3CE7A61"/>
          </w:pPr>
          <w:r w:rsidRPr="0095453A">
            <w:rPr>
              <w:lang w:bidi="nl-NL"/>
            </w:rPr>
            <w:t>€ 49.179</w:t>
          </w:r>
        </w:p>
      </w:docPartBody>
    </w:docPart>
    <w:docPart>
      <w:docPartPr>
        <w:name w:val="A03708CFF189D846BEBA8348228B1CB7"/>
        <w:category>
          <w:name w:val="General"/>
          <w:gallery w:val="placeholder"/>
        </w:category>
        <w:types>
          <w:type w:val="bbPlcHdr"/>
        </w:types>
        <w:behaviors>
          <w:behavior w:val="content"/>
        </w:behaviors>
        <w:guid w:val="{95D26236-36FA-EC4D-B4BD-46E3CD1C0E0A}"/>
      </w:docPartPr>
      <w:docPartBody>
        <w:p w:rsidR="00520FF7" w:rsidRDefault="00DD4EFB" w:rsidP="00DD4EFB">
          <w:pPr>
            <w:pStyle w:val="A03708CFF189D846BEBA8348228B1CB71"/>
          </w:pPr>
          <w:r w:rsidRPr="0095453A">
            <w:rPr>
              <w:lang w:bidi="nl-NL"/>
            </w:rPr>
            <w:t>€ 49.179</w:t>
          </w:r>
        </w:p>
      </w:docPartBody>
    </w:docPart>
    <w:docPart>
      <w:docPartPr>
        <w:name w:val="64A1CFE735359C49A0162A30D7273218"/>
        <w:category>
          <w:name w:val="General"/>
          <w:gallery w:val="placeholder"/>
        </w:category>
        <w:types>
          <w:type w:val="bbPlcHdr"/>
        </w:types>
        <w:behaviors>
          <w:behavior w:val="content"/>
        </w:behaviors>
        <w:guid w:val="{FDE6FC02-F09A-8340-B594-436787337775}"/>
      </w:docPartPr>
      <w:docPartBody>
        <w:p w:rsidR="00520FF7" w:rsidRDefault="00DD4EFB" w:rsidP="00DD4EFB">
          <w:pPr>
            <w:pStyle w:val="64A1CFE735359C49A0162A30D72732181"/>
          </w:pPr>
          <w:r w:rsidRPr="0095453A">
            <w:rPr>
              <w:lang w:bidi="nl-NL"/>
            </w:rPr>
            <w:t>€ 49.179</w:t>
          </w:r>
        </w:p>
      </w:docPartBody>
    </w:docPart>
    <w:docPart>
      <w:docPartPr>
        <w:name w:val="DC8078CE01B78942B227BA65457602AA"/>
        <w:category>
          <w:name w:val="General"/>
          <w:gallery w:val="placeholder"/>
        </w:category>
        <w:types>
          <w:type w:val="bbPlcHdr"/>
        </w:types>
        <w:behaviors>
          <w:behavior w:val="content"/>
        </w:behaviors>
        <w:guid w:val="{F9D09752-5ED8-0D4F-8E1D-FBE5DDF8E9E2}"/>
      </w:docPartPr>
      <w:docPartBody>
        <w:p w:rsidR="00520FF7" w:rsidRDefault="00DD4EFB" w:rsidP="00DD4EFB">
          <w:pPr>
            <w:pStyle w:val="DC8078CE01B78942B227BA65457602AA1"/>
          </w:pPr>
          <w:r w:rsidRPr="0095453A">
            <w:rPr>
              <w:lang w:bidi="nl-NL"/>
            </w:rPr>
            <w:t>€ 49.179</w:t>
          </w:r>
        </w:p>
      </w:docPartBody>
    </w:docPart>
    <w:docPart>
      <w:docPartPr>
        <w:name w:val="3854B47B980D1C48A5930D195E8CF913"/>
        <w:category>
          <w:name w:val="General"/>
          <w:gallery w:val="placeholder"/>
        </w:category>
        <w:types>
          <w:type w:val="bbPlcHdr"/>
        </w:types>
        <w:behaviors>
          <w:behavior w:val="content"/>
        </w:behaviors>
        <w:guid w:val="{5FF98F71-0F68-0143-89D1-8726D28D8857}"/>
      </w:docPartPr>
      <w:docPartBody>
        <w:p w:rsidR="00520FF7" w:rsidRDefault="00DD4EFB" w:rsidP="00DD4EFB">
          <w:pPr>
            <w:pStyle w:val="3854B47B980D1C48A5930D195E8CF9131"/>
          </w:pPr>
          <w:r w:rsidRPr="0095453A">
            <w:rPr>
              <w:lang w:bidi="nl-NL"/>
            </w:rPr>
            <w:t>€ 49.179</w:t>
          </w:r>
        </w:p>
      </w:docPartBody>
    </w:docPart>
    <w:docPart>
      <w:docPartPr>
        <w:name w:val="AB7E5D96ACFB1842A464C9FAC4326E5E"/>
        <w:category>
          <w:name w:val="General"/>
          <w:gallery w:val="placeholder"/>
        </w:category>
        <w:types>
          <w:type w:val="bbPlcHdr"/>
        </w:types>
        <w:behaviors>
          <w:behavior w:val="content"/>
        </w:behaviors>
        <w:guid w:val="{FF54F6FB-076C-154E-9572-BF52EA7C18C5}"/>
      </w:docPartPr>
      <w:docPartBody>
        <w:p w:rsidR="00520FF7" w:rsidRDefault="00DD4EFB" w:rsidP="00DD4EFB">
          <w:pPr>
            <w:pStyle w:val="AB7E5D96ACFB1842A464C9FAC4326E5E1"/>
          </w:pPr>
          <w:r w:rsidRPr="0095453A">
            <w:rPr>
              <w:lang w:bidi="nl-NL"/>
            </w:rPr>
            <w:t>€ 49.179</w:t>
          </w:r>
        </w:p>
      </w:docPartBody>
    </w:docPart>
    <w:docPart>
      <w:docPartPr>
        <w:name w:val="A5BB80DCC66BFB4FA50CC34A5F9157E7"/>
        <w:category>
          <w:name w:val="General"/>
          <w:gallery w:val="placeholder"/>
        </w:category>
        <w:types>
          <w:type w:val="bbPlcHdr"/>
        </w:types>
        <w:behaviors>
          <w:behavior w:val="content"/>
        </w:behaviors>
        <w:guid w:val="{C08A137C-8EB5-B04B-BF96-951960AA67F5}"/>
      </w:docPartPr>
      <w:docPartBody>
        <w:p w:rsidR="00520FF7" w:rsidRDefault="00DD4EFB" w:rsidP="00DD4EFB">
          <w:pPr>
            <w:pStyle w:val="A5BB80DCC66BFB4FA50CC34A5F9157E71"/>
          </w:pPr>
          <w:r w:rsidRPr="0095453A">
            <w:rPr>
              <w:lang w:bidi="nl-NL"/>
            </w:rPr>
            <w:t>€ 49.179</w:t>
          </w:r>
        </w:p>
      </w:docPartBody>
    </w:docPart>
    <w:docPart>
      <w:docPartPr>
        <w:name w:val="6D79CCEC38A3714B9687296740F8AF53"/>
        <w:category>
          <w:name w:val="General"/>
          <w:gallery w:val="placeholder"/>
        </w:category>
        <w:types>
          <w:type w:val="bbPlcHdr"/>
        </w:types>
        <w:behaviors>
          <w:behavior w:val="content"/>
        </w:behaviors>
        <w:guid w:val="{9BD48A29-1773-DD40-86B4-0BBFE150407D}"/>
      </w:docPartPr>
      <w:docPartBody>
        <w:p w:rsidR="00520FF7" w:rsidRDefault="00DD4EFB" w:rsidP="00DD4EFB">
          <w:pPr>
            <w:pStyle w:val="6D79CCEC38A3714B9687296740F8AF531"/>
          </w:pPr>
          <w:r w:rsidRPr="0095453A">
            <w:rPr>
              <w:lang w:bidi="nl-NL"/>
            </w:rPr>
            <w:t>€ 49.179</w:t>
          </w:r>
        </w:p>
      </w:docPartBody>
    </w:docPart>
    <w:docPart>
      <w:docPartPr>
        <w:name w:val="7F05197E6D2B6D48BB17F4FACAB5AAF8"/>
        <w:category>
          <w:name w:val="General"/>
          <w:gallery w:val="placeholder"/>
        </w:category>
        <w:types>
          <w:type w:val="bbPlcHdr"/>
        </w:types>
        <w:behaviors>
          <w:behavior w:val="content"/>
        </w:behaviors>
        <w:guid w:val="{7F9B20EE-B982-2143-A2E2-6325A032EDD2}"/>
      </w:docPartPr>
      <w:docPartBody>
        <w:p w:rsidR="00520FF7" w:rsidRDefault="00DD4EFB" w:rsidP="00DD4EFB">
          <w:pPr>
            <w:pStyle w:val="7F05197E6D2B6D48BB17F4FACAB5AAF81"/>
          </w:pPr>
          <w:r w:rsidRPr="0095453A">
            <w:rPr>
              <w:lang w:bidi="nl-NL"/>
            </w:rPr>
            <w:t>€ 590.146</w:t>
          </w:r>
        </w:p>
      </w:docPartBody>
    </w:docPart>
    <w:docPart>
      <w:docPartPr>
        <w:name w:val="7928827608AF164BB6BABB3591207421"/>
        <w:category>
          <w:name w:val="General"/>
          <w:gallery w:val="placeholder"/>
        </w:category>
        <w:types>
          <w:type w:val="bbPlcHdr"/>
        </w:types>
        <w:behaviors>
          <w:behavior w:val="content"/>
        </w:behaviors>
        <w:guid w:val="{AEEC4229-A334-8544-9291-08F0B9C1C407}"/>
      </w:docPartPr>
      <w:docPartBody>
        <w:p w:rsidR="00520FF7" w:rsidRDefault="00DD4EFB" w:rsidP="00DD4EFB">
          <w:pPr>
            <w:pStyle w:val="7928827608AF164BB6BABB35912074211"/>
          </w:pPr>
          <w:r w:rsidRPr="0095453A">
            <w:rPr>
              <w:lang w:bidi="nl-NL"/>
            </w:rPr>
            <w:t>Inkomsten voor belastingen</w:t>
          </w:r>
        </w:p>
      </w:docPartBody>
    </w:docPart>
    <w:docPart>
      <w:docPartPr>
        <w:name w:val="415D687EB989BA408809D9593F349770"/>
        <w:category>
          <w:name w:val="General"/>
          <w:gallery w:val="placeholder"/>
        </w:category>
        <w:types>
          <w:type w:val="bbPlcHdr"/>
        </w:types>
        <w:behaviors>
          <w:behavior w:val="content"/>
        </w:behaviors>
        <w:guid w:val="{9C6F0158-425D-6D4C-B025-95153EC7A5DD}"/>
      </w:docPartPr>
      <w:docPartBody>
        <w:p w:rsidR="00520FF7" w:rsidRDefault="00DD4EFB" w:rsidP="00DD4EFB">
          <w:pPr>
            <w:pStyle w:val="415D687EB989BA408809D9593F3497701"/>
          </w:pPr>
          <w:r w:rsidRPr="0095453A">
            <w:rPr>
              <w:lang w:bidi="nl-NL"/>
            </w:rPr>
            <w:t>€ 24.821</w:t>
          </w:r>
        </w:p>
      </w:docPartBody>
    </w:docPart>
    <w:docPart>
      <w:docPartPr>
        <w:name w:val="D46BB48BA7050341871B58617BBDAA74"/>
        <w:category>
          <w:name w:val="General"/>
          <w:gallery w:val="placeholder"/>
        </w:category>
        <w:types>
          <w:type w:val="bbPlcHdr"/>
        </w:types>
        <w:behaviors>
          <w:behavior w:val="content"/>
        </w:behaviors>
        <w:guid w:val="{8180874F-6666-C546-BD4F-DB134CDBAA73}"/>
      </w:docPartPr>
      <w:docPartBody>
        <w:p w:rsidR="00520FF7" w:rsidRDefault="00DD4EFB" w:rsidP="00DD4EFB">
          <w:pPr>
            <w:pStyle w:val="D46BB48BA7050341871B58617BBDAA741"/>
          </w:pPr>
          <w:r w:rsidRPr="0095453A">
            <w:rPr>
              <w:lang w:bidi="nl-NL"/>
            </w:rPr>
            <w:t>€ 24.821</w:t>
          </w:r>
        </w:p>
      </w:docPartBody>
    </w:docPart>
    <w:docPart>
      <w:docPartPr>
        <w:name w:val="2F8C6D7186FCBC4994033E63651D8C69"/>
        <w:category>
          <w:name w:val="General"/>
          <w:gallery w:val="placeholder"/>
        </w:category>
        <w:types>
          <w:type w:val="bbPlcHdr"/>
        </w:types>
        <w:behaviors>
          <w:behavior w:val="content"/>
        </w:behaviors>
        <w:guid w:val="{9D830B16-2C57-1942-BD92-0BB7341A8C19}"/>
      </w:docPartPr>
      <w:docPartBody>
        <w:p w:rsidR="00520FF7" w:rsidRDefault="00DD4EFB" w:rsidP="00DD4EFB">
          <w:pPr>
            <w:pStyle w:val="2F8C6D7186FCBC4994033E63651D8C691"/>
          </w:pPr>
          <w:r w:rsidRPr="0095453A">
            <w:rPr>
              <w:lang w:bidi="nl-NL"/>
            </w:rPr>
            <w:t>€ 24.821</w:t>
          </w:r>
        </w:p>
      </w:docPartBody>
    </w:docPart>
    <w:docPart>
      <w:docPartPr>
        <w:name w:val="6C6E7D0C61BF474482CC47432B23BA40"/>
        <w:category>
          <w:name w:val="General"/>
          <w:gallery w:val="placeholder"/>
        </w:category>
        <w:types>
          <w:type w:val="bbPlcHdr"/>
        </w:types>
        <w:behaviors>
          <w:behavior w:val="content"/>
        </w:behaviors>
        <w:guid w:val="{59EA1881-051B-0845-B549-12C9ACDCC0F2}"/>
      </w:docPartPr>
      <w:docPartBody>
        <w:p w:rsidR="00520FF7" w:rsidRDefault="00DD4EFB" w:rsidP="00DD4EFB">
          <w:pPr>
            <w:pStyle w:val="6C6E7D0C61BF474482CC47432B23BA401"/>
          </w:pPr>
          <w:r w:rsidRPr="0095453A">
            <w:rPr>
              <w:lang w:bidi="nl-NL"/>
            </w:rPr>
            <w:t>€ 24.821</w:t>
          </w:r>
        </w:p>
      </w:docPartBody>
    </w:docPart>
    <w:docPart>
      <w:docPartPr>
        <w:name w:val="B5B09D0BA787584EAA997B3824EBAB8B"/>
        <w:category>
          <w:name w:val="General"/>
          <w:gallery w:val="placeholder"/>
        </w:category>
        <w:types>
          <w:type w:val="bbPlcHdr"/>
        </w:types>
        <w:behaviors>
          <w:behavior w:val="content"/>
        </w:behaviors>
        <w:guid w:val="{F2707C4E-6EC3-6845-9590-361FDE35F078}"/>
      </w:docPartPr>
      <w:docPartBody>
        <w:p w:rsidR="00520FF7" w:rsidRDefault="00DD4EFB" w:rsidP="00DD4EFB">
          <w:pPr>
            <w:pStyle w:val="B5B09D0BA787584EAA997B3824EBAB8B1"/>
          </w:pPr>
          <w:r w:rsidRPr="0095453A">
            <w:rPr>
              <w:lang w:bidi="nl-NL"/>
            </w:rPr>
            <w:t>€ 24.821</w:t>
          </w:r>
        </w:p>
      </w:docPartBody>
    </w:docPart>
    <w:docPart>
      <w:docPartPr>
        <w:name w:val="445D5D9F98BDE24483897446F7637586"/>
        <w:category>
          <w:name w:val="General"/>
          <w:gallery w:val="placeholder"/>
        </w:category>
        <w:types>
          <w:type w:val="bbPlcHdr"/>
        </w:types>
        <w:behaviors>
          <w:behavior w:val="content"/>
        </w:behaviors>
        <w:guid w:val="{D310C6E7-C131-EC4A-94D1-1357F2F049DC}"/>
      </w:docPartPr>
      <w:docPartBody>
        <w:p w:rsidR="00520FF7" w:rsidRDefault="00DD4EFB" w:rsidP="00DD4EFB">
          <w:pPr>
            <w:pStyle w:val="445D5D9F98BDE24483897446F76375861"/>
          </w:pPr>
          <w:r w:rsidRPr="0095453A">
            <w:rPr>
              <w:lang w:bidi="nl-NL"/>
            </w:rPr>
            <w:t>€ 24.821</w:t>
          </w:r>
        </w:p>
      </w:docPartBody>
    </w:docPart>
    <w:docPart>
      <w:docPartPr>
        <w:name w:val="628C0053C5BA99498E26404C255479DC"/>
        <w:category>
          <w:name w:val="General"/>
          <w:gallery w:val="placeholder"/>
        </w:category>
        <w:types>
          <w:type w:val="bbPlcHdr"/>
        </w:types>
        <w:behaviors>
          <w:behavior w:val="content"/>
        </w:behaviors>
        <w:guid w:val="{84428A84-5E34-0145-A0EC-3385F11A1D57}"/>
      </w:docPartPr>
      <w:docPartBody>
        <w:p w:rsidR="00520FF7" w:rsidRDefault="00DD4EFB" w:rsidP="00DD4EFB">
          <w:pPr>
            <w:pStyle w:val="628C0053C5BA99498E26404C255479DC1"/>
          </w:pPr>
          <w:r w:rsidRPr="0095453A">
            <w:rPr>
              <w:lang w:bidi="nl-NL"/>
            </w:rPr>
            <w:t>€ 24.821</w:t>
          </w:r>
        </w:p>
      </w:docPartBody>
    </w:docPart>
    <w:docPart>
      <w:docPartPr>
        <w:name w:val="CE86BE1BC2E85844B85048122891E26B"/>
        <w:category>
          <w:name w:val="General"/>
          <w:gallery w:val="placeholder"/>
        </w:category>
        <w:types>
          <w:type w:val="bbPlcHdr"/>
        </w:types>
        <w:behaviors>
          <w:behavior w:val="content"/>
        </w:behaviors>
        <w:guid w:val="{8C4CF67F-9D1B-D043-A46E-3327C303FDBB}"/>
      </w:docPartPr>
      <w:docPartBody>
        <w:p w:rsidR="00520FF7" w:rsidRDefault="00DD4EFB" w:rsidP="00DD4EFB">
          <w:pPr>
            <w:pStyle w:val="CE86BE1BC2E85844B85048122891E26B1"/>
          </w:pPr>
          <w:r w:rsidRPr="0095453A">
            <w:rPr>
              <w:lang w:bidi="nl-NL"/>
            </w:rPr>
            <w:t>€ 24.821</w:t>
          </w:r>
        </w:p>
      </w:docPartBody>
    </w:docPart>
    <w:docPart>
      <w:docPartPr>
        <w:name w:val="472665CE8C49E54EB3BAEA02F1D14664"/>
        <w:category>
          <w:name w:val="General"/>
          <w:gallery w:val="placeholder"/>
        </w:category>
        <w:types>
          <w:type w:val="bbPlcHdr"/>
        </w:types>
        <w:behaviors>
          <w:behavior w:val="content"/>
        </w:behaviors>
        <w:guid w:val="{25CA0F65-FCDB-374A-AF17-1E0A4F510508}"/>
      </w:docPartPr>
      <w:docPartBody>
        <w:p w:rsidR="00520FF7" w:rsidRDefault="00DD4EFB" w:rsidP="00DD4EFB">
          <w:pPr>
            <w:pStyle w:val="472665CE8C49E54EB3BAEA02F1D146641"/>
          </w:pPr>
          <w:r w:rsidRPr="0095453A">
            <w:rPr>
              <w:lang w:bidi="nl-NL"/>
            </w:rPr>
            <w:t>€ 24.821</w:t>
          </w:r>
        </w:p>
      </w:docPartBody>
    </w:docPart>
    <w:docPart>
      <w:docPartPr>
        <w:name w:val="59CEA23BB5A87742B4DD97DFC3084950"/>
        <w:category>
          <w:name w:val="General"/>
          <w:gallery w:val="placeholder"/>
        </w:category>
        <w:types>
          <w:type w:val="bbPlcHdr"/>
        </w:types>
        <w:behaviors>
          <w:behavior w:val="content"/>
        </w:behaviors>
        <w:guid w:val="{B472EDE0-0697-2443-933D-BC7BC899A486}"/>
      </w:docPartPr>
      <w:docPartBody>
        <w:p w:rsidR="00520FF7" w:rsidRDefault="00DD4EFB" w:rsidP="00DD4EFB">
          <w:pPr>
            <w:pStyle w:val="59CEA23BB5A87742B4DD97DFC30849501"/>
          </w:pPr>
          <w:r w:rsidRPr="0095453A">
            <w:rPr>
              <w:lang w:bidi="nl-NL"/>
            </w:rPr>
            <w:t>€ 24.821</w:t>
          </w:r>
        </w:p>
      </w:docPartBody>
    </w:docPart>
    <w:docPart>
      <w:docPartPr>
        <w:name w:val="2BA3B6ACFAF73340BD5282A073B20F7A"/>
        <w:category>
          <w:name w:val="General"/>
          <w:gallery w:val="placeholder"/>
        </w:category>
        <w:types>
          <w:type w:val="bbPlcHdr"/>
        </w:types>
        <w:behaviors>
          <w:behavior w:val="content"/>
        </w:behaviors>
        <w:guid w:val="{820E24C6-73A1-414E-BBEA-D2E9138DB050}"/>
      </w:docPartPr>
      <w:docPartBody>
        <w:p w:rsidR="00520FF7" w:rsidRDefault="00DD4EFB" w:rsidP="00DD4EFB">
          <w:pPr>
            <w:pStyle w:val="2BA3B6ACFAF73340BD5282A073B20F7A1"/>
          </w:pPr>
          <w:r w:rsidRPr="0095453A">
            <w:rPr>
              <w:lang w:bidi="nl-NL"/>
            </w:rPr>
            <w:t>€ 24.821</w:t>
          </w:r>
        </w:p>
      </w:docPartBody>
    </w:docPart>
    <w:docPart>
      <w:docPartPr>
        <w:name w:val="B4D8BEACA8EF9445B5D886636789D2BB"/>
        <w:category>
          <w:name w:val="General"/>
          <w:gallery w:val="placeholder"/>
        </w:category>
        <w:types>
          <w:type w:val="bbPlcHdr"/>
        </w:types>
        <w:behaviors>
          <w:behavior w:val="content"/>
        </w:behaviors>
        <w:guid w:val="{8D6130F6-52BC-374A-AC90-D7A268D5A721}"/>
      </w:docPartPr>
      <w:docPartBody>
        <w:p w:rsidR="00520FF7" w:rsidRDefault="00DD4EFB" w:rsidP="00DD4EFB">
          <w:pPr>
            <w:pStyle w:val="B4D8BEACA8EF9445B5D886636789D2BB1"/>
          </w:pPr>
          <w:r w:rsidRPr="0095453A">
            <w:rPr>
              <w:lang w:bidi="nl-NL"/>
            </w:rPr>
            <w:t>€ 24.821</w:t>
          </w:r>
        </w:p>
      </w:docPartBody>
    </w:docPart>
    <w:docPart>
      <w:docPartPr>
        <w:name w:val="7A28A9916B4E6E4DB6ACB10A44C55547"/>
        <w:category>
          <w:name w:val="General"/>
          <w:gallery w:val="placeholder"/>
        </w:category>
        <w:types>
          <w:type w:val="bbPlcHdr"/>
        </w:types>
        <w:behaviors>
          <w:behavior w:val="content"/>
        </w:behaviors>
        <w:guid w:val="{0547C293-DA82-B34D-99D5-6FC1E163EF06}"/>
      </w:docPartPr>
      <w:docPartBody>
        <w:p w:rsidR="00520FF7" w:rsidRDefault="00DD4EFB" w:rsidP="00DD4EFB">
          <w:pPr>
            <w:pStyle w:val="7A28A9916B4E6E4DB6ACB10A44C555471"/>
          </w:pPr>
          <w:r w:rsidRPr="0095453A">
            <w:rPr>
              <w:lang w:bidi="nl-NL"/>
            </w:rPr>
            <w:t>€ 297.854</w:t>
          </w:r>
        </w:p>
      </w:docPartBody>
    </w:docPart>
    <w:docPart>
      <w:docPartPr>
        <w:name w:val="32328DB8150E134D999911F94E3EBAC4"/>
        <w:category>
          <w:name w:val="General"/>
          <w:gallery w:val="placeholder"/>
        </w:category>
        <w:types>
          <w:type w:val="bbPlcHdr"/>
        </w:types>
        <w:behaviors>
          <w:behavior w:val="content"/>
        </w:behaviors>
        <w:guid w:val="{CA8FA750-4E82-EB40-AE1F-CDC6F8284648}"/>
      </w:docPartPr>
      <w:docPartBody>
        <w:p w:rsidR="00520FF7" w:rsidRDefault="00DD4EFB" w:rsidP="00DD4EFB">
          <w:pPr>
            <w:pStyle w:val="32328DB8150E134D999911F94E3EBAC41"/>
          </w:pPr>
          <w:r w:rsidRPr="0095453A">
            <w:rPr>
              <w:lang w:bidi="nl-NL"/>
            </w:rPr>
            <w:t>Kosten inkomstenbelasting</w:t>
          </w:r>
        </w:p>
      </w:docPartBody>
    </w:docPart>
    <w:docPart>
      <w:docPartPr>
        <w:name w:val="5F2D7F1E14096344B3417E239FDDD19E"/>
        <w:category>
          <w:name w:val="General"/>
          <w:gallery w:val="placeholder"/>
        </w:category>
        <w:types>
          <w:type w:val="bbPlcHdr"/>
        </w:types>
        <w:behaviors>
          <w:behavior w:val="content"/>
        </w:behaviors>
        <w:guid w:val="{A4F4F5CB-81C6-CB4D-8C89-3062B89B19DD}"/>
      </w:docPartPr>
      <w:docPartBody>
        <w:p w:rsidR="00520FF7" w:rsidRDefault="00DD4EFB" w:rsidP="00DD4EFB">
          <w:pPr>
            <w:pStyle w:val="5F2D7F1E14096344B3417E239FDDD19E1"/>
          </w:pPr>
          <w:r w:rsidRPr="0095453A">
            <w:rPr>
              <w:lang w:bidi="nl-NL"/>
            </w:rPr>
            <w:t>€ 3.723</w:t>
          </w:r>
        </w:p>
      </w:docPartBody>
    </w:docPart>
    <w:docPart>
      <w:docPartPr>
        <w:name w:val="1A6491CAD264DA47926F71EE1532679B"/>
        <w:category>
          <w:name w:val="General"/>
          <w:gallery w:val="placeholder"/>
        </w:category>
        <w:types>
          <w:type w:val="bbPlcHdr"/>
        </w:types>
        <w:behaviors>
          <w:behavior w:val="content"/>
        </w:behaviors>
        <w:guid w:val="{8B653559-8A17-274C-80D8-0C505F6A2B19}"/>
      </w:docPartPr>
      <w:docPartBody>
        <w:p w:rsidR="00520FF7" w:rsidRDefault="00DD4EFB" w:rsidP="00DD4EFB">
          <w:pPr>
            <w:pStyle w:val="1A6491CAD264DA47926F71EE1532679B1"/>
          </w:pPr>
          <w:r w:rsidRPr="0095453A">
            <w:rPr>
              <w:lang w:bidi="nl-NL"/>
            </w:rPr>
            <w:t>€ 3.723</w:t>
          </w:r>
        </w:p>
      </w:docPartBody>
    </w:docPart>
    <w:docPart>
      <w:docPartPr>
        <w:name w:val="A751125E5F58154FBFEEE1E4DAAF6655"/>
        <w:category>
          <w:name w:val="General"/>
          <w:gallery w:val="placeholder"/>
        </w:category>
        <w:types>
          <w:type w:val="bbPlcHdr"/>
        </w:types>
        <w:behaviors>
          <w:behavior w:val="content"/>
        </w:behaviors>
        <w:guid w:val="{60FE1B4D-9C62-664F-9D1C-B5A529BA2D7E}"/>
      </w:docPartPr>
      <w:docPartBody>
        <w:p w:rsidR="00520FF7" w:rsidRDefault="00DD4EFB" w:rsidP="00DD4EFB">
          <w:pPr>
            <w:pStyle w:val="A751125E5F58154FBFEEE1E4DAAF66551"/>
          </w:pPr>
          <w:r w:rsidRPr="0095453A">
            <w:rPr>
              <w:lang w:bidi="nl-NL"/>
            </w:rPr>
            <w:t>€ 3.723</w:t>
          </w:r>
        </w:p>
      </w:docPartBody>
    </w:docPart>
    <w:docPart>
      <w:docPartPr>
        <w:name w:val="AF9B2858A92A1E478687188D8E9AE476"/>
        <w:category>
          <w:name w:val="General"/>
          <w:gallery w:val="placeholder"/>
        </w:category>
        <w:types>
          <w:type w:val="bbPlcHdr"/>
        </w:types>
        <w:behaviors>
          <w:behavior w:val="content"/>
        </w:behaviors>
        <w:guid w:val="{7F71134C-2984-3648-BEAF-46B5B76704E3}"/>
      </w:docPartPr>
      <w:docPartBody>
        <w:p w:rsidR="00520FF7" w:rsidRDefault="00DD4EFB" w:rsidP="00DD4EFB">
          <w:pPr>
            <w:pStyle w:val="AF9B2858A92A1E478687188D8E9AE4761"/>
          </w:pPr>
          <w:r w:rsidRPr="0095453A">
            <w:rPr>
              <w:lang w:bidi="nl-NL"/>
            </w:rPr>
            <w:t>€ 3.723</w:t>
          </w:r>
        </w:p>
      </w:docPartBody>
    </w:docPart>
    <w:docPart>
      <w:docPartPr>
        <w:name w:val="6C5F3B84FEA99A45BA259F27DA151599"/>
        <w:category>
          <w:name w:val="General"/>
          <w:gallery w:val="placeholder"/>
        </w:category>
        <w:types>
          <w:type w:val="bbPlcHdr"/>
        </w:types>
        <w:behaviors>
          <w:behavior w:val="content"/>
        </w:behaviors>
        <w:guid w:val="{E25C4D1F-5FEF-AD45-ABCC-9DEE73A7F5F1}"/>
      </w:docPartPr>
      <w:docPartBody>
        <w:p w:rsidR="00520FF7" w:rsidRDefault="00DD4EFB" w:rsidP="00DD4EFB">
          <w:pPr>
            <w:pStyle w:val="6C5F3B84FEA99A45BA259F27DA1515991"/>
          </w:pPr>
          <w:r w:rsidRPr="0095453A">
            <w:rPr>
              <w:lang w:bidi="nl-NL"/>
            </w:rPr>
            <w:t>€ 3.723</w:t>
          </w:r>
        </w:p>
      </w:docPartBody>
    </w:docPart>
    <w:docPart>
      <w:docPartPr>
        <w:name w:val="9B8774BFBFD7B547A2B6FB6542318723"/>
        <w:category>
          <w:name w:val="General"/>
          <w:gallery w:val="placeholder"/>
        </w:category>
        <w:types>
          <w:type w:val="bbPlcHdr"/>
        </w:types>
        <w:behaviors>
          <w:behavior w:val="content"/>
        </w:behaviors>
        <w:guid w:val="{CFF97AC8-7F44-9F40-B4BD-34F77D0B4E69}"/>
      </w:docPartPr>
      <w:docPartBody>
        <w:p w:rsidR="00520FF7" w:rsidRDefault="00DD4EFB" w:rsidP="00DD4EFB">
          <w:pPr>
            <w:pStyle w:val="9B8774BFBFD7B547A2B6FB65423187231"/>
          </w:pPr>
          <w:r w:rsidRPr="0095453A">
            <w:rPr>
              <w:lang w:bidi="nl-NL"/>
            </w:rPr>
            <w:t>€ 3.723</w:t>
          </w:r>
        </w:p>
      </w:docPartBody>
    </w:docPart>
    <w:docPart>
      <w:docPartPr>
        <w:name w:val="B4BE2E49AC57B947A098BEAEF5FA97DA"/>
        <w:category>
          <w:name w:val="General"/>
          <w:gallery w:val="placeholder"/>
        </w:category>
        <w:types>
          <w:type w:val="bbPlcHdr"/>
        </w:types>
        <w:behaviors>
          <w:behavior w:val="content"/>
        </w:behaviors>
        <w:guid w:val="{8D16A43C-A66C-E441-AFE1-F0932156F1A8}"/>
      </w:docPartPr>
      <w:docPartBody>
        <w:p w:rsidR="00520FF7" w:rsidRDefault="00DD4EFB" w:rsidP="00DD4EFB">
          <w:pPr>
            <w:pStyle w:val="B4BE2E49AC57B947A098BEAEF5FA97DA1"/>
          </w:pPr>
          <w:r w:rsidRPr="0095453A">
            <w:rPr>
              <w:lang w:bidi="nl-NL"/>
            </w:rPr>
            <w:t>€ 3.723</w:t>
          </w:r>
        </w:p>
      </w:docPartBody>
    </w:docPart>
    <w:docPart>
      <w:docPartPr>
        <w:name w:val="5AF307B59C7112418B1AFA7437A0DAEE"/>
        <w:category>
          <w:name w:val="General"/>
          <w:gallery w:val="placeholder"/>
        </w:category>
        <w:types>
          <w:type w:val="bbPlcHdr"/>
        </w:types>
        <w:behaviors>
          <w:behavior w:val="content"/>
        </w:behaviors>
        <w:guid w:val="{11679FF5-6837-404A-A60B-F9AD959C3076}"/>
      </w:docPartPr>
      <w:docPartBody>
        <w:p w:rsidR="00520FF7" w:rsidRDefault="00DD4EFB" w:rsidP="00DD4EFB">
          <w:pPr>
            <w:pStyle w:val="5AF307B59C7112418B1AFA7437A0DAEE1"/>
          </w:pPr>
          <w:r w:rsidRPr="0095453A">
            <w:rPr>
              <w:lang w:bidi="nl-NL"/>
            </w:rPr>
            <w:t>€ 3.723</w:t>
          </w:r>
        </w:p>
      </w:docPartBody>
    </w:docPart>
    <w:docPart>
      <w:docPartPr>
        <w:name w:val="0089D5CD9F4F7743BDBF745F5408434E"/>
        <w:category>
          <w:name w:val="General"/>
          <w:gallery w:val="placeholder"/>
        </w:category>
        <w:types>
          <w:type w:val="bbPlcHdr"/>
        </w:types>
        <w:behaviors>
          <w:behavior w:val="content"/>
        </w:behaviors>
        <w:guid w:val="{4895A1AD-2B7D-8F46-A457-E1B1E42E93CF}"/>
      </w:docPartPr>
      <w:docPartBody>
        <w:p w:rsidR="00520FF7" w:rsidRDefault="00DD4EFB" w:rsidP="00DD4EFB">
          <w:pPr>
            <w:pStyle w:val="0089D5CD9F4F7743BDBF745F5408434E1"/>
          </w:pPr>
          <w:r w:rsidRPr="0095453A">
            <w:rPr>
              <w:lang w:bidi="nl-NL"/>
            </w:rPr>
            <w:t>€ 3.723</w:t>
          </w:r>
        </w:p>
      </w:docPartBody>
    </w:docPart>
    <w:docPart>
      <w:docPartPr>
        <w:name w:val="D3294F0F2153B2499487926115C00980"/>
        <w:category>
          <w:name w:val="General"/>
          <w:gallery w:val="placeholder"/>
        </w:category>
        <w:types>
          <w:type w:val="bbPlcHdr"/>
        </w:types>
        <w:behaviors>
          <w:behavior w:val="content"/>
        </w:behaviors>
        <w:guid w:val="{389190B5-BB10-3C43-8D72-B03DB92767BA}"/>
      </w:docPartPr>
      <w:docPartBody>
        <w:p w:rsidR="00520FF7" w:rsidRDefault="00DD4EFB" w:rsidP="00DD4EFB">
          <w:pPr>
            <w:pStyle w:val="D3294F0F2153B2499487926115C009801"/>
          </w:pPr>
          <w:r w:rsidRPr="0095453A">
            <w:rPr>
              <w:lang w:bidi="nl-NL"/>
            </w:rPr>
            <w:t>€ 3.723</w:t>
          </w:r>
        </w:p>
      </w:docPartBody>
    </w:docPart>
    <w:docPart>
      <w:docPartPr>
        <w:name w:val="C6D66B2E9D4C9D40BEC428422391C0B3"/>
        <w:category>
          <w:name w:val="General"/>
          <w:gallery w:val="placeholder"/>
        </w:category>
        <w:types>
          <w:type w:val="bbPlcHdr"/>
        </w:types>
        <w:behaviors>
          <w:behavior w:val="content"/>
        </w:behaviors>
        <w:guid w:val="{16017BB7-3FDA-DD46-AEFB-1ED0214F874F}"/>
      </w:docPartPr>
      <w:docPartBody>
        <w:p w:rsidR="00520FF7" w:rsidRDefault="00DD4EFB" w:rsidP="00DD4EFB">
          <w:pPr>
            <w:pStyle w:val="C6D66B2E9D4C9D40BEC428422391C0B31"/>
          </w:pPr>
          <w:r w:rsidRPr="0095453A">
            <w:rPr>
              <w:lang w:bidi="nl-NL"/>
            </w:rPr>
            <w:t>€ 3.723</w:t>
          </w:r>
        </w:p>
      </w:docPartBody>
    </w:docPart>
    <w:docPart>
      <w:docPartPr>
        <w:name w:val="91C1CEAEF212A7409DEC08E8EE87B0D2"/>
        <w:category>
          <w:name w:val="General"/>
          <w:gallery w:val="placeholder"/>
        </w:category>
        <w:types>
          <w:type w:val="bbPlcHdr"/>
        </w:types>
        <w:behaviors>
          <w:behavior w:val="content"/>
        </w:behaviors>
        <w:guid w:val="{84F3E974-7977-7E44-A241-1FA88667C26B}"/>
      </w:docPartPr>
      <w:docPartBody>
        <w:p w:rsidR="00520FF7" w:rsidRDefault="00DD4EFB" w:rsidP="00DD4EFB">
          <w:pPr>
            <w:pStyle w:val="91C1CEAEF212A7409DEC08E8EE87B0D21"/>
          </w:pPr>
          <w:r w:rsidRPr="0095453A">
            <w:rPr>
              <w:lang w:bidi="nl-NL"/>
            </w:rPr>
            <w:t>€ 3.723</w:t>
          </w:r>
        </w:p>
      </w:docPartBody>
    </w:docPart>
    <w:docPart>
      <w:docPartPr>
        <w:name w:val="B1BD45F7419FCE41A4E34588231F1BFA"/>
        <w:category>
          <w:name w:val="General"/>
          <w:gallery w:val="placeholder"/>
        </w:category>
        <w:types>
          <w:type w:val="bbPlcHdr"/>
        </w:types>
        <w:behaviors>
          <w:behavior w:val="content"/>
        </w:behaviors>
        <w:guid w:val="{F228D5A5-5C05-9C4A-A906-7281B73E89AD}"/>
      </w:docPartPr>
      <w:docPartBody>
        <w:p w:rsidR="00520FF7" w:rsidRDefault="00DD4EFB" w:rsidP="00DD4EFB">
          <w:pPr>
            <w:pStyle w:val="B1BD45F7419FCE41A4E34588231F1BFA1"/>
          </w:pPr>
          <w:r w:rsidRPr="0095453A">
            <w:rPr>
              <w:lang w:bidi="nl-NL"/>
            </w:rPr>
            <w:t>€ 44.678</w:t>
          </w:r>
        </w:p>
      </w:docPartBody>
    </w:docPart>
    <w:docPart>
      <w:docPartPr>
        <w:name w:val="DDC2F91FB3E5AE4DB3584680E2EF33A4"/>
        <w:category>
          <w:name w:val="General"/>
          <w:gallery w:val="placeholder"/>
        </w:category>
        <w:types>
          <w:type w:val="bbPlcHdr"/>
        </w:types>
        <w:behaviors>
          <w:behavior w:val="content"/>
        </w:behaviors>
        <w:guid w:val="{01DA1562-D05C-C745-8198-3E94A35B334B}"/>
      </w:docPartPr>
      <w:docPartBody>
        <w:p w:rsidR="00520FF7" w:rsidRDefault="00DD4EFB" w:rsidP="00DD4EFB">
          <w:pPr>
            <w:pStyle w:val="DDC2F91FB3E5AE4DB3584680E2EF33A41"/>
          </w:pPr>
          <w:r w:rsidRPr="0095453A">
            <w:rPr>
              <w:lang w:bidi="nl-NL"/>
            </w:rPr>
            <w:t>NETTO INKOMSTEN</w:t>
          </w:r>
        </w:p>
      </w:docPartBody>
    </w:docPart>
    <w:docPart>
      <w:docPartPr>
        <w:name w:val="32AAE2DB5FB2F24883195240F8793323"/>
        <w:category>
          <w:name w:val="General"/>
          <w:gallery w:val="placeholder"/>
        </w:category>
        <w:types>
          <w:type w:val="bbPlcHdr"/>
        </w:types>
        <w:behaviors>
          <w:behavior w:val="content"/>
        </w:behaviors>
        <w:guid w:val="{3B2A19F5-3872-EC44-BC96-77CAD2B0C11D}"/>
      </w:docPartPr>
      <w:docPartBody>
        <w:p w:rsidR="00520FF7" w:rsidRDefault="00DD4EFB" w:rsidP="00DD4EFB">
          <w:pPr>
            <w:pStyle w:val="32AAE2DB5FB2F24883195240F87933231"/>
          </w:pPr>
          <w:r w:rsidRPr="0095453A">
            <w:rPr>
              <w:lang w:bidi="nl-NL"/>
            </w:rPr>
            <w:t>€ 21.098</w:t>
          </w:r>
        </w:p>
      </w:docPartBody>
    </w:docPart>
    <w:docPart>
      <w:docPartPr>
        <w:name w:val="31F073E381F61A4DBB29CBDBFAB25B2C"/>
        <w:category>
          <w:name w:val="General"/>
          <w:gallery w:val="placeholder"/>
        </w:category>
        <w:types>
          <w:type w:val="bbPlcHdr"/>
        </w:types>
        <w:behaviors>
          <w:behavior w:val="content"/>
        </w:behaviors>
        <w:guid w:val="{A95623FE-567F-0542-BD9D-EC69799DB768}"/>
      </w:docPartPr>
      <w:docPartBody>
        <w:p w:rsidR="00520FF7" w:rsidRDefault="00DD4EFB" w:rsidP="00DD4EFB">
          <w:pPr>
            <w:pStyle w:val="31F073E381F61A4DBB29CBDBFAB25B2C1"/>
          </w:pPr>
          <w:r w:rsidRPr="0095453A">
            <w:rPr>
              <w:lang w:bidi="nl-NL"/>
            </w:rPr>
            <w:t>€ 21.098</w:t>
          </w:r>
        </w:p>
      </w:docPartBody>
    </w:docPart>
    <w:docPart>
      <w:docPartPr>
        <w:name w:val="162C3B3F56688F458B8A3973F2EBF32F"/>
        <w:category>
          <w:name w:val="General"/>
          <w:gallery w:val="placeholder"/>
        </w:category>
        <w:types>
          <w:type w:val="bbPlcHdr"/>
        </w:types>
        <w:behaviors>
          <w:behavior w:val="content"/>
        </w:behaviors>
        <w:guid w:val="{A38A9166-FD03-B24D-A4E9-044EF1CD6D4F}"/>
      </w:docPartPr>
      <w:docPartBody>
        <w:p w:rsidR="00520FF7" w:rsidRDefault="00DD4EFB" w:rsidP="00DD4EFB">
          <w:pPr>
            <w:pStyle w:val="162C3B3F56688F458B8A3973F2EBF32F1"/>
          </w:pPr>
          <w:r w:rsidRPr="0095453A">
            <w:rPr>
              <w:lang w:bidi="nl-NL"/>
            </w:rPr>
            <w:t>€ 21.098</w:t>
          </w:r>
        </w:p>
      </w:docPartBody>
    </w:docPart>
    <w:docPart>
      <w:docPartPr>
        <w:name w:val="1B07C89EB1676548890F6C3C5EFE63C8"/>
        <w:category>
          <w:name w:val="General"/>
          <w:gallery w:val="placeholder"/>
        </w:category>
        <w:types>
          <w:type w:val="bbPlcHdr"/>
        </w:types>
        <w:behaviors>
          <w:behavior w:val="content"/>
        </w:behaviors>
        <w:guid w:val="{7652EDD6-A7B4-974A-A151-2579DD02DB1D}"/>
      </w:docPartPr>
      <w:docPartBody>
        <w:p w:rsidR="00520FF7" w:rsidRDefault="00DD4EFB" w:rsidP="00DD4EFB">
          <w:pPr>
            <w:pStyle w:val="1B07C89EB1676548890F6C3C5EFE63C81"/>
          </w:pPr>
          <w:r w:rsidRPr="0095453A">
            <w:rPr>
              <w:lang w:bidi="nl-NL"/>
            </w:rPr>
            <w:t>€ 21.098</w:t>
          </w:r>
        </w:p>
      </w:docPartBody>
    </w:docPart>
    <w:docPart>
      <w:docPartPr>
        <w:name w:val="038D4293CF73424C97AEC2CF97C2213D"/>
        <w:category>
          <w:name w:val="General"/>
          <w:gallery w:val="placeholder"/>
        </w:category>
        <w:types>
          <w:type w:val="bbPlcHdr"/>
        </w:types>
        <w:behaviors>
          <w:behavior w:val="content"/>
        </w:behaviors>
        <w:guid w:val="{4B73AB6F-587A-5844-80B7-05A6030188E2}"/>
      </w:docPartPr>
      <w:docPartBody>
        <w:p w:rsidR="00520FF7" w:rsidRDefault="00DD4EFB" w:rsidP="00DD4EFB">
          <w:pPr>
            <w:pStyle w:val="038D4293CF73424C97AEC2CF97C2213D1"/>
          </w:pPr>
          <w:r w:rsidRPr="0095453A">
            <w:rPr>
              <w:lang w:bidi="nl-NL"/>
            </w:rPr>
            <w:t>€ 21.098</w:t>
          </w:r>
        </w:p>
      </w:docPartBody>
    </w:docPart>
    <w:docPart>
      <w:docPartPr>
        <w:name w:val="07396A8E2DBAD94CAF66B168DDA5EC34"/>
        <w:category>
          <w:name w:val="General"/>
          <w:gallery w:val="placeholder"/>
        </w:category>
        <w:types>
          <w:type w:val="bbPlcHdr"/>
        </w:types>
        <w:behaviors>
          <w:behavior w:val="content"/>
        </w:behaviors>
        <w:guid w:val="{33BD16D8-A6B8-BF4E-A8DA-1BB7C2EE7899}"/>
      </w:docPartPr>
      <w:docPartBody>
        <w:p w:rsidR="00520FF7" w:rsidRDefault="00DD4EFB" w:rsidP="00DD4EFB">
          <w:pPr>
            <w:pStyle w:val="07396A8E2DBAD94CAF66B168DDA5EC341"/>
          </w:pPr>
          <w:r w:rsidRPr="0095453A">
            <w:rPr>
              <w:lang w:bidi="nl-NL"/>
            </w:rPr>
            <w:t>€ 21.098</w:t>
          </w:r>
        </w:p>
      </w:docPartBody>
    </w:docPart>
    <w:docPart>
      <w:docPartPr>
        <w:name w:val="6054E78A58CF9D49A2FA22B56AAA9EC2"/>
        <w:category>
          <w:name w:val="General"/>
          <w:gallery w:val="placeholder"/>
        </w:category>
        <w:types>
          <w:type w:val="bbPlcHdr"/>
        </w:types>
        <w:behaviors>
          <w:behavior w:val="content"/>
        </w:behaviors>
        <w:guid w:val="{F44FD553-677E-9947-817F-641B15967971}"/>
      </w:docPartPr>
      <w:docPartBody>
        <w:p w:rsidR="00520FF7" w:rsidRDefault="00DD4EFB" w:rsidP="00DD4EFB">
          <w:pPr>
            <w:pStyle w:val="6054E78A58CF9D49A2FA22B56AAA9EC21"/>
          </w:pPr>
          <w:r w:rsidRPr="0095453A">
            <w:rPr>
              <w:lang w:bidi="nl-NL"/>
            </w:rPr>
            <w:t>€ 21.098</w:t>
          </w:r>
        </w:p>
      </w:docPartBody>
    </w:docPart>
    <w:docPart>
      <w:docPartPr>
        <w:name w:val="89C521DE042FD34AABA64E54E413402D"/>
        <w:category>
          <w:name w:val="General"/>
          <w:gallery w:val="placeholder"/>
        </w:category>
        <w:types>
          <w:type w:val="bbPlcHdr"/>
        </w:types>
        <w:behaviors>
          <w:behavior w:val="content"/>
        </w:behaviors>
        <w:guid w:val="{161BAA87-FD12-B44C-A234-D795F4C91DA1}"/>
      </w:docPartPr>
      <w:docPartBody>
        <w:p w:rsidR="00520FF7" w:rsidRDefault="00DD4EFB" w:rsidP="00DD4EFB">
          <w:pPr>
            <w:pStyle w:val="89C521DE042FD34AABA64E54E413402D1"/>
          </w:pPr>
          <w:r w:rsidRPr="0095453A">
            <w:rPr>
              <w:lang w:bidi="nl-NL"/>
            </w:rPr>
            <w:t>€ 21.098</w:t>
          </w:r>
        </w:p>
      </w:docPartBody>
    </w:docPart>
    <w:docPart>
      <w:docPartPr>
        <w:name w:val="DD3B695C1861DD479AE5AC61931496EA"/>
        <w:category>
          <w:name w:val="General"/>
          <w:gallery w:val="placeholder"/>
        </w:category>
        <w:types>
          <w:type w:val="bbPlcHdr"/>
        </w:types>
        <w:behaviors>
          <w:behavior w:val="content"/>
        </w:behaviors>
        <w:guid w:val="{E7350058-6CFD-0040-83ED-2544EE7A300D}"/>
      </w:docPartPr>
      <w:docPartBody>
        <w:p w:rsidR="00520FF7" w:rsidRDefault="00DD4EFB" w:rsidP="00DD4EFB">
          <w:pPr>
            <w:pStyle w:val="DD3B695C1861DD479AE5AC61931496EA1"/>
          </w:pPr>
          <w:r w:rsidRPr="0095453A">
            <w:rPr>
              <w:lang w:bidi="nl-NL"/>
            </w:rPr>
            <w:t>€ 21.098</w:t>
          </w:r>
        </w:p>
      </w:docPartBody>
    </w:docPart>
    <w:docPart>
      <w:docPartPr>
        <w:name w:val="C209E01AAC6207429929483B6AACE6BF"/>
        <w:category>
          <w:name w:val="General"/>
          <w:gallery w:val="placeholder"/>
        </w:category>
        <w:types>
          <w:type w:val="bbPlcHdr"/>
        </w:types>
        <w:behaviors>
          <w:behavior w:val="content"/>
        </w:behaviors>
        <w:guid w:val="{26D20B08-E4F9-0548-B1D3-3452DA748C09}"/>
      </w:docPartPr>
      <w:docPartBody>
        <w:p w:rsidR="00520FF7" w:rsidRDefault="00DD4EFB" w:rsidP="00DD4EFB">
          <w:pPr>
            <w:pStyle w:val="C209E01AAC6207429929483B6AACE6BF1"/>
          </w:pPr>
          <w:r w:rsidRPr="0095453A">
            <w:rPr>
              <w:lang w:bidi="nl-NL"/>
            </w:rPr>
            <w:t>€ 21.098</w:t>
          </w:r>
        </w:p>
      </w:docPartBody>
    </w:docPart>
    <w:docPart>
      <w:docPartPr>
        <w:name w:val="FFB2B085B7296E41A447073818002C16"/>
        <w:category>
          <w:name w:val="General"/>
          <w:gallery w:val="placeholder"/>
        </w:category>
        <w:types>
          <w:type w:val="bbPlcHdr"/>
        </w:types>
        <w:behaviors>
          <w:behavior w:val="content"/>
        </w:behaviors>
        <w:guid w:val="{46AE25C4-6A7E-3D4B-A122-BBFAA69F62CA}"/>
      </w:docPartPr>
      <w:docPartBody>
        <w:p w:rsidR="00520FF7" w:rsidRDefault="00DD4EFB" w:rsidP="00DD4EFB">
          <w:pPr>
            <w:pStyle w:val="FFB2B085B7296E41A447073818002C161"/>
          </w:pPr>
          <w:r w:rsidRPr="0095453A">
            <w:rPr>
              <w:lang w:bidi="nl-NL"/>
            </w:rPr>
            <w:t>€ 21.098</w:t>
          </w:r>
        </w:p>
      </w:docPartBody>
    </w:docPart>
    <w:docPart>
      <w:docPartPr>
        <w:name w:val="95F56D5D16F3A943B3393E534B452149"/>
        <w:category>
          <w:name w:val="General"/>
          <w:gallery w:val="placeholder"/>
        </w:category>
        <w:types>
          <w:type w:val="bbPlcHdr"/>
        </w:types>
        <w:behaviors>
          <w:behavior w:val="content"/>
        </w:behaviors>
        <w:guid w:val="{C8C417E7-D6A8-D049-82E3-43D9033F35CD}"/>
      </w:docPartPr>
      <w:docPartBody>
        <w:p w:rsidR="00520FF7" w:rsidRDefault="00DD4EFB" w:rsidP="00DD4EFB">
          <w:pPr>
            <w:pStyle w:val="95F56D5D16F3A943B3393E534B4521491"/>
          </w:pPr>
          <w:r w:rsidRPr="0095453A">
            <w:rPr>
              <w:lang w:bidi="nl-NL"/>
            </w:rPr>
            <w:t>€ 21.098</w:t>
          </w:r>
        </w:p>
      </w:docPartBody>
    </w:docPart>
    <w:docPart>
      <w:docPartPr>
        <w:name w:val="4559EB9408784A4089A7DC9510BCEA7B"/>
        <w:category>
          <w:name w:val="General"/>
          <w:gallery w:val="placeholder"/>
        </w:category>
        <w:types>
          <w:type w:val="bbPlcHdr"/>
        </w:types>
        <w:behaviors>
          <w:behavior w:val="content"/>
        </w:behaviors>
        <w:guid w:val="{C36CB57A-1F15-0F41-8A3F-E398C4B75339}"/>
      </w:docPartPr>
      <w:docPartBody>
        <w:p w:rsidR="00520FF7" w:rsidRDefault="00DD4EFB" w:rsidP="00DD4EFB">
          <w:pPr>
            <w:pStyle w:val="4559EB9408784A4089A7DC9510BCEA7B1"/>
          </w:pPr>
          <w:r w:rsidRPr="0095453A">
            <w:rPr>
              <w:lang w:bidi="nl-NL"/>
            </w:rPr>
            <w:t>€ 253.176</w:t>
          </w:r>
        </w:p>
      </w:docPartBody>
    </w:docPart>
    <w:docPart>
      <w:docPartPr>
        <w:name w:val="B61416EB472C3B42800EDF6602EA8BE2"/>
        <w:category>
          <w:name w:val="General"/>
          <w:gallery w:val="placeholder"/>
        </w:category>
        <w:types>
          <w:type w:val="bbPlcHdr"/>
        </w:types>
        <w:behaviors>
          <w:behavior w:val="content"/>
        </w:behaviors>
        <w:guid w:val="{163DDF95-E197-5D47-86BA-AE76EFDA238A}"/>
      </w:docPartPr>
      <w:docPartBody>
        <w:p w:rsidR="00520FF7" w:rsidRDefault="00DD4EFB" w:rsidP="00DD4EFB">
          <w:pPr>
            <w:pStyle w:val="B61416EB472C3B42800EDF6602EA8BE21"/>
          </w:pPr>
          <w:r w:rsidRPr="0095453A">
            <w:rPr>
              <w:lang w:bidi="nl-NL"/>
            </w:rPr>
            <w:t>BIJLAGE</w:t>
          </w:r>
        </w:p>
      </w:docPartBody>
    </w:docPart>
    <w:docPart>
      <w:docPartPr>
        <w:name w:val="DB7BC35BD995D449949CE719A9E5B1BC"/>
        <w:category>
          <w:name w:val="General"/>
          <w:gallery w:val="placeholder"/>
        </w:category>
        <w:types>
          <w:type w:val="bbPlcHdr"/>
        </w:types>
        <w:behaviors>
          <w:behavior w:val="content"/>
        </w:behaviors>
        <w:guid w:val="{36D185DA-AC01-5F49-886B-29247A842BC9}"/>
      </w:docPartPr>
      <w:docPartBody>
        <w:p w:rsidR="00520FF7" w:rsidRDefault="00DD4EFB" w:rsidP="00DD4EFB">
          <w:pPr>
            <w:pStyle w:val="DB7BC35BD995D449949CE719A9E5B1BC1"/>
          </w:pPr>
          <w:r w:rsidRPr="0095453A">
            <w:rPr>
              <w:lang w:bidi="nl-NL"/>
            </w:rPr>
            <w:t>OPSTARTKOSTEN - MEDISCHE PRAKTIJK</w:t>
          </w:r>
        </w:p>
      </w:docPartBody>
    </w:docPart>
    <w:docPart>
      <w:docPartPr>
        <w:name w:val="E508DF83023346409C7FEEA69E9B9B06"/>
        <w:category>
          <w:name w:val="General"/>
          <w:gallery w:val="placeholder"/>
        </w:category>
        <w:types>
          <w:type w:val="bbPlcHdr"/>
        </w:types>
        <w:behaviors>
          <w:behavior w:val="content"/>
        </w:behaviors>
        <w:guid w:val="{85BC3D4F-F060-A64E-A001-F253501AFF6F}"/>
      </w:docPartPr>
      <w:docPartBody>
        <w:p w:rsidR="00520FF7" w:rsidRDefault="00DD4EFB" w:rsidP="00DD4EFB">
          <w:pPr>
            <w:pStyle w:val="E508DF83023346409C7FEEA69E9B9B061"/>
          </w:pPr>
          <w:r w:rsidRPr="0095453A">
            <w:rPr>
              <w:lang w:bidi="nl-NL"/>
            </w:rPr>
            <w:t>KOSTEN ARTIKELEN</w:t>
          </w:r>
        </w:p>
      </w:docPartBody>
    </w:docPart>
    <w:docPart>
      <w:docPartPr>
        <w:name w:val="F87477A220BCCB489E8B7EA040D0EB7E"/>
        <w:category>
          <w:name w:val="General"/>
          <w:gallery w:val="placeholder"/>
        </w:category>
        <w:types>
          <w:type w:val="bbPlcHdr"/>
        </w:types>
        <w:behaviors>
          <w:behavior w:val="content"/>
        </w:behaviors>
        <w:guid w:val="{DDDB39A3-6188-B34E-B6CA-1CB0E7A38267}"/>
      </w:docPartPr>
      <w:docPartBody>
        <w:p w:rsidR="00520FF7" w:rsidRDefault="00DD4EFB" w:rsidP="00DD4EFB">
          <w:pPr>
            <w:pStyle w:val="F87477A220BCCB489E8B7EA040D0EB7E1"/>
          </w:pPr>
          <w:r w:rsidRPr="0095453A">
            <w:rPr>
              <w:lang w:bidi="nl-NL"/>
            </w:rPr>
            <w:t>VERVALDATUM</w:t>
          </w:r>
        </w:p>
      </w:docPartBody>
    </w:docPart>
    <w:docPart>
      <w:docPartPr>
        <w:name w:val="03A12AA59602F544A6CCD39185DA3FB9"/>
        <w:category>
          <w:name w:val="General"/>
          <w:gallery w:val="placeholder"/>
        </w:category>
        <w:types>
          <w:type w:val="bbPlcHdr"/>
        </w:types>
        <w:behaviors>
          <w:behavior w:val="content"/>
        </w:behaviors>
        <w:guid w:val="{F7571347-936E-7A44-BD11-9171ECF7452A}"/>
      </w:docPartPr>
      <w:docPartBody>
        <w:p w:rsidR="00520FF7" w:rsidRDefault="00DD4EFB" w:rsidP="00DD4EFB">
          <w:pPr>
            <w:pStyle w:val="03A12AA59602F544A6CCD39185DA3FB91"/>
          </w:pPr>
          <w:r w:rsidRPr="0095453A">
            <w:rPr>
              <w:lang w:bidi="nl-NL"/>
            </w:rPr>
            <w:t>BUDGET</w:t>
          </w:r>
        </w:p>
      </w:docPartBody>
    </w:docPart>
    <w:docPart>
      <w:docPartPr>
        <w:name w:val="29596419EF67CF42B66ABA2A708407E4"/>
        <w:category>
          <w:name w:val="General"/>
          <w:gallery w:val="placeholder"/>
        </w:category>
        <w:types>
          <w:type w:val="bbPlcHdr"/>
        </w:types>
        <w:behaviors>
          <w:behavior w:val="content"/>
        </w:behaviors>
        <w:guid w:val="{AEEEF01B-1D7A-8842-86E0-602294D87594}"/>
      </w:docPartPr>
      <w:docPartBody>
        <w:p w:rsidR="00520FF7" w:rsidRDefault="00DD4EFB" w:rsidP="00DD4EFB">
          <w:pPr>
            <w:pStyle w:val="29596419EF67CF42B66ABA2A708407E41"/>
          </w:pPr>
          <w:r w:rsidRPr="0095453A">
            <w:rPr>
              <w:lang w:bidi="nl-NL"/>
            </w:rPr>
            <w:t>WERKELIJK</w:t>
          </w:r>
        </w:p>
      </w:docPartBody>
    </w:docPart>
    <w:docPart>
      <w:docPartPr>
        <w:name w:val="19E5EDB64271EA4D803DEF59F8E59F52"/>
        <w:category>
          <w:name w:val="General"/>
          <w:gallery w:val="placeholder"/>
        </w:category>
        <w:types>
          <w:type w:val="bbPlcHdr"/>
        </w:types>
        <w:behaviors>
          <w:behavior w:val="content"/>
        </w:behaviors>
        <w:guid w:val="{9523CF65-3658-1641-A0B6-553FD19F1D0C}"/>
      </w:docPartPr>
      <w:docPartBody>
        <w:p w:rsidR="00520FF7" w:rsidRDefault="00DD4EFB" w:rsidP="00DD4EFB">
          <w:pPr>
            <w:pStyle w:val="19E5EDB64271EA4D803DEF59F8E59F521"/>
          </w:pPr>
          <w:r w:rsidRPr="0095453A">
            <w:rPr>
              <w:lang w:bidi="nl-NL"/>
            </w:rPr>
            <w:t>ONDER/ONDER</w:t>
          </w:r>
        </w:p>
      </w:docPartBody>
    </w:docPart>
    <w:docPart>
      <w:docPartPr>
        <w:name w:val="1EFAA1981EBFE3468C4BEE52BAD70C6A"/>
        <w:category>
          <w:name w:val="General"/>
          <w:gallery w:val="placeholder"/>
        </w:category>
        <w:types>
          <w:type w:val="bbPlcHdr"/>
        </w:types>
        <w:behaviors>
          <w:behavior w:val="content"/>
        </w:behaviors>
        <w:guid w:val="{B3E3A489-E1EC-7B42-8D27-87214A890333}"/>
      </w:docPartPr>
      <w:docPartBody>
        <w:p w:rsidR="00520FF7" w:rsidRDefault="00DD4EFB" w:rsidP="00DD4EFB">
          <w:pPr>
            <w:pStyle w:val="1EFAA1981EBFE3468C4BEE52BAD70C6A6"/>
          </w:pPr>
          <w:r w:rsidRPr="0095453A">
            <w:rPr>
              <w:lang w:bidi="nl-NL"/>
            </w:rPr>
            <w:t>ADMINISTRATIEF/ALGEMEEN</w:t>
          </w:r>
        </w:p>
      </w:docPartBody>
    </w:docPart>
    <w:docPart>
      <w:docPartPr>
        <w:name w:val="22DE6CB4B2324547BEB31C210512E488"/>
        <w:category>
          <w:name w:val="General"/>
          <w:gallery w:val="placeholder"/>
        </w:category>
        <w:types>
          <w:type w:val="bbPlcHdr"/>
        </w:types>
        <w:behaviors>
          <w:behavior w:val="content"/>
        </w:behaviors>
        <w:guid w:val="{193FF4D8-6B2E-9748-A562-0F1B1C99B21D}"/>
      </w:docPartPr>
      <w:docPartBody>
        <w:p w:rsidR="00520FF7" w:rsidRDefault="00DD4EFB" w:rsidP="00DD4EFB">
          <w:pPr>
            <w:pStyle w:val="22DE6CB4B2324547BEB31C210512E4881"/>
          </w:pPr>
          <w:r w:rsidRPr="0095453A">
            <w:rPr>
              <w:lang w:bidi="nl-NL"/>
            </w:rPr>
            <w:t>Licenties/registratie</w:t>
          </w:r>
        </w:p>
      </w:docPartBody>
    </w:docPart>
    <w:docPart>
      <w:docPartPr>
        <w:name w:val="738934FD85335141BAF493F7D8089F55"/>
        <w:category>
          <w:name w:val="General"/>
          <w:gallery w:val="placeholder"/>
        </w:category>
        <w:types>
          <w:type w:val="bbPlcHdr"/>
        </w:types>
        <w:behaviors>
          <w:behavior w:val="content"/>
        </w:behaviors>
        <w:guid w:val="{C61B73CC-1A9C-1D40-9609-3B39E9B5379B}"/>
      </w:docPartPr>
      <w:docPartBody>
        <w:p w:rsidR="00520FF7" w:rsidRDefault="00DD4EFB" w:rsidP="00DD4EFB">
          <w:pPr>
            <w:pStyle w:val="738934FD85335141BAF493F7D8089F551"/>
          </w:pPr>
          <w:r w:rsidRPr="0095453A">
            <w:rPr>
              <w:lang w:bidi="nl-NL"/>
            </w:rPr>
            <w:t>Vergunningen</w:t>
          </w:r>
        </w:p>
      </w:docPartBody>
    </w:docPart>
    <w:docPart>
      <w:docPartPr>
        <w:name w:val="2AE20F07A42A414FA73F5E4BB1A9632A"/>
        <w:category>
          <w:name w:val="General"/>
          <w:gallery w:val="placeholder"/>
        </w:category>
        <w:types>
          <w:type w:val="bbPlcHdr"/>
        </w:types>
        <w:behaviors>
          <w:behavior w:val="content"/>
        </w:behaviors>
        <w:guid w:val="{0BE89174-A13A-7547-9A76-6E521B98347F}"/>
      </w:docPartPr>
      <w:docPartBody>
        <w:p w:rsidR="00520FF7" w:rsidRDefault="00DD4EFB" w:rsidP="00DD4EFB">
          <w:pPr>
            <w:pStyle w:val="2AE20F07A42A414FA73F5E4BB1A9632A1"/>
          </w:pPr>
          <w:r w:rsidRPr="0095453A">
            <w:rPr>
              <w:lang w:bidi="nl-NL"/>
            </w:rPr>
            <w:t>Verzekering</w:t>
          </w:r>
        </w:p>
      </w:docPartBody>
    </w:docPart>
    <w:docPart>
      <w:docPartPr>
        <w:name w:val="A8C2997D8CF77149BF81266D710E0CCA"/>
        <w:category>
          <w:name w:val="General"/>
          <w:gallery w:val="placeholder"/>
        </w:category>
        <w:types>
          <w:type w:val="bbPlcHdr"/>
        </w:types>
        <w:behaviors>
          <w:behavior w:val="content"/>
        </w:behaviors>
        <w:guid w:val="{476A51D6-AB28-424C-AD30-3A8D966099AA}"/>
      </w:docPartPr>
      <w:docPartBody>
        <w:p w:rsidR="00520FF7" w:rsidRDefault="00DD4EFB" w:rsidP="00DD4EFB">
          <w:pPr>
            <w:pStyle w:val="A8C2997D8CF77149BF81266D710E0CCA1"/>
          </w:pPr>
          <w:r w:rsidRPr="0095453A">
            <w:rPr>
              <w:lang w:bidi="nl-NL"/>
            </w:rPr>
            <w:t>Juridisch</w:t>
          </w:r>
        </w:p>
      </w:docPartBody>
    </w:docPart>
    <w:docPart>
      <w:docPartPr>
        <w:name w:val="DD9A230144EE724FA7B97C3BACA47FD0"/>
        <w:category>
          <w:name w:val="General"/>
          <w:gallery w:val="placeholder"/>
        </w:category>
        <w:types>
          <w:type w:val="bbPlcHdr"/>
        </w:types>
        <w:behaviors>
          <w:behavior w:val="content"/>
        </w:behaviors>
        <w:guid w:val="{DA98F166-EF7B-584E-A00C-19FFC12B6257}"/>
      </w:docPartPr>
      <w:docPartBody>
        <w:p w:rsidR="00520FF7" w:rsidRDefault="00DD4EFB" w:rsidP="00DD4EFB">
          <w:pPr>
            <w:pStyle w:val="DD9A230144EE724FA7B97C3BACA47FD01"/>
          </w:pPr>
          <w:r w:rsidRPr="0095453A">
            <w:rPr>
              <w:lang w:bidi="nl-NL"/>
            </w:rPr>
            <w:t>Business-adviseur</w:t>
          </w:r>
        </w:p>
      </w:docPartBody>
    </w:docPart>
    <w:docPart>
      <w:docPartPr>
        <w:name w:val="1AF2994170E70546B7D274AE10CA0DD4"/>
        <w:category>
          <w:name w:val="General"/>
          <w:gallery w:val="placeholder"/>
        </w:category>
        <w:types>
          <w:type w:val="bbPlcHdr"/>
        </w:types>
        <w:behaviors>
          <w:behavior w:val="content"/>
        </w:behaviors>
        <w:guid w:val="{8BAD1E9D-22F8-3B46-AD73-D7017C6959CE}"/>
      </w:docPartPr>
      <w:docPartBody>
        <w:p w:rsidR="00520FF7" w:rsidRDefault="00DD4EFB" w:rsidP="00DD4EFB">
          <w:pPr>
            <w:pStyle w:val="1AF2994170E70546B7D274AE10CA0DD41"/>
          </w:pPr>
          <w:r w:rsidRPr="0095453A">
            <w:rPr>
              <w:lang w:bidi="nl-NL"/>
            </w:rPr>
            <w:t>Training</w:t>
          </w:r>
        </w:p>
      </w:docPartBody>
    </w:docPart>
    <w:docPart>
      <w:docPartPr>
        <w:name w:val="EC069C22B2D7274FACBA36DFC30630D5"/>
        <w:category>
          <w:name w:val="General"/>
          <w:gallery w:val="placeholder"/>
        </w:category>
        <w:types>
          <w:type w:val="bbPlcHdr"/>
        </w:types>
        <w:behaviors>
          <w:behavior w:val="content"/>
        </w:behaviors>
        <w:guid w:val="{469D66A6-36D1-BB40-96AD-FE1B7D89E019}"/>
      </w:docPartPr>
      <w:docPartBody>
        <w:p w:rsidR="00520FF7" w:rsidRDefault="00DD4EFB" w:rsidP="00DD4EFB">
          <w:pPr>
            <w:pStyle w:val="EC069C22B2D7274FACBA36DFC30630D51"/>
          </w:pPr>
          <w:r w:rsidRPr="0095453A">
            <w:rPr>
              <w:lang w:bidi="nl-NL"/>
            </w:rPr>
            <w:t>Software (algemeen)</w:t>
          </w:r>
        </w:p>
      </w:docPartBody>
    </w:docPart>
    <w:docPart>
      <w:docPartPr>
        <w:name w:val="281A1DEAD563374E858D2F838F57A5FB"/>
        <w:category>
          <w:name w:val="General"/>
          <w:gallery w:val="placeholder"/>
        </w:category>
        <w:types>
          <w:type w:val="bbPlcHdr"/>
        </w:types>
        <w:behaviors>
          <w:behavior w:val="content"/>
        </w:behaviors>
        <w:guid w:val="{38E2BE8B-2FFF-8B40-AB94-6BF60AF5E467}"/>
      </w:docPartPr>
      <w:docPartBody>
        <w:p w:rsidR="00520FF7" w:rsidRDefault="00DD4EFB" w:rsidP="00DD4EFB">
          <w:pPr>
            <w:pStyle w:val="281A1DEAD563374E858D2F838F57A5FB1"/>
          </w:pPr>
          <w:r w:rsidRPr="0095453A">
            <w:rPr>
              <w:lang w:bidi="nl-NL"/>
            </w:rPr>
            <w:t>Diversen</w:t>
          </w:r>
        </w:p>
      </w:docPartBody>
    </w:docPart>
    <w:docPart>
      <w:docPartPr>
        <w:name w:val="A5BC10487644C34EBBB439DF116F002F"/>
        <w:category>
          <w:name w:val="General"/>
          <w:gallery w:val="placeholder"/>
        </w:category>
        <w:types>
          <w:type w:val="bbPlcHdr"/>
        </w:types>
        <w:behaviors>
          <w:behavior w:val="content"/>
        </w:behaviors>
        <w:guid w:val="{287500ED-8781-7046-9716-2B2999209BF6}"/>
      </w:docPartPr>
      <w:docPartBody>
        <w:p w:rsidR="00520FF7" w:rsidRDefault="00DD4EFB" w:rsidP="00DD4EFB">
          <w:pPr>
            <w:pStyle w:val="A5BC10487644C34EBBB439DF116F002F6"/>
          </w:pPr>
          <w:r w:rsidRPr="0095453A">
            <w:rPr>
              <w:lang w:bidi="nl-NL"/>
            </w:rPr>
            <w:t>LOCATIE/KANTOOR</w:t>
          </w:r>
        </w:p>
      </w:docPartBody>
    </w:docPart>
    <w:docPart>
      <w:docPartPr>
        <w:name w:val="CD127FAB31C8184296934BC23325EFC8"/>
        <w:category>
          <w:name w:val="General"/>
          <w:gallery w:val="placeholder"/>
        </w:category>
        <w:types>
          <w:type w:val="bbPlcHdr"/>
        </w:types>
        <w:behaviors>
          <w:behavior w:val="content"/>
        </w:behaviors>
        <w:guid w:val="{8BD35397-EEE8-7D41-A759-B3E19995FCC8}"/>
      </w:docPartPr>
      <w:docPartBody>
        <w:p w:rsidR="00520FF7" w:rsidRDefault="00DD4EFB" w:rsidP="00DD4EFB">
          <w:pPr>
            <w:pStyle w:val="CD127FAB31C8184296934BC23325EFC81"/>
          </w:pPr>
          <w:r w:rsidRPr="0095453A">
            <w:rPr>
              <w:lang w:bidi="nl-NL"/>
            </w:rPr>
            <w:t>Huur ruimte/lease</w:t>
          </w:r>
        </w:p>
      </w:docPartBody>
    </w:docPart>
    <w:docPart>
      <w:docPartPr>
        <w:name w:val="390EC431D05FAB419DF89F867CAEFC0C"/>
        <w:category>
          <w:name w:val="General"/>
          <w:gallery w:val="placeholder"/>
        </w:category>
        <w:types>
          <w:type w:val="bbPlcHdr"/>
        </w:types>
        <w:behaviors>
          <w:behavior w:val="content"/>
        </w:behaviors>
        <w:guid w:val="{26008A0C-D0B3-A645-B8FD-C31109A6CA34}"/>
      </w:docPartPr>
      <w:docPartBody>
        <w:p w:rsidR="00520FF7" w:rsidRDefault="00DD4EFB" w:rsidP="00DD4EFB">
          <w:pPr>
            <w:pStyle w:val="390EC431D05FAB419DF89F867CAEFC0C1"/>
          </w:pPr>
          <w:r w:rsidRPr="0095453A">
            <w:rPr>
              <w:lang w:bidi="nl-NL"/>
            </w:rPr>
            <w:t>Kosten van nutsvoorzieningen</w:t>
          </w:r>
        </w:p>
      </w:docPartBody>
    </w:docPart>
    <w:docPart>
      <w:docPartPr>
        <w:name w:val="C0C1D93B04A71C4BB8BD5E4966D4161D"/>
        <w:category>
          <w:name w:val="General"/>
          <w:gallery w:val="placeholder"/>
        </w:category>
        <w:types>
          <w:type w:val="bbPlcHdr"/>
        </w:types>
        <w:behaviors>
          <w:behavior w:val="content"/>
        </w:behaviors>
        <w:guid w:val="{7AC8B17C-87B3-624A-83C7-7E8F7CA8288F}"/>
      </w:docPartPr>
      <w:docPartBody>
        <w:p w:rsidR="00520FF7" w:rsidRDefault="00DD4EFB" w:rsidP="00DD4EFB">
          <w:pPr>
            <w:pStyle w:val="C0C1D93B04A71C4BB8BD5E4966D4161D1"/>
          </w:pPr>
          <w:r w:rsidRPr="0095453A">
            <w:rPr>
              <w:lang w:bidi="nl-NL"/>
            </w:rPr>
            <w:t>Telefoon instellen en jaarlijkse kosten</w:t>
          </w:r>
        </w:p>
      </w:docPartBody>
    </w:docPart>
    <w:docPart>
      <w:docPartPr>
        <w:name w:val="AB3D1D6E042B1D47B57FE11F64DD91A2"/>
        <w:category>
          <w:name w:val="General"/>
          <w:gallery w:val="placeholder"/>
        </w:category>
        <w:types>
          <w:type w:val="bbPlcHdr"/>
        </w:types>
        <w:behaviors>
          <w:behavior w:val="content"/>
        </w:behaviors>
        <w:guid w:val="{FDEC8653-6897-3347-B1E6-B35C906BC10C}"/>
      </w:docPartPr>
      <w:docPartBody>
        <w:p w:rsidR="00520FF7" w:rsidRDefault="00DD4EFB" w:rsidP="00DD4EFB">
          <w:pPr>
            <w:pStyle w:val="AB3D1D6E042B1D47B57FE11F64DD91A21"/>
          </w:pPr>
          <w:r w:rsidRPr="0095453A">
            <w:rPr>
              <w:lang w:bidi="nl-NL"/>
            </w:rPr>
            <w:t>Meubilair</w:t>
          </w:r>
        </w:p>
      </w:docPartBody>
    </w:docPart>
    <w:docPart>
      <w:docPartPr>
        <w:name w:val="FE4E62D65D07CF46BD9A6236D4706A04"/>
        <w:category>
          <w:name w:val="General"/>
          <w:gallery w:val="placeholder"/>
        </w:category>
        <w:types>
          <w:type w:val="bbPlcHdr"/>
        </w:types>
        <w:behaviors>
          <w:behavior w:val="content"/>
        </w:behaviors>
        <w:guid w:val="{0BE77EB1-C1EC-5B4D-951E-4FF25A0628F7}"/>
      </w:docPartPr>
      <w:docPartBody>
        <w:p w:rsidR="00520FF7" w:rsidRDefault="00DD4EFB" w:rsidP="00DD4EFB">
          <w:pPr>
            <w:pStyle w:val="FE4E62D65D07CF46BD9A6236D4706A041"/>
          </w:pPr>
          <w:r w:rsidRPr="0095453A">
            <w:rPr>
              <w:lang w:bidi="nl-NL"/>
            </w:rPr>
            <w:t>Medische apparatuur</w:t>
          </w:r>
        </w:p>
      </w:docPartBody>
    </w:docPart>
    <w:docPart>
      <w:docPartPr>
        <w:name w:val="B5E52134E1BA2747895756D0316F28BF"/>
        <w:category>
          <w:name w:val="General"/>
          <w:gallery w:val="placeholder"/>
        </w:category>
        <w:types>
          <w:type w:val="bbPlcHdr"/>
        </w:types>
        <w:behaviors>
          <w:behavior w:val="content"/>
        </w:behaviors>
        <w:guid w:val="{A921766D-BFC1-B545-AEFE-2B49AFD3EB7A}"/>
      </w:docPartPr>
      <w:docPartBody>
        <w:p w:rsidR="00520FF7" w:rsidRDefault="00DD4EFB" w:rsidP="00DD4EFB">
          <w:pPr>
            <w:pStyle w:val="B5E52134E1BA2747895756D0316F28BF1"/>
          </w:pPr>
          <w:r w:rsidRPr="0095453A">
            <w:rPr>
              <w:lang w:bidi="nl-NL"/>
            </w:rPr>
            <w:t>Hardware</w:t>
          </w:r>
        </w:p>
      </w:docPartBody>
    </w:docPart>
    <w:docPart>
      <w:docPartPr>
        <w:name w:val="F57FE4955B93B04A892413BCC11A3466"/>
        <w:category>
          <w:name w:val="General"/>
          <w:gallery w:val="placeholder"/>
        </w:category>
        <w:types>
          <w:type w:val="bbPlcHdr"/>
        </w:types>
        <w:behaviors>
          <w:behavior w:val="content"/>
        </w:behaviors>
        <w:guid w:val="{DF1AC6FE-F114-6D47-B336-18E0E540DE2F}"/>
      </w:docPartPr>
      <w:docPartBody>
        <w:p w:rsidR="00520FF7" w:rsidRDefault="00DD4EFB" w:rsidP="00DD4EFB">
          <w:pPr>
            <w:pStyle w:val="F57FE4955B93B04A892413BCC11A34661"/>
          </w:pPr>
          <w:r w:rsidRPr="0095453A">
            <w:rPr>
              <w:lang w:bidi="nl-NL"/>
            </w:rPr>
            <w:t>Software (CRM, Imaging, enz.)</w:t>
          </w:r>
        </w:p>
      </w:docPartBody>
    </w:docPart>
    <w:docPart>
      <w:docPartPr>
        <w:name w:val="014529B102A7B246954CBBAE42B5A40E"/>
        <w:category>
          <w:name w:val="General"/>
          <w:gallery w:val="placeholder"/>
        </w:category>
        <w:types>
          <w:type w:val="bbPlcHdr"/>
        </w:types>
        <w:behaviors>
          <w:behavior w:val="content"/>
        </w:behaviors>
        <w:guid w:val="{DDD5D4D7-A647-4E4F-831D-A8D62887727E}"/>
      </w:docPartPr>
      <w:docPartBody>
        <w:p w:rsidR="00520FF7" w:rsidRDefault="00DD4EFB" w:rsidP="00DD4EFB">
          <w:pPr>
            <w:pStyle w:val="014529B102A7B246954CBBAE42B5A40E1"/>
          </w:pPr>
          <w:r w:rsidRPr="0095453A">
            <w:rPr>
              <w:lang w:bidi="nl-NL"/>
            </w:rPr>
            <w:t>Installatiekosten</w:t>
          </w:r>
        </w:p>
      </w:docPartBody>
    </w:docPart>
    <w:docPart>
      <w:docPartPr>
        <w:name w:val="AC940A264AA01A41B463DB9D7631805E"/>
        <w:category>
          <w:name w:val="General"/>
          <w:gallery w:val="placeholder"/>
        </w:category>
        <w:types>
          <w:type w:val="bbPlcHdr"/>
        </w:types>
        <w:behaviors>
          <w:behavior w:val="content"/>
        </w:behaviors>
        <w:guid w:val="{69321D73-7481-B34D-A821-B25D6BEDE544}"/>
      </w:docPartPr>
      <w:docPartBody>
        <w:p w:rsidR="00520FF7" w:rsidRDefault="00DD4EFB" w:rsidP="00DD4EFB">
          <w:pPr>
            <w:pStyle w:val="AC940A264AA01A41B463DB9D7631805E1"/>
          </w:pPr>
          <w:r w:rsidRPr="0095453A">
            <w:rPr>
              <w:lang w:bidi="nl-NL"/>
            </w:rPr>
            <w:t>Beginvoorraad (geneesmiddelen)</w:t>
          </w:r>
        </w:p>
      </w:docPartBody>
    </w:docPart>
    <w:docPart>
      <w:docPartPr>
        <w:name w:val="3B0E7AE25F673548B3BBE359D4F052BF"/>
        <w:category>
          <w:name w:val="General"/>
          <w:gallery w:val="placeholder"/>
        </w:category>
        <w:types>
          <w:type w:val="bbPlcHdr"/>
        </w:types>
        <w:behaviors>
          <w:behavior w:val="content"/>
        </w:behaviors>
        <w:guid w:val="{7349F9CA-7401-594F-AD31-E3B98AFAEABF}"/>
      </w:docPartPr>
      <w:docPartBody>
        <w:p w:rsidR="00520FF7" w:rsidRDefault="00DD4EFB" w:rsidP="00DD4EFB">
          <w:pPr>
            <w:pStyle w:val="3B0E7AE25F673548B3BBE359D4F052BF1"/>
          </w:pPr>
          <w:r w:rsidRPr="0095453A">
            <w:rPr>
              <w:lang w:bidi="nl-NL"/>
            </w:rPr>
            <w:t>Verpleegbenodigdheden (handschoenen, enz.)</w:t>
          </w:r>
        </w:p>
      </w:docPartBody>
    </w:docPart>
    <w:docPart>
      <w:docPartPr>
        <w:name w:val="1789B56100EAA84D9C3C37B860789FD4"/>
        <w:category>
          <w:name w:val="General"/>
          <w:gallery w:val="placeholder"/>
        </w:category>
        <w:types>
          <w:type w:val="bbPlcHdr"/>
        </w:types>
        <w:behaviors>
          <w:behavior w:val="content"/>
        </w:behaviors>
        <w:guid w:val="{04E3ABB3-A727-124E-9DF3-C60AA10C362D}"/>
      </w:docPartPr>
      <w:docPartBody>
        <w:p w:rsidR="00520FF7" w:rsidRDefault="00DD4EFB" w:rsidP="00DD4EFB">
          <w:pPr>
            <w:pStyle w:val="1789B56100EAA84D9C3C37B860789FD41"/>
          </w:pPr>
          <w:r w:rsidRPr="0095453A">
            <w:rPr>
              <w:lang w:bidi="nl-NL"/>
            </w:rPr>
            <w:t>Diversen</w:t>
          </w:r>
        </w:p>
      </w:docPartBody>
    </w:docPart>
    <w:docPart>
      <w:docPartPr>
        <w:name w:val="C4EC12E75761CF4D900ED258673973A0"/>
        <w:category>
          <w:name w:val="General"/>
          <w:gallery w:val="placeholder"/>
        </w:category>
        <w:types>
          <w:type w:val="bbPlcHdr"/>
        </w:types>
        <w:behaviors>
          <w:behavior w:val="content"/>
        </w:behaviors>
        <w:guid w:val="{11F68E13-CAB7-2A46-BBC7-837D203E8237}"/>
      </w:docPartPr>
      <w:docPartBody>
        <w:p w:rsidR="00520FF7" w:rsidRDefault="00DD4EFB" w:rsidP="00DD4EFB">
          <w:pPr>
            <w:pStyle w:val="C4EC12E75761CF4D900ED258673973A06"/>
          </w:pPr>
          <w:r w:rsidRPr="0095453A">
            <w:rPr>
              <w:lang w:bidi="nl-NL"/>
            </w:rPr>
            <w:t>MARKETING</w:t>
          </w:r>
        </w:p>
      </w:docPartBody>
    </w:docPart>
    <w:docPart>
      <w:docPartPr>
        <w:name w:val="9C88BC257F28A54E85C040400F578AD9"/>
        <w:category>
          <w:name w:val="General"/>
          <w:gallery w:val="placeholder"/>
        </w:category>
        <w:types>
          <w:type w:val="bbPlcHdr"/>
        </w:types>
        <w:behaviors>
          <w:behavior w:val="content"/>
        </w:behaviors>
        <w:guid w:val="{87416E79-1A10-E440-A0FB-1545D31A464C}"/>
      </w:docPartPr>
      <w:docPartBody>
        <w:p w:rsidR="00520FF7" w:rsidRDefault="00DD4EFB" w:rsidP="00DD4EFB">
          <w:pPr>
            <w:pStyle w:val="9C88BC257F28A54E85C040400F578AD91"/>
          </w:pPr>
          <w:r w:rsidRPr="0095453A">
            <w:rPr>
              <w:lang w:bidi="nl-NL"/>
            </w:rPr>
            <w:t>Logo, huisstijl, website</w:t>
          </w:r>
        </w:p>
      </w:docPartBody>
    </w:docPart>
    <w:docPart>
      <w:docPartPr>
        <w:name w:val="8C78F59A9A1D5842840BCAA4B71AC513"/>
        <w:category>
          <w:name w:val="General"/>
          <w:gallery w:val="placeholder"/>
        </w:category>
        <w:types>
          <w:type w:val="bbPlcHdr"/>
        </w:types>
        <w:behaviors>
          <w:behavior w:val="content"/>
        </w:behaviors>
        <w:guid w:val="{6D966425-14E3-9C40-9FC7-CAE51C8C1D4F}"/>
      </w:docPartPr>
      <w:docPartBody>
        <w:p w:rsidR="00520FF7" w:rsidRDefault="00DD4EFB" w:rsidP="00DD4EFB">
          <w:pPr>
            <w:pStyle w:val="8C78F59A9A1D5842840BCAA4B71AC5131"/>
          </w:pPr>
          <w:r w:rsidRPr="0095453A">
            <w:rPr>
              <w:lang w:bidi="nl-NL"/>
            </w:rPr>
            <w:t>Reclame/aanbiedingskosten</w:t>
          </w:r>
        </w:p>
      </w:docPartBody>
    </w:docPart>
    <w:docPart>
      <w:docPartPr>
        <w:name w:val="9182342B80C7A64688805ACDF921D67A"/>
        <w:category>
          <w:name w:val="General"/>
          <w:gallery w:val="placeholder"/>
        </w:category>
        <w:types>
          <w:type w:val="bbPlcHdr"/>
        </w:types>
        <w:behaviors>
          <w:behavior w:val="content"/>
        </w:behaviors>
        <w:guid w:val="{49B903E4-5248-0147-98DF-13E5A883AF91}"/>
      </w:docPartPr>
      <w:docPartBody>
        <w:p w:rsidR="00520FF7" w:rsidRDefault="00DD4EFB" w:rsidP="00DD4EFB">
          <w:pPr>
            <w:pStyle w:val="9182342B80C7A64688805ACDF921D67A1"/>
          </w:pPr>
          <w:r w:rsidRPr="0095453A">
            <w:rPr>
              <w:lang w:bidi="nl-NL"/>
            </w:rPr>
            <w:t>Gedrukt marketingmateriaal</w:t>
          </w:r>
        </w:p>
      </w:docPartBody>
    </w:docPart>
    <w:docPart>
      <w:docPartPr>
        <w:name w:val="D0F3087D263B2B4D882254D3CF1724E3"/>
        <w:category>
          <w:name w:val="General"/>
          <w:gallery w:val="placeholder"/>
        </w:category>
        <w:types>
          <w:type w:val="bbPlcHdr"/>
        </w:types>
        <w:behaviors>
          <w:behavior w:val="content"/>
        </w:behaviors>
        <w:guid w:val="{E17A3740-8054-6442-ABBC-29B714BB58C9}"/>
      </w:docPartPr>
      <w:docPartBody>
        <w:p w:rsidR="00520FF7" w:rsidRDefault="00DD4EFB" w:rsidP="00DD4EFB">
          <w:pPr>
            <w:pStyle w:val="D0F3087D263B2B4D882254D3CF1724E31"/>
          </w:pPr>
          <w:r w:rsidRPr="0095453A">
            <w:rPr>
              <w:lang w:bidi="nl-NL"/>
            </w:rPr>
            <w:t>Internet/webmarketing</w:t>
          </w:r>
        </w:p>
      </w:docPartBody>
    </w:docPart>
    <w:docPart>
      <w:docPartPr>
        <w:name w:val="C87E5EC6B9F4094BA0429152A82F08C8"/>
        <w:category>
          <w:name w:val="General"/>
          <w:gallery w:val="placeholder"/>
        </w:category>
        <w:types>
          <w:type w:val="bbPlcHdr"/>
        </w:types>
        <w:behaviors>
          <w:behavior w:val="content"/>
        </w:behaviors>
        <w:guid w:val="{F80A254B-5B28-D847-B47C-A00C543F04E9}"/>
      </w:docPartPr>
      <w:docPartBody>
        <w:p w:rsidR="00520FF7" w:rsidRDefault="00DD4EFB" w:rsidP="00DD4EFB">
          <w:pPr>
            <w:pStyle w:val="C87E5EC6B9F4094BA0429152A82F08C81"/>
          </w:pPr>
          <w:r w:rsidRPr="0095453A">
            <w:rPr>
              <w:lang w:bidi="nl-NL"/>
            </w:rPr>
            <w:t>Beurzen</w:t>
          </w:r>
        </w:p>
      </w:docPartBody>
    </w:docPart>
    <w:docPart>
      <w:docPartPr>
        <w:name w:val="6C698EAF505D9F46BFFA432658DE54BF"/>
        <w:category>
          <w:name w:val="General"/>
          <w:gallery w:val="placeholder"/>
        </w:category>
        <w:types>
          <w:type w:val="bbPlcHdr"/>
        </w:types>
        <w:behaviors>
          <w:behavior w:val="content"/>
        </w:behaviors>
        <w:guid w:val="{D68B1655-983C-9E41-92B8-106967B5C70D}"/>
      </w:docPartPr>
      <w:docPartBody>
        <w:p w:rsidR="00520FF7" w:rsidRDefault="00DD4EFB" w:rsidP="00DD4EFB">
          <w:pPr>
            <w:pStyle w:val="6C698EAF505D9F46BFFA432658DE54BF1"/>
          </w:pPr>
          <w:r w:rsidRPr="0095453A">
            <w:rPr>
              <w:lang w:bidi="nl-NL"/>
            </w:rPr>
            <w:t>Netwerkevenementen</w:t>
          </w:r>
        </w:p>
      </w:docPartBody>
    </w:docPart>
    <w:docPart>
      <w:docPartPr>
        <w:name w:val="24E3F827FD9A844DA0B0A22A7133DDE3"/>
        <w:category>
          <w:name w:val="General"/>
          <w:gallery w:val="placeholder"/>
        </w:category>
        <w:types>
          <w:type w:val="bbPlcHdr"/>
        </w:types>
        <w:behaviors>
          <w:behavior w:val="content"/>
        </w:behaviors>
        <w:guid w:val="{A393E338-7E43-0D4D-9D9A-24793655B32B}"/>
      </w:docPartPr>
      <w:docPartBody>
        <w:p w:rsidR="00520FF7" w:rsidRDefault="00DD4EFB" w:rsidP="00DD4EFB">
          <w:pPr>
            <w:pStyle w:val="24E3F827FD9A844DA0B0A22A7133DDE31"/>
          </w:pPr>
          <w:r w:rsidRPr="0095453A">
            <w:rPr>
              <w:lang w:bidi="nl-NL"/>
            </w:rPr>
            <w:t>Diversen</w:t>
          </w:r>
        </w:p>
      </w:docPartBody>
    </w:docPart>
    <w:docPart>
      <w:docPartPr>
        <w:name w:val="7D745F197AD79E419C3E7BBFF396F267"/>
        <w:category>
          <w:name w:val="General"/>
          <w:gallery w:val="placeholder"/>
        </w:category>
        <w:types>
          <w:type w:val="bbPlcHdr"/>
        </w:types>
        <w:behaviors>
          <w:behavior w:val="content"/>
        </w:behaviors>
        <w:guid w:val="{E82C88A0-925A-D740-B1C3-638E4D2839B7}"/>
      </w:docPartPr>
      <w:docPartBody>
        <w:p w:rsidR="00520FF7" w:rsidRDefault="00DD4EFB" w:rsidP="00DD4EFB">
          <w:pPr>
            <w:pStyle w:val="7D745F197AD79E419C3E7BBFF396F2676"/>
          </w:pPr>
          <w:r w:rsidRPr="0095453A">
            <w:rPr>
              <w:lang w:bidi="nl-NL"/>
            </w:rPr>
            <w:t>ARBEIDSKOSTEN</w:t>
          </w:r>
        </w:p>
      </w:docPartBody>
    </w:docPart>
    <w:docPart>
      <w:docPartPr>
        <w:name w:val="399820E1E78C6947A4A30EBE73532482"/>
        <w:category>
          <w:name w:val="General"/>
          <w:gallery w:val="placeholder"/>
        </w:category>
        <w:types>
          <w:type w:val="bbPlcHdr"/>
        </w:types>
        <w:behaviors>
          <w:behavior w:val="content"/>
        </w:behaviors>
        <w:guid w:val="{CA9D16C5-6514-9C44-A667-D73D8F0D3B69}"/>
      </w:docPartPr>
      <w:docPartBody>
        <w:p w:rsidR="00520FF7" w:rsidRDefault="00DD4EFB" w:rsidP="00DD4EFB">
          <w:pPr>
            <w:pStyle w:val="399820E1E78C6947A4A30EBE735324821"/>
          </w:pPr>
          <w:r w:rsidRPr="0095453A">
            <w:rPr>
              <w:lang w:bidi="nl-NL"/>
            </w:rPr>
            <w:t>Salarisadministratie</w:t>
          </w:r>
        </w:p>
      </w:docPartBody>
    </w:docPart>
    <w:docPart>
      <w:docPartPr>
        <w:name w:val="AFB8F832DCABCA4B9BEC52DBDE1F905D"/>
        <w:category>
          <w:name w:val="General"/>
          <w:gallery w:val="placeholder"/>
        </w:category>
        <w:types>
          <w:type w:val="bbPlcHdr"/>
        </w:types>
        <w:behaviors>
          <w:behavior w:val="content"/>
        </w:behaviors>
        <w:guid w:val="{0A6A2BF2-8129-914D-A5E9-42A25C90F173}"/>
      </w:docPartPr>
      <w:docPartBody>
        <w:p w:rsidR="00520FF7" w:rsidRDefault="00DD4EFB" w:rsidP="00DD4EFB">
          <w:pPr>
            <w:pStyle w:val="AFB8F832DCABCA4B9BEC52DBDE1F905D1"/>
          </w:pPr>
          <w:r w:rsidRPr="0095453A">
            <w:rPr>
              <w:lang w:bidi="nl-NL"/>
            </w:rPr>
            <w:t>Training</w:t>
          </w:r>
        </w:p>
      </w:docPartBody>
    </w:docPart>
    <w:docPart>
      <w:docPartPr>
        <w:name w:val="E407A0C09142B249A4D83A2FE233F638"/>
        <w:category>
          <w:name w:val="General"/>
          <w:gallery w:val="placeholder"/>
        </w:category>
        <w:types>
          <w:type w:val="bbPlcHdr"/>
        </w:types>
        <w:behaviors>
          <w:behavior w:val="content"/>
        </w:behaviors>
        <w:guid w:val="{B7EA67C4-CA96-314C-A748-E0487606D12C}"/>
      </w:docPartPr>
      <w:docPartBody>
        <w:p w:rsidR="00520FF7" w:rsidRDefault="00DD4EFB" w:rsidP="00DD4EFB">
          <w:pPr>
            <w:pStyle w:val="E407A0C09142B249A4D83A2FE233F6381"/>
          </w:pPr>
          <w:r w:rsidRPr="0095453A">
            <w:rPr>
              <w:lang w:bidi="nl-NL"/>
            </w:rPr>
            <w:t>Diversen</w:t>
          </w:r>
        </w:p>
      </w:docPartBody>
    </w:docPart>
    <w:docPart>
      <w:docPartPr>
        <w:name w:val="262CFA24CADD0A42AFE499F5BF3912E0"/>
        <w:category>
          <w:name w:val="General"/>
          <w:gallery w:val="placeholder"/>
        </w:category>
        <w:types>
          <w:type w:val="bbPlcHdr"/>
        </w:types>
        <w:behaviors>
          <w:behavior w:val="content"/>
        </w:behaviors>
        <w:guid w:val="{347A09D8-CC41-CD44-8D01-553F38C71C6E}"/>
      </w:docPartPr>
      <w:docPartBody>
        <w:p w:rsidR="00520FF7" w:rsidRDefault="00DD4EFB" w:rsidP="00DD4EFB">
          <w:pPr>
            <w:pStyle w:val="262CFA24CADD0A42AFE499F5BF3912E06"/>
          </w:pPr>
          <w:r w:rsidRPr="0095453A">
            <w:rPr>
              <w:lang w:bidi="nl-NL"/>
            </w:rPr>
            <w:t>OVERIG</w:t>
          </w:r>
        </w:p>
      </w:docPartBody>
    </w:docPart>
    <w:docPart>
      <w:docPartPr>
        <w:name w:val="F45A4653BB99E6489771C2C92E7D036D"/>
        <w:category>
          <w:name w:val="General"/>
          <w:gallery w:val="placeholder"/>
        </w:category>
        <w:types>
          <w:type w:val="bbPlcHdr"/>
        </w:types>
        <w:behaviors>
          <w:behavior w:val="content"/>
        </w:behaviors>
        <w:guid w:val="{19DB6F8A-F69B-4843-AB9E-5F2410FEF8D8}"/>
      </w:docPartPr>
      <w:docPartBody>
        <w:p w:rsidR="00520FF7" w:rsidRDefault="00DD4EFB" w:rsidP="00DD4EFB">
          <w:pPr>
            <w:pStyle w:val="F45A4653BB99E6489771C2C92E7D036D1"/>
          </w:pPr>
          <w:r w:rsidRPr="0095453A">
            <w:rPr>
              <w:lang w:bidi="nl-NL"/>
            </w:rPr>
            <w:t>Diversen (onvoorziene reserveringen/openingsfeest/enz.)</w:t>
          </w:r>
        </w:p>
      </w:docPartBody>
    </w:docPart>
    <w:docPart>
      <w:docPartPr>
        <w:name w:val="9F192C19ADEF5449AC7A3ACF3EC79159"/>
        <w:category>
          <w:name w:val="General"/>
          <w:gallery w:val="placeholder"/>
        </w:category>
        <w:types>
          <w:type w:val="bbPlcHdr"/>
        </w:types>
        <w:behaviors>
          <w:behavior w:val="content"/>
        </w:behaviors>
        <w:guid w:val="{28F1B074-CEA4-7B4F-B64C-D697F813BCC2}"/>
      </w:docPartPr>
      <w:docPartBody>
        <w:p w:rsidR="00520FF7" w:rsidRDefault="00DD4EFB" w:rsidP="00DD4EFB">
          <w:pPr>
            <w:pStyle w:val="9F192C19ADEF5449AC7A3ACF3EC791591"/>
          </w:pPr>
          <w:r w:rsidRPr="0095453A">
            <w:rPr>
              <w:lang w:bidi="nl-NL"/>
            </w:rPr>
            <w:t>GESCHAT STARTBUDGET</w:t>
          </w:r>
        </w:p>
      </w:docPartBody>
    </w:docPart>
    <w:docPart>
      <w:docPartPr>
        <w:name w:val="C7A770571D592B4AACD67CFF73C81759"/>
        <w:category>
          <w:name w:val="General"/>
          <w:gallery w:val="placeholder"/>
        </w:category>
        <w:types>
          <w:type w:val="bbPlcHdr"/>
        </w:types>
        <w:behaviors>
          <w:behavior w:val="content"/>
        </w:behaviors>
        <w:guid w:val="{4A2910AC-8046-6244-8776-077D1D0BEA04}"/>
      </w:docPartPr>
      <w:docPartBody>
        <w:p w:rsidR="00520FF7" w:rsidRDefault="00DD4EFB" w:rsidP="00DD4EFB">
          <w:pPr>
            <w:pStyle w:val="C7A770571D592B4AACD67CFF73C817591"/>
          </w:pPr>
          <w:r w:rsidRPr="0095453A">
            <w:rPr>
              <w:lang w:bidi="nl-NL"/>
            </w:rPr>
            <w:t>INSTRUCTIES OM AAN DE SLAG TE GAAN, MET GESCHATTE OPSTARTKOSTEN</w:t>
          </w:r>
        </w:p>
      </w:docPartBody>
    </w:docPart>
    <w:docPart>
      <w:docPartPr>
        <w:name w:val="2C799D9B6D2ECC48A4A3F18E8972A0A4"/>
        <w:category>
          <w:name w:val="General"/>
          <w:gallery w:val="placeholder"/>
        </w:category>
        <w:types>
          <w:type w:val="bbPlcHdr"/>
        </w:types>
        <w:behaviors>
          <w:behavior w:val="content"/>
        </w:behaviors>
        <w:guid w:val="{9A226BBF-7987-5240-A0D7-501A1FB6B4E2}"/>
      </w:docPartPr>
      <w:docPartBody>
        <w:p w:rsidR="00520FF7" w:rsidRDefault="00DD4EFB" w:rsidP="00DD4EFB">
          <w:pPr>
            <w:pStyle w:val="2C799D9B6D2ECC48A4A3F18E8972A0A41"/>
          </w:pPr>
          <w:r w:rsidRPr="0095453A">
            <w:rPr>
              <w:lang w:bidi="nl-NL"/>
            </w:rPr>
            <w:t>Het vaststellen van de opstartkosten van een bedrijf is van cruciaal belang, om te garanderen dat er voldoende geld beschikbaar is om bedrijfsactiviteiten te starten binnen de gebudgetteerde tijdsperiode en binnen het kostenbudget.  Opstartkosten vallen meestal in twee categorieën: uitgaven per maand en eenmalige uitgaven.  De maandelijkse kosten dekken uitgaven die maandelijks worden uitgegeven in de beginperiode en eenmalige kosten zijn uitgaven die eenmalig in de beginperiode worden gemaakt.</w:t>
          </w:r>
        </w:p>
      </w:docPartBody>
    </w:docPart>
    <w:docPart>
      <w:docPartPr>
        <w:name w:val="F5C0EBEC36AF914499156E2D90BF018D"/>
        <w:category>
          <w:name w:val="General"/>
          <w:gallery w:val="placeholder"/>
        </w:category>
        <w:types>
          <w:type w:val="bbPlcHdr"/>
        </w:types>
        <w:behaviors>
          <w:behavior w:val="content"/>
        </w:behaviors>
        <w:guid w:val="{CFB77CA2-33F3-454F-8768-3BCC1F4A03AA}"/>
      </w:docPartPr>
      <w:docPartBody>
        <w:p w:rsidR="00520FF7" w:rsidRDefault="00DD4EFB" w:rsidP="00DD4EFB">
          <w:pPr>
            <w:pStyle w:val="F5C0EBEC36AF914499156E2D90BF018D8"/>
          </w:pPr>
          <w:r w:rsidRPr="0095453A">
            <w:rPr>
              <w:rStyle w:val="Zwaar"/>
              <w:lang w:bidi="nl-NL"/>
            </w:rPr>
            <w:t>Stappen ter voorbereiding:</w:t>
          </w:r>
        </w:p>
      </w:docPartBody>
    </w:docPart>
    <w:docPart>
      <w:docPartPr>
        <w:name w:val="7C6EFDE553ADAE46B8F4655C48B2D27D"/>
        <w:category>
          <w:name w:val="General"/>
          <w:gallery w:val="placeholder"/>
        </w:category>
        <w:types>
          <w:type w:val="bbPlcHdr"/>
        </w:types>
        <w:behaviors>
          <w:behavior w:val="content"/>
        </w:behaviors>
        <w:guid w:val="{5A1ABB41-8416-D84B-B275-540C7950C3C4}"/>
      </w:docPartPr>
      <w:docPartBody>
        <w:p w:rsidR="00520FF7" w:rsidRDefault="00DD4EFB" w:rsidP="00DD4EFB">
          <w:pPr>
            <w:pStyle w:val="7C6EFDE553ADAE46B8F4655C48B2D27D8"/>
          </w:pPr>
          <w:r w:rsidRPr="0095453A">
            <w:rPr>
              <w:rStyle w:val="Zwaar"/>
              <w:lang w:bidi="nl-NL"/>
            </w:rPr>
            <w:t>Stap 1:</w:t>
          </w:r>
        </w:p>
      </w:docPartBody>
    </w:docPart>
    <w:docPart>
      <w:docPartPr>
        <w:name w:val="CDC044BC6F26A141BDE01CFBA2BA3935"/>
        <w:category>
          <w:name w:val="General"/>
          <w:gallery w:val="placeholder"/>
        </w:category>
        <w:types>
          <w:type w:val="bbPlcHdr"/>
        </w:types>
        <w:behaviors>
          <w:behavior w:val="content"/>
        </w:behaviors>
        <w:guid w:val="{A6708BEA-62F0-8644-9E1B-31EACDBC2484}"/>
      </w:docPartPr>
      <w:docPartBody>
        <w:p w:rsidR="00520FF7" w:rsidRDefault="00DD4EFB" w:rsidP="00DD4EFB">
          <w:pPr>
            <w:pStyle w:val="CDC044BC6F26A141BDE01CFBA2BA39351"/>
          </w:pPr>
          <w:r w:rsidRPr="0095453A">
            <w:rPr>
              <w:lang w:bidi="nl-NL"/>
            </w:rPr>
            <w:t>Voer de naam van uw bedrijf in en de datum waarop u deze schatting voorbereidt.</w:t>
          </w:r>
        </w:p>
      </w:docPartBody>
    </w:docPart>
    <w:docPart>
      <w:docPartPr>
        <w:name w:val="59B42CEAC6A50C4EA5B9E83A220A8E85"/>
        <w:category>
          <w:name w:val="General"/>
          <w:gallery w:val="placeholder"/>
        </w:category>
        <w:types>
          <w:type w:val="bbPlcHdr"/>
        </w:types>
        <w:behaviors>
          <w:behavior w:val="content"/>
        </w:behaviors>
        <w:guid w:val="{088ECF50-1953-7F4B-9123-C02277AAB669}"/>
      </w:docPartPr>
      <w:docPartBody>
        <w:p w:rsidR="00520FF7" w:rsidRDefault="00DD4EFB" w:rsidP="00DD4EFB">
          <w:pPr>
            <w:pStyle w:val="59B42CEAC6A50C4EA5B9E83A220A8E858"/>
          </w:pPr>
          <w:r w:rsidRPr="0095453A">
            <w:rPr>
              <w:rStyle w:val="Zwaar"/>
              <w:lang w:bidi="nl-NL"/>
            </w:rPr>
            <w:t>Stap 2:</w:t>
          </w:r>
        </w:p>
      </w:docPartBody>
    </w:docPart>
    <w:docPart>
      <w:docPartPr>
        <w:name w:val="E6FD1DE4F70FFB4CA6E736E7BA36F235"/>
        <w:category>
          <w:name w:val="General"/>
          <w:gallery w:val="placeholder"/>
        </w:category>
        <w:types>
          <w:type w:val="bbPlcHdr"/>
        </w:types>
        <w:behaviors>
          <w:behavior w:val="content"/>
        </w:behaviors>
        <w:guid w:val="{FAC4B256-5C2A-6244-8EE3-530B609C7DCD}"/>
      </w:docPartPr>
      <w:docPartBody>
        <w:p w:rsidR="00520FF7" w:rsidRDefault="00DD4EFB" w:rsidP="00DD4EFB">
          <w:pPr>
            <w:pStyle w:val="E6FD1DE4F70FFB4CA6E736E7BA36F2351"/>
          </w:pPr>
          <w:r w:rsidRPr="0095453A">
            <w:rPr>
              <w:lang w:bidi="nl-NL"/>
            </w:rPr>
            <w:t>Voer het aantal maanden en de maandelijkse kosten in voor elke terugkerende kostenpost. Voor eenmalige kosten kunt u de maandelijkse kosten overslaan.  Als er kostenitems zijn met zowel terugkerende als eenmalige bedragen, kunt u deze ook invoeren.  De totale uitgaven worden automatisch in de uiterst rechtse kolom berekend.</w:t>
          </w:r>
        </w:p>
      </w:docPartBody>
    </w:docPart>
    <w:docPart>
      <w:docPartPr>
        <w:name w:val="19CFBBE509A5BC4A9152859A9028A031"/>
        <w:category>
          <w:name w:val="General"/>
          <w:gallery w:val="placeholder"/>
        </w:category>
        <w:types>
          <w:type w:val="bbPlcHdr"/>
        </w:types>
        <w:behaviors>
          <w:behavior w:val="content"/>
        </w:behaviors>
        <w:guid w:val="{7214527B-62F2-2C43-A2C5-F3DE538EC0F2}"/>
      </w:docPartPr>
      <w:docPartBody>
        <w:p w:rsidR="00520FF7" w:rsidRDefault="00DD4EFB" w:rsidP="00DD4EFB">
          <w:pPr>
            <w:pStyle w:val="19CFBBE509A5BC4A9152859A9028A0318"/>
          </w:pPr>
          <w:r w:rsidRPr="0095453A">
            <w:rPr>
              <w:rStyle w:val="Zwaar"/>
              <w:lang w:bidi="nl-NL"/>
            </w:rPr>
            <w:t>Stap 3:</w:t>
          </w:r>
        </w:p>
      </w:docPartBody>
    </w:docPart>
    <w:docPart>
      <w:docPartPr>
        <w:name w:val="4BC9D2DEBA1889419BD3675521B8DDB1"/>
        <w:category>
          <w:name w:val="General"/>
          <w:gallery w:val="placeholder"/>
        </w:category>
        <w:types>
          <w:type w:val="bbPlcHdr"/>
        </w:types>
        <w:behaviors>
          <w:behavior w:val="content"/>
        </w:behaviors>
        <w:guid w:val="{82C1F6E6-93AA-4044-A984-8EE4FE44AFB5}"/>
      </w:docPartPr>
      <w:docPartBody>
        <w:p w:rsidR="00520FF7" w:rsidRDefault="00DD4EFB" w:rsidP="00DD4EFB">
          <w:pPr>
            <w:pStyle w:val="4BC9D2DEBA1889419BD3675521B8DDB11"/>
          </w:pPr>
          <w:r w:rsidRPr="0095453A">
            <w:rPr>
              <w:lang w:bidi="nl-NL"/>
            </w:rPr>
            <w:t>Nadat u alle uitgaven hebt ingevoerd, bekijkt u de afzonderlijke items en het totale bedrag, om te zien hoe u dit kunt verbeteren of bepaalde uitgaven naar de toekomst kunt verplaatsen, wanneer u meer inkomsten verwacht.</w:t>
          </w:r>
        </w:p>
      </w:docPartBody>
    </w:docPart>
    <w:docPart>
      <w:docPartPr>
        <w:name w:val="75713758209E944D96F9D5DB36C62DB0"/>
        <w:category>
          <w:name w:val="General"/>
          <w:gallery w:val="placeholder"/>
        </w:category>
        <w:types>
          <w:type w:val="bbPlcHdr"/>
        </w:types>
        <w:behaviors>
          <w:behavior w:val="content"/>
        </w:behaviors>
        <w:guid w:val="{A3D0E983-5FD1-F040-8945-9156E976984E}"/>
      </w:docPartPr>
      <w:docPartBody>
        <w:p w:rsidR="00520FF7" w:rsidRDefault="00DD4EFB" w:rsidP="00DD4EFB">
          <w:pPr>
            <w:pStyle w:val="75713758209E944D96F9D5DB36C62DB01"/>
          </w:pPr>
          <w:r w:rsidRPr="0095453A">
            <w:rPr>
              <w:lang w:bidi="nl-NL"/>
            </w:rPr>
            <w:t>SJABLOON WINST-EN-VERLIES WERKBLAD</w:t>
          </w:r>
        </w:p>
      </w:docPartBody>
    </w:docPart>
    <w:docPart>
      <w:docPartPr>
        <w:name w:val="7632E067EA27884D9218423811376DA3"/>
        <w:category>
          <w:name w:val="General"/>
          <w:gallery w:val="placeholder"/>
        </w:category>
        <w:types>
          <w:type w:val="bbPlcHdr"/>
        </w:types>
        <w:behaviors>
          <w:behavior w:val="content"/>
        </w:behaviors>
        <w:guid w:val="{F3529648-D96A-3D45-9CD5-123D09475DC7}"/>
      </w:docPartPr>
      <w:docPartBody>
        <w:p w:rsidR="00520FF7" w:rsidRDefault="00DD4EFB" w:rsidP="00DD4EFB">
          <w:pPr>
            <w:pStyle w:val="7632E067EA27884D9218423811376DA31"/>
          </w:pPr>
          <w:r w:rsidRPr="0095453A">
            <w:rPr>
              <w:lang w:bidi="nl-NL"/>
            </w:rPr>
            <w:t>MEDISCHE PRAKTIJK</w:t>
          </w:r>
        </w:p>
      </w:docPartBody>
    </w:docPart>
    <w:docPart>
      <w:docPartPr>
        <w:name w:val="ADD37BA795E8D84DA026B74ACCB3DCF9"/>
        <w:category>
          <w:name w:val="General"/>
          <w:gallery w:val="placeholder"/>
        </w:category>
        <w:types>
          <w:type w:val="bbPlcHdr"/>
        </w:types>
        <w:behaviors>
          <w:behavior w:val="content"/>
        </w:behaviors>
        <w:guid w:val="{E3011EC3-D733-744D-9BA5-9EFE8809BD25}"/>
      </w:docPartPr>
      <w:docPartBody>
        <w:p w:rsidR="00520FF7" w:rsidRDefault="00DD4EFB" w:rsidP="00DD4EFB">
          <w:pPr>
            <w:pStyle w:val="ADD37BA795E8D84DA026B74ACCB3DCF91"/>
          </w:pPr>
          <w:r w:rsidRPr="0095453A">
            <w:rPr>
              <w:lang w:bidi="nl-NL"/>
            </w:rPr>
            <w:t>6 november 2018</w:t>
          </w:r>
        </w:p>
      </w:docPartBody>
    </w:docPart>
    <w:docPart>
      <w:docPartPr>
        <w:name w:val="A348144B535664438A9C7C076C755C55"/>
        <w:category>
          <w:name w:val="General"/>
          <w:gallery w:val="placeholder"/>
        </w:category>
        <w:types>
          <w:type w:val="bbPlcHdr"/>
        </w:types>
        <w:behaviors>
          <w:behavior w:val="content"/>
        </w:behaviors>
        <w:guid w:val="{03188FFF-C23D-3A43-B68D-45FABC0DAAE8}"/>
      </w:docPartPr>
      <w:docPartBody>
        <w:p w:rsidR="00520FF7" w:rsidRDefault="00DD4EFB" w:rsidP="00DD4EFB">
          <w:pPr>
            <w:pStyle w:val="A348144B535664438A9C7C076C755C551"/>
          </w:pPr>
          <w:r w:rsidRPr="0095453A">
            <w:rPr>
              <w:lang w:bidi="nl-NL"/>
            </w:rPr>
            <w:t>OPBRENGST</w:t>
          </w:r>
        </w:p>
      </w:docPartBody>
    </w:docPart>
    <w:docPart>
      <w:docPartPr>
        <w:name w:val="2FC6844AC7FB31409A85D2B5A7C26437"/>
        <w:category>
          <w:name w:val="General"/>
          <w:gallery w:val="placeholder"/>
        </w:category>
        <w:types>
          <w:type w:val="bbPlcHdr"/>
        </w:types>
        <w:behaviors>
          <w:behavior w:val="content"/>
        </w:behaviors>
        <w:guid w:val="{FBEE1714-A158-2B45-9657-4176F426C7A0}"/>
      </w:docPartPr>
      <w:docPartBody>
        <w:p w:rsidR="00520FF7" w:rsidRDefault="00DD4EFB" w:rsidP="00DD4EFB">
          <w:pPr>
            <w:pStyle w:val="2FC6844AC7FB31409A85D2B5A7C264371"/>
          </w:pPr>
          <w:r w:rsidRPr="0095453A">
            <w:rPr>
              <w:lang w:bidi="nl-NL"/>
            </w:rPr>
            <w:t>JAN</w:t>
          </w:r>
        </w:p>
      </w:docPartBody>
    </w:docPart>
    <w:docPart>
      <w:docPartPr>
        <w:name w:val="C866480A6C5DAE4FB2F78F5D934AFE4F"/>
        <w:category>
          <w:name w:val="General"/>
          <w:gallery w:val="placeholder"/>
        </w:category>
        <w:types>
          <w:type w:val="bbPlcHdr"/>
        </w:types>
        <w:behaviors>
          <w:behavior w:val="content"/>
        </w:behaviors>
        <w:guid w:val="{97316E38-3CFE-D044-B4FE-FD46AABE1D47}"/>
      </w:docPartPr>
      <w:docPartBody>
        <w:p w:rsidR="00520FF7" w:rsidRDefault="00DD4EFB" w:rsidP="00DD4EFB">
          <w:pPr>
            <w:pStyle w:val="C866480A6C5DAE4FB2F78F5D934AFE4F1"/>
          </w:pPr>
          <w:r w:rsidRPr="0095453A">
            <w:rPr>
              <w:lang w:bidi="nl-NL"/>
            </w:rPr>
            <w:t>FEB</w:t>
          </w:r>
        </w:p>
      </w:docPartBody>
    </w:docPart>
    <w:docPart>
      <w:docPartPr>
        <w:name w:val="DFE74C9713B6BB438CBE03B10F484E31"/>
        <w:category>
          <w:name w:val="General"/>
          <w:gallery w:val="placeholder"/>
        </w:category>
        <w:types>
          <w:type w:val="bbPlcHdr"/>
        </w:types>
        <w:behaviors>
          <w:behavior w:val="content"/>
        </w:behaviors>
        <w:guid w:val="{45F2FC78-B329-4A47-9B0C-B14B84990BA9}"/>
      </w:docPartPr>
      <w:docPartBody>
        <w:p w:rsidR="00520FF7" w:rsidRDefault="00DD4EFB" w:rsidP="00DD4EFB">
          <w:pPr>
            <w:pStyle w:val="DFE74C9713B6BB438CBE03B10F484E311"/>
          </w:pPr>
          <w:r w:rsidRPr="0095453A">
            <w:rPr>
              <w:lang w:bidi="nl-NL"/>
            </w:rPr>
            <w:t>MRT</w:t>
          </w:r>
        </w:p>
      </w:docPartBody>
    </w:docPart>
    <w:docPart>
      <w:docPartPr>
        <w:name w:val="05D7504F4627E94EA5C3EB89BAB25E45"/>
        <w:category>
          <w:name w:val="General"/>
          <w:gallery w:val="placeholder"/>
        </w:category>
        <w:types>
          <w:type w:val="bbPlcHdr"/>
        </w:types>
        <w:behaviors>
          <w:behavior w:val="content"/>
        </w:behaviors>
        <w:guid w:val="{AF0D9D03-BCEE-424A-8DCF-1F9A7A1EF5BC}"/>
      </w:docPartPr>
      <w:docPartBody>
        <w:p w:rsidR="00520FF7" w:rsidRDefault="00DD4EFB" w:rsidP="00DD4EFB">
          <w:pPr>
            <w:pStyle w:val="05D7504F4627E94EA5C3EB89BAB25E451"/>
          </w:pPr>
          <w:r w:rsidRPr="0095453A">
            <w:rPr>
              <w:lang w:bidi="nl-NL"/>
            </w:rPr>
            <w:t>APR</w:t>
          </w:r>
        </w:p>
      </w:docPartBody>
    </w:docPart>
    <w:docPart>
      <w:docPartPr>
        <w:name w:val="39808F61EFA8014C83CF586A4AF4A4B3"/>
        <w:category>
          <w:name w:val="General"/>
          <w:gallery w:val="placeholder"/>
        </w:category>
        <w:types>
          <w:type w:val="bbPlcHdr"/>
        </w:types>
        <w:behaviors>
          <w:behavior w:val="content"/>
        </w:behaviors>
        <w:guid w:val="{BF61DB79-D6EA-544C-98D1-CC9E3B7201C2}"/>
      </w:docPartPr>
      <w:docPartBody>
        <w:p w:rsidR="00520FF7" w:rsidRDefault="00DD4EFB" w:rsidP="00DD4EFB">
          <w:pPr>
            <w:pStyle w:val="39808F61EFA8014C83CF586A4AF4A4B31"/>
          </w:pPr>
          <w:r w:rsidRPr="0095453A">
            <w:rPr>
              <w:lang w:bidi="nl-NL"/>
            </w:rPr>
            <w:t>MEI</w:t>
          </w:r>
        </w:p>
      </w:docPartBody>
    </w:docPart>
    <w:docPart>
      <w:docPartPr>
        <w:name w:val="6A9542626AEEE44EBB44A2BB955B3CBC"/>
        <w:category>
          <w:name w:val="General"/>
          <w:gallery w:val="placeholder"/>
        </w:category>
        <w:types>
          <w:type w:val="bbPlcHdr"/>
        </w:types>
        <w:behaviors>
          <w:behavior w:val="content"/>
        </w:behaviors>
        <w:guid w:val="{E8F83CEA-83E8-1340-AB11-CF36CD2A385C}"/>
      </w:docPartPr>
      <w:docPartBody>
        <w:p w:rsidR="00520FF7" w:rsidRDefault="00DD4EFB" w:rsidP="00DD4EFB">
          <w:pPr>
            <w:pStyle w:val="6A9542626AEEE44EBB44A2BB955B3CBC1"/>
          </w:pPr>
          <w:r w:rsidRPr="0095453A">
            <w:rPr>
              <w:lang w:bidi="nl-NL"/>
            </w:rPr>
            <w:t>JUN</w:t>
          </w:r>
        </w:p>
      </w:docPartBody>
    </w:docPart>
    <w:docPart>
      <w:docPartPr>
        <w:name w:val="819893F512D1BB4AA6C62E7811B45491"/>
        <w:category>
          <w:name w:val="General"/>
          <w:gallery w:val="placeholder"/>
        </w:category>
        <w:types>
          <w:type w:val="bbPlcHdr"/>
        </w:types>
        <w:behaviors>
          <w:behavior w:val="content"/>
        </w:behaviors>
        <w:guid w:val="{668A661D-1895-5D49-AE86-DD0D28E72523}"/>
      </w:docPartPr>
      <w:docPartBody>
        <w:p w:rsidR="00520FF7" w:rsidRDefault="00DD4EFB" w:rsidP="00DD4EFB">
          <w:pPr>
            <w:pStyle w:val="819893F512D1BB4AA6C62E7811B454911"/>
          </w:pPr>
          <w:r w:rsidRPr="0095453A">
            <w:rPr>
              <w:lang w:bidi="nl-NL"/>
            </w:rPr>
            <w:t>JUL</w:t>
          </w:r>
        </w:p>
      </w:docPartBody>
    </w:docPart>
    <w:docPart>
      <w:docPartPr>
        <w:name w:val="56FF0418B109BC40A12461535FDE8A5B"/>
        <w:category>
          <w:name w:val="General"/>
          <w:gallery w:val="placeholder"/>
        </w:category>
        <w:types>
          <w:type w:val="bbPlcHdr"/>
        </w:types>
        <w:behaviors>
          <w:behavior w:val="content"/>
        </w:behaviors>
        <w:guid w:val="{026BE90A-0564-9947-B3ED-3DD2148D6900}"/>
      </w:docPartPr>
      <w:docPartBody>
        <w:p w:rsidR="00520FF7" w:rsidRDefault="00DD4EFB" w:rsidP="00DD4EFB">
          <w:pPr>
            <w:pStyle w:val="56FF0418B109BC40A12461535FDE8A5B1"/>
          </w:pPr>
          <w:r w:rsidRPr="0095453A">
            <w:rPr>
              <w:lang w:bidi="nl-NL"/>
            </w:rPr>
            <w:t>AUG</w:t>
          </w:r>
        </w:p>
      </w:docPartBody>
    </w:docPart>
    <w:docPart>
      <w:docPartPr>
        <w:name w:val="9AE4DD3A4DF59142855D4EC5CA700705"/>
        <w:category>
          <w:name w:val="General"/>
          <w:gallery w:val="placeholder"/>
        </w:category>
        <w:types>
          <w:type w:val="bbPlcHdr"/>
        </w:types>
        <w:behaviors>
          <w:behavior w:val="content"/>
        </w:behaviors>
        <w:guid w:val="{A5F8D58A-E555-F646-86B8-B9A1732B79F1}"/>
      </w:docPartPr>
      <w:docPartBody>
        <w:p w:rsidR="00520FF7" w:rsidRDefault="00DD4EFB" w:rsidP="00DD4EFB">
          <w:pPr>
            <w:pStyle w:val="9AE4DD3A4DF59142855D4EC5CA7007051"/>
          </w:pPr>
          <w:r w:rsidRPr="0095453A">
            <w:rPr>
              <w:lang w:bidi="nl-NL"/>
            </w:rPr>
            <w:t>SEP</w:t>
          </w:r>
        </w:p>
      </w:docPartBody>
    </w:docPart>
    <w:docPart>
      <w:docPartPr>
        <w:name w:val="6666B229BD5AD44990DF571FEF4BEA2A"/>
        <w:category>
          <w:name w:val="General"/>
          <w:gallery w:val="placeholder"/>
        </w:category>
        <w:types>
          <w:type w:val="bbPlcHdr"/>
        </w:types>
        <w:behaviors>
          <w:behavior w:val="content"/>
        </w:behaviors>
        <w:guid w:val="{1374AD4D-5688-9D40-A596-E74D9967D6A7}"/>
      </w:docPartPr>
      <w:docPartBody>
        <w:p w:rsidR="00520FF7" w:rsidRDefault="00DD4EFB" w:rsidP="00DD4EFB">
          <w:pPr>
            <w:pStyle w:val="6666B229BD5AD44990DF571FEF4BEA2A1"/>
          </w:pPr>
          <w:r w:rsidRPr="0095453A">
            <w:rPr>
              <w:lang w:bidi="nl-NL"/>
            </w:rPr>
            <w:t>OKT</w:t>
          </w:r>
        </w:p>
      </w:docPartBody>
    </w:docPart>
    <w:docPart>
      <w:docPartPr>
        <w:name w:val="DBFDFBF9D612204B8371FB4A225E16F8"/>
        <w:category>
          <w:name w:val="General"/>
          <w:gallery w:val="placeholder"/>
        </w:category>
        <w:types>
          <w:type w:val="bbPlcHdr"/>
        </w:types>
        <w:behaviors>
          <w:behavior w:val="content"/>
        </w:behaviors>
        <w:guid w:val="{F3410C2B-6C62-FA43-97F5-169D60A957CE}"/>
      </w:docPartPr>
      <w:docPartBody>
        <w:p w:rsidR="00520FF7" w:rsidRDefault="00DD4EFB" w:rsidP="00DD4EFB">
          <w:pPr>
            <w:pStyle w:val="DBFDFBF9D612204B8371FB4A225E16F81"/>
          </w:pPr>
          <w:r w:rsidRPr="0095453A">
            <w:rPr>
              <w:lang w:bidi="nl-NL"/>
            </w:rPr>
            <w:t>NOV</w:t>
          </w:r>
        </w:p>
      </w:docPartBody>
    </w:docPart>
    <w:docPart>
      <w:docPartPr>
        <w:name w:val="2945407BCE00C542A40DCEE299B27197"/>
        <w:category>
          <w:name w:val="General"/>
          <w:gallery w:val="placeholder"/>
        </w:category>
        <w:types>
          <w:type w:val="bbPlcHdr"/>
        </w:types>
        <w:behaviors>
          <w:behavior w:val="content"/>
        </w:behaviors>
        <w:guid w:val="{34F579FA-6BEA-274C-A10E-E0BBBC23E76A}"/>
      </w:docPartPr>
      <w:docPartBody>
        <w:p w:rsidR="00520FF7" w:rsidRDefault="00DD4EFB" w:rsidP="00DD4EFB">
          <w:pPr>
            <w:pStyle w:val="2945407BCE00C542A40DCEE299B271971"/>
          </w:pPr>
          <w:r w:rsidRPr="0095453A">
            <w:rPr>
              <w:lang w:bidi="nl-NL"/>
            </w:rPr>
            <w:t>DEC</w:t>
          </w:r>
        </w:p>
      </w:docPartBody>
    </w:docPart>
    <w:docPart>
      <w:docPartPr>
        <w:name w:val="F7B83D32FFF08E49B727B80A1D85F78B"/>
        <w:category>
          <w:name w:val="General"/>
          <w:gallery w:val="placeholder"/>
        </w:category>
        <w:types>
          <w:type w:val="bbPlcHdr"/>
        </w:types>
        <w:behaviors>
          <w:behavior w:val="content"/>
        </w:behaviors>
        <w:guid w:val="{B4A2395F-DD18-E543-9476-2949CB7E417C}"/>
      </w:docPartPr>
      <w:docPartBody>
        <w:p w:rsidR="00520FF7" w:rsidRDefault="00DD4EFB" w:rsidP="00DD4EFB">
          <w:pPr>
            <w:pStyle w:val="F7B83D32FFF08E49B727B80A1D85F78B1"/>
          </w:pPr>
          <w:r w:rsidRPr="0095453A">
            <w:rPr>
              <w:lang w:bidi="nl-NL"/>
            </w:rPr>
            <w:t>JTD</w:t>
          </w:r>
        </w:p>
      </w:docPartBody>
    </w:docPart>
    <w:docPart>
      <w:docPartPr>
        <w:name w:val="5ED0EB90A748394E9B66AAE07FC7E84F"/>
        <w:category>
          <w:name w:val="General"/>
          <w:gallery w:val="placeholder"/>
        </w:category>
        <w:types>
          <w:type w:val="bbPlcHdr"/>
        </w:types>
        <w:behaviors>
          <w:behavior w:val="content"/>
        </w:behaviors>
        <w:guid w:val="{1E432F1C-AE07-294E-B179-35581FAB2EF0}"/>
      </w:docPartPr>
      <w:docPartBody>
        <w:p w:rsidR="00520FF7" w:rsidRDefault="00DD4EFB" w:rsidP="00DD4EFB">
          <w:pPr>
            <w:pStyle w:val="5ED0EB90A748394E9B66AAE07FC7E84F1"/>
          </w:pPr>
          <w:r w:rsidRPr="0095453A">
            <w:rPr>
              <w:lang w:bidi="nl-NL"/>
            </w:rPr>
            <w:t>Geschatte omzet</w:t>
          </w:r>
        </w:p>
      </w:docPartBody>
    </w:docPart>
    <w:docPart>
      <w:docPartPr>
        <w:name w:val="025C60EDBC19884584667C17D1B39D26"/>
        <w:category>
          <w:name w:val="General"/>
          <w:gallery w:val="placeholder"/>
        </w:category>
        <w:types>
          <w:type w:val="bbPlcHdr"/>
        </w:types>
        <w:behaviors>
          <w:behavior w:val="content"/>
        </w:behaviors>
        <w:guid w:val="{F5A21757-72B8-9047-B08D-0647131CAFBC}"/>
      </w:docPartPr>
      <w:docPartBody>
        <w:p w:rsidR="00520FF7" w:rsidRDefault="00DD4EFB" w:rsidP="00DD4EFB">
          <w:pPr>
            <w:pStyle w:val="025C60EDBC19884584667C17D1B39D261"/>
          </w:pPr>
          <w:r w:rsidRPr="0095453A">
            <w:rPr>
              <w:lang w:bidi="nl-NL"/>
            </w:rPr>
            <w:t>€ 0</w:t>
          </w:r>
        </w:p>
      </w:docPartBody>
    </w:docPart>
    <w:docPart>
      <w:docPartPr>
        <w:name w:val="5245CE58E7520F4DB45F80F336DA562D"/>
        <w:category>
          <w:name w:val="General"/>
          <w:gallery w:val="placeholder"/>
        </w:category>
        <w:types>
          <w:type w:val="bbPlcHdr"/>
        </w:types>
        <w:behaviors>
          <w:behavior w:val="content"/>
        </w:behaviors>
        <w:guid w:val="{50007CBC-D396-5F4C-A016-3A0DE800584D}"/>
      </w:docPartPr>
      <w:docPartBody>
        <w:p w:rsidR="00520FF7" w:rsidRDefault="00DD4EFB" w:rsidP="00DD4EFB">
          <w:pPr>
            <w:pStyle w:val="5245CE58E7520F4DB45F80F336DA562D1"/>
          </w:pPr>
          <w:r w:rsidRPr="0095453A">
            <w:rPr>
              <w:lang w:bidi="nl-NL"/>
            </w:rPr>
            <w:t>Minus (kortingen, facturerings fouten, geweigerde verzekeringen, enz.)</w:t>
          </w:r>
        </w:p>
      </w:docPartBody>
    </w:docPart>
    <w:docPart>
      <w:docPartPr>
        <w:name w:val="F5EA60F8EC1269459C3C59951ED9DD2D"/>
        <w:category>
          <w:name w:val="General"/>
          <w:gallery w:val="placeholder"/>
        </w:category>
        <w:types>
          <w:type w:val="bbPlcHdr"/>
        </w:types>
        <w:behaviors>
          <w:behavior w:val="content"/>
        </w:behaviors>
        <w:guid w:val="{539803F6-0C86-9445-9BD3-DE389C4D066B}"/>
      </w:docPartPr>
      <w:docPartBody>
        <w:p w:rsidR="00520FF7" w:rsidRDefault="00DD4EFB" w:rsidP="00DD4EFB">
          <w:pPr>
            <w:pStyle w:val="F5EA60F8EC1269459C3C59951ED9DD2D1"/>
          </w:pPr>
          <w:r w:rsidRPr="0095453A">
            <w:rPr>
              <w:lang w:bidi="nl-NL"/>
            </w:rPr>
            <w:t>€ 0</w:t>
          </w:r>
        </w:p>
      </w:docPartBody>
    </w:docPart>
    <w:docPart>
      <w:docPartPr>
        <w:name w:val="89F21A43E2156141B563CC9D9FBEB782"/>
        <w:category>
          <w:name w:val="General"/>
          <w:gallery w:val="placeholder"/>
        </w:category>
        <w:types>
          <w:type w:val="bbPlcHdr"/>
        </w:types>
        <w:behaviors>
          <w:behavior w:val="content"/>
        </w:behaviors>
        <w:guid w:val="{BD39ECC2-DD35-654A-BE1F-C7DA64DA1DCF}"/>
      </w:docPartPr>
      <w:docPartBody>
        <w:p w:rsidR="00520FF7" w:rsidRDefault="00DD4EFB" w:rsidP="00DD4EFB">
          <w:pPr>
            <w:pStyle w:val="89F21A43E2156141B563CC9D9FBEB7821"/>
          </w:pPr>
          <w:r w:rsidRPr="0095453A">
            <w:rPr>
              <w:lang w:bidi="nl-NL"/>
            </w:rPr>
            <w:t>Service-inkomsten</w:t>
          </w:r>
        </w:p>
      </w:docPartBody>
    </w:docPart>
    <w:docPart>
      <w:docPartPr>
        <w:name w:val="B8DF36B7546F3344BEF490D70D1F5807"/>
        <w:category>
          <w:name w:val="General"/>
          <w:gallery w:val="placeholder"/>
        </w:category>
        <w:types>
          <w:type w:val="bbPlcHdr"/>
        </w:types>
        <w:behaviors>
          <w:behavior w:val="content"/>
        </w:behaviors>
        <w:guid w:val="{6BF9039A-9198-1647-9441-F56B72FD6581}"/>
      </w:docPartPr>
      <w:docPartBody>
        <w:p w:rsidR="00520FF7" w:rsidRDefault="00DD4EFB" w:rsidP="00DD4EFB">
          <w:pPr>
            <w:pStyle w:val="B8DF36B7546F3344BEF490D70D1F58071"/>
          </w:pPr>
          <w:r w:rsidRPr="0095453A">
            <w:rPr>
              <w:lang w:bidi="nl-NL"/>
            </w:rPr>
            <w:t>€ 0</w:t>
          </w:r>
        </w:p>
      </w:docPartBody>
    </w:docPart>
    <w:docPart>
      <w:docPartPr>
        <w:name w:val="3BB9F9F68EBD504DB74D1CE4A2F21BF2"/>
        <w:category>
          <w:name w:val="General"/>
          <w:gallery w:val="placeholder"/>
        </w:category>
        <w:types>
          <w:type w:val="bbPlcHdr"/>
        </w:types>
        <w:behaviors>
          <w:behavior w:val="content"/>
        </w:behaviors>
        <w:guid w:val="{703CC5AC-6FA8-514B-87B8-C657B838303C}"/>
      </w:docPartPr>
      <w:docPartBody>
        <w:p w:rsidR="00520FF7" w:rsidRDefault="00DD4EFB" w:rsidP="00DD4EFB">
          <w:pPr>
            <w:pStyle w:val="3BB9F9F68EBD504DB74D1CE4A2F21BF21"/>
          </w:pPr>
          <w:r w:rsidRPr="0095453A">
            <w:rPr>
              <w:lang w:bidi="nl-NL"/>
            </w:rPr>
            <w:t>Overige inkomsten</w:t>
          </w:r>
        </w:p>
      </w:docPartBody>
    </w:docPart>
    <w:docPart>
      <w:docPartPr>
        <w:name w:val="4403B512A14BF74586C2877F1F462C14"/>
        <w:category>
          <w:name w:val="General"/>
          <w:gallery w:val="placeholder"/>
        </w:category>
        <w:types>
          <w:type w:val="bbPlcHdr"/>
        </w:types>
        <w:behaviors>
          <w:behavior w:val="content"/>
        </w:behaviors>
        <w:guid w:val="{E8E7020A-D114-4A49-B2BC-648AB9126E91}"/>
      </w:docPartPr>
      <w:docPartBody>
        <w:p w:rsidR="00520FF7" w:rsidRDefault="00DD4EFB" w:rsidP="00DD4EFB">
          <w:pPr>
            <w:pStyle w:val="4403B512A14BF74586C2877F1F462C141"/>
          </w:pPr>
          <w:r w:rsidRPr="0095453A">
            <w:rPr>
              <w:lang w:bidi="nl-NL"/>
            </w:rPr>
            <w:t>€ 0</w:t>
          </w:r>
        </w:p>
      </w:docPartBody>
    </w:docPart>
    <w:docPart>
      <w:docPartPr>
        <w:name w:val="B49E1B56AB61B940A24A9310B1BA3B60"/>
        <w:category>
          <w:name w:val="General"/>
          <w:gallery w:val="placeholder"/>
        </w:category>
        <w:types>
          <w:type w:val="bbPlcHdr"/>
        </w:types>
        <w:behaviors>
          <w:behavior w:val="content"/>
        </w:behaviors>
        <w:guid w:val="{8864F263-BC78-974C-8677-CF7082840302}"/>
      </w:docPartPr>
      <w:docPartBody>
        <w:p w:rsidR="00520FF7" w:rsidRDefault="00DD4EFB" w:rsidP="00DD4EFB">
          <w:pPr>
            <w:pStyle w:val="B49E1B56AB61B940A24A9310B1BA3B601"/>
          </w:pPr>
          <w:r w:rsidRPr="0095453A">
            <w:rPr>
              <w:lang w:bidi="nl-NL"/>
            </w:rPr>
            <w:t>Netto verkopen</w:t>
          </w:r>
        </w:p>
      </w:docPartBody>
    </w:docPart>
    <w:docPart>
      <w:docPartPr>
        <w:name w:val="AB7F8A326E81DA45A2C6E0F69F84EBB5"/>
        <w:category>
          <w:name w:val="General"/>
          <w:gallery w:val="placeholder"/>
        </w:category>
        <w:types>
          <w:type w:val="bbPlcHdr"/>
        </w:types>
        <w:behaviors>
          <w:behavior w:val="content"/>
        </w:behaviors>
        <w:guid w:val="{C7558590-6298-574A-8075-688894BEAB68}"/>
      </w:docPartPr>
      <w:docPartBody>
        <w:p w:rsidR="00520FF7" w:rsidRDefault="00DD4EFB" w:rsidP="00DD4EFB">
          <w:pPr>
            <w:pStyle w:val="AB7F8A326E81DA45A2C6E0F69F84EBB51"/>
          </w:pPr>
          <w:r w:rsidRPr="0095453A">
            <w:rPr>
              <w:lang w:bidi="nl-NL"/>
            </w:rPr>
            <w:t>€ 0</w:t>
          </w:r>
        </w:p>
      </w:docPartBody>
    </w:docPart>
    <w:docPart>
      <w:docPartPr>
        <w:name w:val="05F064B2C247B741991C6B59C538CDD0"/>
        <w:category>
          <w:name w:val="General"/>
          <w:gallery w:val="placeholder"/>
        </w:category>
        <w:types>
          <w:type w:val="bbPlcHdr"/>
        </w:types>
        <w:behaviors>
          <w:behavior w:val="content"/>
        </w:behaviors>
        <w:guid w:val="{3CF0B027-C843-8844-8574-C03EC93AE29B}"/>
      </w:docPartPr>
      <w:docPartBody>
        <w:p w:rsidR="00520FF7" w:rsidRDefault="00DD4EFB" w:rsidP="00DD4EFB">
          <w:pPr>
            <w:pStyle w:val="05F064B2C247B741991C6B59C538CDD01"/>
          </w:pPr>
          <w:r w:rsidRPr="0095453A">
            <w:rPr>
              <w:lang w:bidi="nl-NL"/>
            </w:rPr>
            <w:t>Kostprijs van verkochte goederen</w:t>
          </w:r>
        </w:p>
      </w:docPartBody>
    </w:docPart>
    <w:docPart>
      <w:docPartPr>
        <w:name w:val="9A598B29932C99499785E772BB27FFDD"/>
        <w:category>
          <w:name w:val="General"/>
          <w:gallery w:val="placeholder"/>
        </w:category>
        <w:types>
          <w:type w:val="bbPlcHdr"/>
        </w:types>
        <w:behaviors>
          <w:behavior w:val="content"/>
        </w:behaviors>
        <w:guid w:val="{D13A3D2F-22B6-D344-8BE1-C2F5D25F8048}"/>
      </w:docPartPr>
      <w:docPartBody>
        <w:p w:rsidR="00520FF7" w:rsidRDefault="00DD4EFB" w:rsidP="00DD4EFB">
          <w:pPr>
            <w:pStyle w:val="9A598B29932C99499785E772BB27FFDD1"/>
          </w:pPr>
          <w:r w:rsidRPr="0095453A">
            <w:rPr>
              <w:lang w:bidi="nl-NL"/>
            </w:rPr>
            <w:t>€ 0</w:t>
          </w:r>
        </w:p>
      </w:docPartBody>
    </w:docPart>
    <w:docPart>
      <w:docPartPr>
        <w:name w:val="8C41E803E6DD0147A25D2197DF1A7E01"/>
        <w:category>
          <w:name w:val="General"/>
          <w:gallery w:val="placeholder"/>
        </w:category>
        <w:types>
          <w:type w:val="bbPlcHdr"/>
        </w:types>
        <w:behaviors>
          <w:behavior w:val="content"/>
        </w:behaviors>
        <w:guid w:val="{3D3D90BA-19E5-1345-A7B2-D718AAF95EC2}"/>
      </w:docPartPr>
      <w:docPartBody>
        <w:p w:rsidR="00520FF7" w:rsidRDefault="00DD4EFB" w:rsidP="00DD4EFB">
          <w:pPr>
            <w:pStyle w:val="8C41E803E6DD0147A25D2197DF1A7E011"/>
          </w:pPr>
          <w:r w:rsidRPr="0095453A">
            <w:rPr>
              <w:lang w:bidi="nl-NL"/>
            </w:rPr>
            <w:t>Brutowinst</w:t>
          </w:r>
        </w:p>
      </w:docPartBody>
    </w:docPart>
    <w:docPart>
      <w:docPartPr>
        <w:name w:val="566D01B1E456C042B4271513427D8331"/>
        <w:category>
          <w:name w:val="General"/>
          <w:gallery w:val="placeholder"/>
        </w:category>
        <w:types>
          <w:type w:val="bbPlcHdr"/>
        </w:types>
        <w:behaviors>
          <w:behavior w:val="content"/>
        </w:behaviors>
        <w:guid w:val="{500B4BB5-F2C0-5D48-BA1C-52D17B67E7B4}"/>
      </w:docPartPr>
      <w:docPartBody>
        <w:p w:rsidR="00520FF7" w:rsidRDefault="00DD4EFB" w:rsidP="00DD4EFB">
          <w:pPr>
            <w:pStyle w:val="566D01B1E456C042B4271513427D83311"/>
          </w:pPr>
          <w:r w:rsidRPr="0095453A">
            <w:rPr>
              <w:lang w:bidi="nl-NL"/>
            </w:rPr>
            <w:t>€ 0</w:t>
          </w:r>
        </w:p>
      </w:docPartBody>
    </w:docPart>
    <w:docPart>
      <w:docPartPr>
        <w:name w:val="79C955A1E61FA14D87C90E0FDEE49D2A"/>
        <w:category>
          <w:name w:val="General"/>
          <w:gallery w:val="placeholder"/>
        </w:category>
        <w:types>
          <w:type w:val="bbPlcHdr"/>
        </w:types>
        <w:behaviors>
          <w:behavior w:val="content"/>
        </w:behaviors>
        <w:guid w:val="{CB63C79F-AC86-4346-9767-C0ADBA315264}"/>
      </w:docPartPr>
      <w:docPartBody>
        <w:p w:rsidR="00520FF7" w:rsidRDefault="00DD4EFB" w:rsidP="00DD4EFB">
          <w:pPr>
            <w:pStyle w:val="79C955A1E61FA14D87C90E0FDEE49D2A1"/>
          </w:pPr>
          <w:r w:rsidRPr="0095453A">
            <w:rPr>
              <w:lang w:bidi="nl-NL"/>
            </w:rPr>
            <w:t>€ 0</w:t>
          </w:r>
        </w:p>
      </w:docPartBody>
    </w:docPart>
    <w:docPart>
      <w:docPartPr>
        <w:name w:val="7E6970DEEB76A3479D5665AC572D035D"/>
        <w:category>
          <w:name w:val="General"/>
          <w:gallery w:val="placeholder"/>
        </w:category>
        <w:types>
          <w:type w:val="bbPlcHdr"/>
        </w:types>
        <w:behaviors>
          <w:behavior w:val="content"/>
        </w:behaviors>
        <w:guid w:val="{C8CD52C1-053D-C044-83DF-84E01351D334}"/>
      </w:docPartPr>
      <w:docPartBody>
        <w:p w:rsidR="00520FF7" w:rsidRDefault="00DD4EFB" w:rsidP="00DD4EFB">
          <w:pPr>
            <w:pStyle w:val="7E6970DEEB76A3479D5665AC572D035D1"/>
          </w:pPr>
          <w:r w:rsidRPr="0095453A">
            <w:rPr>
              <w:lang w:bidi="nl-NL"/>
            </w:rPr>
            <w:t>€ 0</w:t>
          </w:r>
        </w:p>
      </w:docPartBody>
    </w:docPart>
    <w:docPart>
      <w:docPartPr>
        <w:name w:val="0FA8B14D8A5B3D4DACD90D2059572D78"/>
        <w:category>
          <w:name w:val="General"/>
          <w:gallery w:val="placeholder"/>
        </w:category>
        <w:types>
          <w:type w:val="bbPlcHdr"/>
        </w:types>
        <w:behaviors>
          <w:behavior w:val="content"/>
        </w:behaviors>
        <w:guid w:val="{0B4A9EBD-C06D-DE4D-BAFF-B8DF122807FC}"/>
      </w:docPartPr>
      <w:docPartBody>
        <w:p w:rsidR="00520FF7" w:rsidRDefault="00DD4EFB" w:rsidP="00DD4EFB">
          <w:pPr>
            <w:pStyle w:val="0FA8B14D8A5B3D4DACD90D2059572D781"/>
          </w:pPr>
          <w:r w:rsidRPr="0095453A">
            <w:rPr>
              <w:lang w:bidi="nl-NL"/>
            </w:rPr>
            <w:t>€ 0</w:t>
          </w:r>
        </w:p>
      </w:docPartBody>
    </w:docPart>
    <w:docPart>
      <w:docPartPr>
        <w:name w:val="A08F9F8ECB692A42AE868BDB145F6F33"/>
        <w:category>
          <w:name w:val="General"/>
          <w:gallery w:val="placeholder"/>
        </w:category>
        <w:types>
          <w:type w:val="bbPlcHdr"/>
        </w:types>
        <w:behaviors>
          <w:behavior w:val="content"/>
        </w:behaviors>
        <w:guid w:val="{AC726173-94A2-C645-B57B-1CFB1B3D022F}"/>
      </w:docPartPr>
      <w:docPartBody>
        <w:p w:rsidR="00520FF7" w:rsidRDefault="00DD4EFB" w:rsidP="00DD4EFB">
          <w:pPr>
            <w:pStyle w:val="A08F9F8ECB692A42AE868BDB145F6F331"/>
          </w:pPr>
          <w:r w:rsidRPr="0095453A">
            <w:rPr>
              <w:lang w:bidi="nl-NL"/>
            </w:rPr>
            <w:t>€ 0</w:t>
          </w:r>
        </w:p>
      </w:docPartBody>
    </w:docPart>
    <w:docPart>
      <w:docPartPr>
        <w:name w:val="ECA7A2213BFB104FAF4F1F77B520DBC7"/>
        <w:category>
          <w:name w:val="General"/>
          <w:gallery w:val="placeholder"/>
        </w:category>
        <w:types>
          <w:type w:val="bbPlcHdr"/>
        </w:types>
        <w:behaviors>
          <w:behavior w:val="content"/>
        </w:behaviors>
        <w:guid w:val="{13567586-6761-674A-9A78-F67052E42AEF}"/>
      </w:docPartPr>
      <w:docPartBody>
        <w:p w:rsidR="00520FF7" w:rsidRDefault="00DD4EFB" w:rsidP="00DD4EFB">
          <w:pPr>
            <w:pStyle w:val="ECA7A2213BFB104FAF4F1F77B520DBC71"/>
          </w:pPr>
          <w:r w:rsidRPr="0095453A">
            <w:rPr>
              <w:lang w:bidi="nl-NL"/>
            </w:rPr>
            <w:t>€ 0</w:t>
          </w:r>
        </w:p>
      </w:docPartBody>
    </w:docPart>
    <w:docPart>
      <w:docPartPr>
        <w:name w:val="5A379C3EC6976A4C893AA1220C678FF8"/>
        <w:category>
          <w:name w:val="General"/>
          <w:gallery w:val="placeholder"/>
        </w:category>
        <w:types>
          <w:type w:val="bbPlcHdr"/>
        </w:types>
        <w:behaviors>
          <w:behavior w:val="content"/>
        </w:behaviors>
        <w:guid w:val="{7D7CC8A3-C36D-C546-88E7-42B14608E8E9}"/>
      </w:docPartPr>
      <w:docPartBody>
        <w:p w:rsidR="00520FF7" w:rsidRDefault="00DD4EFB" w:rsidP="00DD4EFB">
          <w:pPr>
            <w:pStyle w:val="5A379C3EC6976A4C893AA1220C678FF81"/>
          </w:pPr>
          <w:r w:rsidRPr="0095453A">
            <w:rPr>
              <w:lang w:bidi="nl-NL"/>
            </w:rPr>
            <w:t>€ 0</w:t>
          </w:r>
        </w:p>
      </w:docPartBody>
    </w:docPart>
    <w:docPart>
      <w:docPartPr>
        <w:name w:val="F27EC4A63ACE574FAB521833A01F0940"/>
        <w:category>
          <w:name w:val="General"/>
          <w:gallery w:val="placeholder"/>
        </w:category>
        <w:types>
          <w:type w:val="bbPlcHdr"/>
        </w:types>
        <w:behaviors>
          <w:behavior w:val="content"/>
        </w:behaviors>
        <w:guid w:val="{6AB9DB1A-F214-604B-A192-36EF1EF0E4D1}"/>
      </w:docPartPr>
      <w:docPartBody>
        <w:p w:rsidR="00520FF7" w:rsidRDefault="00DD4EFB" w:rsidP="00DD4EFB">
          <w:pPr>
            <w:pStyle w:val="F27EC4A63ACE574FAB521833A01F09401"/>
          </w:pPr>
          <w:r w:rsidRPr="0095453A">
            <w:rPr>
              <w:lang w:bidi="nl-NL"/>
            </w:rPr>
            <w:t>€ 0</w:t>
          </w:r>
        </w:p>
      </w:docPartBody>
    </w:docPart>
    <w:docPart>
      <w:docPartPr>
        <w:name w:val="E534074A03EC3A46A0E0D040C172974A"/>
        <w:category>
          <w:name w:val="General"/>
          <w:gallery w:val="placeholder"/>
        </w:category>
        <w:types>
          <w:type w:val="bbPlcHdr"/>
        </w:types>
        <w:behaviors>
          <w:behavior w:val="content"/>
        </w:behaviors>
        <w:guid w:val="{D320512E-7445-ED42-BC67-3FDCF5B640B3}"/>
      </w:docPartPr>
      <w:docPartBody>
        <w:p w:rsidR="00520FF7" w:rsidRDefault="00DD4EFB" w:rsidP="00DD4EFB">
          <w:pPr>
            <w:pStyle w:val="E534074A03EC3A46A0E0D040C172974A1"/>
          </w:pPr>
          <w:r w:rsidRPr="0095453A">
            <w:rPr>
              <w:lang w:bidi="nl-NL"/>
            </w:rPr>
            <w:t>€ 0</w:t>
          </w:r>
        </w:p>
      </w:docPartBody>
    </w:docPart>
    <w:docPart>
      <w:docPartPr>
        <w:name w:val="EF9C879FBAD17743823D4AEF3DE7F245"/>
        <w:category>
          <w:name w:val="General"/>
          <w:gallery w:val="placeholder"/>
        </w:category>
        <w:types>
          <w:type w:val="bbPlcHdr"/>
        </w:types>
        <w:behaviors>
          <w:behavior w:val="content"/>
        </w:behaviors>
        <w:guid w:val="{9BCC4B8B-EFDF-D742-82FB-AC707E495C20}"/>
      </w:docPartPr>
      <w:docPartBody>
        <w:p w:rsidR="00520FF7" w:rsidRDefault="00DD4EFB" w:rsidP="00DD4EFB">
          <w:pPr>
            <w:pStyle w:val="EF9C879FBAD17743823D4AEF3DE7F2451"/>
          </w:pPr>
          <w:r w:rsidRPr="0095453A">
            <w:rPr>
              <w:lang w:bidi="nl-NL"/>
            </w:rPr>
            <w:t>€ 0</w:t>
          </w:r>
        </w:p>
      </w:docPartBody>
    </w:docPart>
    <w:docPart>
      <w:docPartPr>
        <w:name w:val="9F77BF09DB9A334B9806AFA8325E13EF"/>
        <w:category>
          <w:name w:val="General"/>
          <w:gallery w:val="placeholder"/>
        </w:category>
        <w:types>
          <w:type w:val="bbPlcHdr"/>
        </w:types>
        <w:behaviors>
          <w:behavior w:val="content"/>
        </w:behaviors>
        <w:guid w:val="{F72587A1-F78D-6448-BD09-BE47C6425E4F}"/>
      </w:docPartPr>
      <w:docPartBody>
        <w:p w:rsidR="00520FF7" w:rsidRDefault="00DD4EFB" w:rsidP="00DD4EFB">
          <w:pPr>
            <w:pStyle w:val="9F77BF09DB9A334B9806AFA8325E13EF1"/>
          </w:pPr>
          <w:r w:rsidRPr="0095453A">
            <w:rPr>
              <w:lang w:bidi="nl-NL"/>
            </w:rPr>
            <w:t>€ 0</w:t>
          </w:r>
        </w:p>
      </w:docPartBody>
    </w:docPart>
    <w:docPart>
      <w:docPartPr>
        <w:name w:val="7DA74408BB14FD4B8967AF3764CFC8E9"/>
        <w:category>
          <w:name w:val="General"/>
          <w:gallery w:val="placeholder"/>
        </w:category>
        <w:types>
          <w:type w:val="bbPlcHdr"/>
        </w:types>
        <w:behaviors>
          <w:behavior w:val="content"/>
        </w:behaviors>
        <w:guid w:val="{47D811BE-B4B4-8547-9BBE-2E60359D63B9}"/>
      </w:docPartPr>
      <w:docPartBody>
        <w:p w:rsidR="00520FF7" w:rsidRDefault="00DD4EFB" w:rsidP="00DD4EFB">
          <w:pPr>
            <w:pStyle w:val="7DA74408BB14FD4B8967AF3764CFC8E91"/>
          </w:pPr>
          <w:r w:rsidRPr="0095453A">
            <w:rPr>
              <w:lang w:bidi="nl-NL"/>
            </w:rPr>
            <w:t>€ 0</w:t>
          </w:r>
        </w:p>
      </w:docPartBody>
    </w:docPart>
    <w:docPart>
      <w:docPartPr>
        <w:name w:val="56CCB35181C38F48B304631FDDB91CDD"/>
        <w:category>
          <w:name w:val="General"/>
          <w:gallery w:val="placeholder"/>
        </w:category>
        <w:types>
          <w:type w:val="bbPlcHdr"/>
        </w:types>
        <w:behaviors>
          <w:behavior w:val="content"/>
        </w:behaviors>
        <w:guid w:val="{37D24753-EF3E-4846-9899-6ACB4061C0F7}"/>
      </w:docPartPr>
      <w:docPartBody>
        <w:p w:rsidR="00520FF7" w:rsidRDefault="00DD4EFB" w:rsidP="00DD4EFB">
          <w:pPr>
            <w:pStyle w:val="56CCB35181C38F48B304631FDDB91CDD1"/>
          </w:pPr>
          <w:r w:rsidRPr="0095453A">
            <w:rPr>
              <w:lang w:bidi="nl-NL"/>
            </w:rPr>
            <w:t>€ 0</w:t>
          </w:r>
        </w:p>
      </w:docPartBody>
    </w:docPart>
    <w:docPart>
      <w:docPartPr>
        <w:name w:val="CA415CA0EAA68140A66AAF363414F406"/>
        <w:category>
          <w:name w:val="General"/>
          <w:gallery w:val="placeholder"/>
        </w:category>
        <w:types>
          <w:type w:val="bbPlcHdr"/>
        </w:types>
        <w:behaviors>
          <w:behavior w:val="content"/>
        </w:behaviors>
        <w:guid w:val="{4901E348-9B13-AC4F-80EE-AFEBCCB06CBA}"/>
      </w:docPartPr>
      <w:docPartBody>
        <w:p w:rsidR="00520FF7" w:rsidRDefault="00DD4EFB" w:rsidP="00DD4EFB">
          <w:pPr>
            <w:pStyle w:val="CA415CA0EAA68140A66AAF363414F4061"/>
          </w:pPr>
          <w:r w:rsidRPr="0095453A">
            <w:rPr>
              <w:lang w:bidi="nl-NL"/>
            </w:rPr>
            <w:t>ONKOSTEN</w:t>
          </w:r>
        </w:p>
      </w:docPartBody>
    </w:docPart>
    <w:docPart>
      <w:docPartPr>
        <w:name w:val="4E44D58CF54D5D4488EFD5E407D9A17D"/>
        <w:category>
          <w:name w:val="General"/>
          <w:gallery w:val="placeholder"/>
        </w:category>
        <w:types>
          <w:type w:val="bbPlcHdr"/>
        </w:types>
        <w:behaviors>
          <w:behavior w:val="content"/>
        </w:behaviors>
        <w:guid w:val="{8B6FBFBB-0838-3447-B94F-7CF965DF4493}"/>
      </w:docPartPr>
      <w:docPartBody>
        <w:p w:rsidR="00520FF7" w:rsidRDefault="00DD4EFB" w:rsidP="00DD4EFB">
          <w:pPr>
            <w:pStyle w:val="4E44D58CF54D5D4488EFD5E407D9A17D1"/>
          </w:pPr>
          <w:r w:rsidRPr="0095453A">
            <w:rPr>
              <w:lang w:bidi="nl-NL"/>
            </w:rPr>
            <w:t>JAN</w:t>
          </w:r>
        </w:p>
      </w:docPartBody>
    </w:docPart>
    <w:docPart>
      <w:docPartPr>
        <w:name w:val="CCE02A1FC3245849B61C4E54CE1DDA2A"/>
        <w:category>
          <w:name w:val="General"/>
          <w:gallery w:val="placeholder"/>
        </w:category>
        <w:types>
          <w:type w:val="bbPlcHdr"/>
        </w:types>
        <w:behaviors>
          <w:behavior w:val="content"/>
        </w:behaviors>
        <w:guid w:val="{BF6F4615-EC32-B740-B4A6-909486FF7E06}"/>
      </w:docPartPr>
      <w:docPartBody>
        <w:p w:rsidR="00520FF7" w:rsidRDefault="00DD4EFB" w:rsidP="00DD4EFB">
          <w:pPr>
            <w:pStyle w:val="CCE02A1FC3245849B61C4E54CE1DDA2A1"/>
          </w:pPr>
          <w:r w:rsidRPr="0095453A">
            <w:rPr>
              <w:lang w:bidi="nl-NL"/>
            </w:rPr>
            <w:t>FEB</w:t>
          </w:r>
        </w:p>
      </w:docPartBody>
    </w:docPart>
    <w:docPart>
      <w:docPartPr>
        <w:name w:val="94593E3CD2B6C945B4F31319D1721B32"/>
        <w:category>
          <w:name w:val="General"/>
          <w:gallery w:val="placeholder"/>
        </w:category>
        <w:types>
          <w:type w:val="bbPlcHdr"/>
        </w:types>
        <w:behaviors>
          <w:behavior w:val="content"/>
        </w:behaviors>
        <w:guid w:val="{1FBB4344-BA56-6F43-90F3-AD92D132DED0}"/>
      </w:docPartPr>
      <w:docPartBody>
        <w:p w:rsidR="00520FF7" w:rsidRDefault="00DD4EFB" w:rsidP="00DD4EFB">
          <w:pPr>
            <w:pStyle w:val="94593E3CD2B6C945B4F31319D1721B321"/>
          </w:pPr>
          <w:r w:rsidRPr="0095453A">
            <w:rPr>
              <w:lang w:bidi="nl-NL"/>
            </w:rPr>
            <w:t>MRT</w:t>
          </w:r>
        </w:p>
      </w:docPartBody>
    </w:docPart>
    <w:docPart>
      <w:docPartPr>
        <w:name w:val="C19794B747534C4C9A9787951C7B50E8"/>
        <w:category>
          <w:name w:val="General"/>
          <w:gallery w:val="placeholder"/>
        </w:category>
        <w:types>
          <w:type w:val="bbPlcHdr"/>
        </w:types>
        <w:behaviors>
          <w:behavior w:val="content"/>
        </w:behaviors>
        <w:guid w:val="{1AD3D921-1651-214D-AC84-AA8F5E8BF602}"/>
      </w:docPartPr>
      <w:docPartBody>
        <w:p w:rsidR="00520FF7" w:rsidRDefault="00DD4EFB" w:rsidP="00DD4EFB">
          <w:pPr>
            <w:pStyle w:val="C19794B747534C4C9A9787951C7B50E81"/>
          </w:pPr>
          <w:r w:rsidRPr="0095453A">
            <w:rPr>
              <w:lang w:bidi="nl-NL"/>
            </w:rPr>
            <w:t>APR</w:t>
          </w:r>
        </w:p>
      </w:docPartBody>
    </w:docPart>
    <w:docPart>
      <w:docPartPr>
        <w:name w:val="31B305F7749EA34C8D5129C545F7D9CD"/>
        <w:category>
          <w:name w:val="General"/>
          <w:gallery w:val="placeholder"/>
        </w:category>
        <w:types>
          <w:type w:val="bbPlcHdr"/>
        </w:types>
        <w:behaviors>
          <w:behavior w:val="content"/>
        </w:behaviors>
        <w:guid w:val="{467C7612-42BE-7C40-B9A3-74D79FB29A96}"/>
      </w:docPartPr>
      <w:docPartBody>
        <w:p w:rsidR="00520FF7" w:rsidRDefault="00DD4EFB" w:rsidP="00DD4EFB">
          <w:pPr>
            <w:pStyle w:val="31B305F7749EA34C8D5129C545F7D9CD1"/>
          </w:pPr>
          <w:r w:rsidRPr="0095453A">
            <w:rPr>
              <w:lang w:bidi="nl-NL"/>
            </w:rPr>
            <w:t>MEI</w:t>
          </w:r>
        </w:p>
      </w:docPartBody>
    </w:docPart>
    <w:docPart>
      <w:docPartPr>
        <w:name w:val="0196BF68AB65314DA298741AE7542BE9"/>
        <w:category>
          <w:name w:val="General"/>
          <w:gallery w:val="placeholder"/>
        </w:category>
        <w:types>
          <w:type w:val="bbPlcHdr"/>
        </w:types>
        <w:behaviors>
          <w:behavior w:val="content"/>
        </w:behaviors>
        <w:guid w:val="{70EA6FA9-5658-6749-814B-45B42EC570C5}"/>
      </w:docPartPr>
      <w:docPartBody>
        <w:p w:rsidR="00520FF7" w:rsidRDefault="00DD4EFB" w:rsidP="00DD4EFB">
          <w:pPr>
            <w:pStyle w:val="0196BF68AB65314DA298741AE7542BE91"/>
          </w:pPr>
          <w:r w:rsidRPr="0095453A">
            <w:rPr>
              <w:lang w:bidi="nl-NL"/>
            </w:rPr>
            <w:t>JUN</w:t>
          </w:r>
        </w:p>
      </w:docPartBody>
    </w:docPart>
    <w:docPart>
      <w:docPartPr>
        <w:name w:val="0DC3567BA802E54B9B6E43994D9C682D"/>
        <w:category>
          <w:name w:val="General"/>
          <w:gallery w:val="placeholder"/>
        </w:category>
        <w:types>
          <w:type w:val="bbPlcHdr"/>
        </w:types>
        <w:behaviors>
          <w:behavior w:val="content"/>
        </w:behaviors>
        <w:guid w:val="{94BF49A6-3CFC-2642-80EF-C466B1D3E1A2}"/>
      </w:docPartPr>
      <w:docPartBody>
        <w:p w:rsidR="00520FF7" w:rsidRDefault="00DD4EFB" w:rsidP="00DD4EFB">
          <w:pPr>
            <w:pStyle w:val="0DC3567BA802E54B9B6E43994D9C682D1"/>
          </w:pPr>
          <w:r w:rsidRPr="0095453A">
            <w:rPr>
              <w:lang w:bidi="nl-NL"/>
            </w:rPr>
            <w:t>JUL</w:t>
          </w:r>
        </w:p>
      </w:docPartBody>
    </w:docPart>
    <w:docPart>
      <w:docPartPr>
        <w:name w:val="E2386A33D6CF514B8309A5AD794B43D6"/>
        <w:category>
          <w:name w:val="General"/>
          <w:gallery w:val="placeholder"/>
        </w:category>
        <w:types>
          <w:type w:val="bbPlcHdr"/>
        </w:types>
        <w:behaviors>
          <w:behavior w:val="content"/>
        </w:behaviors>
        <w:guid w:val="{DF343055-9BA5-7643-B540-661121079D1C}"/>
      </w:docPartPr>
      <w:docPartBody>
        <w:p w:rsidR="00520FF7" w:rsidRDefault="00DD4EFB" w:rsidP="00DD4EFB">
          <w:pPr>
            <w:pStyle w:val="E2386A33D6CF514B8309A5AD794B43D61"/>
          </w:pPr>
          <w:r w:rsidRPr="0095453A">
            <w:rPr>
              <w:lang w:bidi="nl-NL"/>
            </w:rPr>
            <w:t>AUG</w:t>
          </w:r>
        </w:p>
      </w:docPartBody>
    </w:docPart>
    <w:docPart>
      <w:docPartPr>
        <w:name w:val="EC5E311E3C9BAE4BA2CF68AA025EB3E8"/>
        <w:category>
          <w:name w:val="General"/>
          <w:gallery w:val="placeholder"/>
        </w:category>
        <w:types>
          <w:type w:val="bbPlcHdr"/>
        </w:types>
        <w:behaviors>
          <w:behavior w:val="content"/>
        </w:behaviors>
        <w:guid w:val="{4B703C12-64D2-6A41-A70F-E92D6BF3CC5F}"/>
      </w:docPartPr>
      <w:docPartBody>
        <w:p w:rsidR="00520FF7" w:rsidRDefault="00DD4EFB" w:rsidP="00DD4EFB">
          <w:pPr>
            <w:pStyle w:val="EC5E311E3C9BAE4BA2CF68AA025EB3E81"/>
          </w:pPr>
          <w:r w:rsidRPr="0095453A">
            <w:rPr>
              <w:lang w:bidi="nl-NL"/>
            </w:rPr>
            <w:t>SEP</w:t>
          </w:r>
        </w:p>
      </w:docPartBody>
    </w:docPart>
    <w:docPart>
      <w:docPartPr>
        <w:name w:val="8743D58FD17EAD4CA6C4E4F6B3102CC6"/>
        <w:category>
          <w:name w:val="General"/>
          <w:gallery w:val="placeholder"/>
        </w:category>
        <w:types>
          <w:type w:val="bbPlcHdr"/>
        </w:types>
        <w:behaviors>
          <w:behavior w:val="content"/>
        </w:behaviors>
        <w:guid w:val="{01BF6E7A-D3A5-1046-B543-5277AF7DC80B}"/>
      </w:docPartPr>
      <w:docPartBody>
        <w:p w:rsidR="00520FF7" w:rsidRDefault="00DD4EFB" w:rsidP="00DD4EFB">
          <w:pPr>
            <w:pStyle w:val="8743D58FD17EAD4CA6C4E4F6B3102CC61"/>
          </w:pPr>
          <w:r w:rsidRPr="0095453A">
            <w:rPr>
              <w:lang w:bidi="nl-NL"/>
            </w:rPr>
            <w:t>OKT</w:t>
          </w:r>
        </w:p>
      </w:docPartBody>
    </w:docPart>
    <w:docPart>
      <w:docPartPr>
        <w:name w:val="EF1C9E44FDBA2B419C7863B900711306"/>
        <w:category>
          <w:name w:val="General"/>
          <w:gallery w:val="placeholder"/>
        </w:category>
        <w:types>
          <w:type w:val="bbPlcHdr"/>
        </w:types>
        <w:behaviors>
          <w:behavior w:val="content"/>
        </w:behaviors>
        <w:guid w:val="{1BA1DC3F-4913-BE4F-934E-7FA7C7B0A49B}"/>
      </w:docPartPr>
      <w:docPartBody>
        <w:p w:rsidR="00520FF7" w:rsidRDefault="00DD4EFB" w:rsidP="00DD4EFB">
          <w:pPr>
            <w:pStyle w:val="EF1C9E44FDBA2B419C7863B9007113061"/>
          </w:pPr>
          <w:r w:rsidRPr="0095453A">
            <w:rPr>
              <w:lang w:bidi="nl-NL"/>
            </w:rPr>
            <w:t>NOV</w:t>
          </w:r>
        </w:p>
      </w:docPartBody>
    </w:docPart>
    <w:docPart>
      <w:docPartPr>
        <w:name w:val="F05826C835B4B04F85935495A1CFF299"/>
        <w:category>
          <w:name w:val="General"/>
          <w:gallery w:val="placeholder"/>
        </w:category>
        <w:types>
          <w:type w:val="bbPlcHdr"/>
        </w:types>
        <w:behaviors>
          <w:behavior w:val="content"/>
        </w:behaviors>
        <w:guid w:val="{49B6D4CB-572A-A341-BD21-1A0DB1D179C4}"/>
      </w:docPartPr>
      <w:docPartBody>
        <w:p w:rsidR="00520FF7" w:rsidRDefault="00DD4EFB" w:rsidP="00DD4EFB">
          <w:pPr>
            <w:pStyle w:val="F05826C835B4B04F85935495A1CFF2991"/>
          </w:pPr>
          <w:r w:rsidRPr="0095453A">
            <w:rPr>
              <w:lang w:bidi="nl-NL"/>
            </w:rPr>
            <w:t>DEC</w:t>
          </w:r>
        </w:p>
      </w:docPartBody>
    </w:docPart>
    <w:docPart>
      <w:docPartPr>
        <w:name w:val="50EE02B6417C214183245EAC78BDD1E2"/>
        <w:category>
          <w:name w:val="General"/>
          <w:gallery w:val="placeholder"/>
        </w:category>
        <w:types>
          <w:type w:val="bbPlcHdr"/>
        </w:types>
        <w:behaviors>
          <w:behavior w:val="content"/>
        </w:behaviors>
        <w:guid w:val="{9BC68DE1-3096-6848-BC5E-C6A9BDC42BCE}"/>
      </w:docPartPr>
      <w:docPartBody>
        <w:p w:rsidR="00520FF7" w:rsidRDefault="00DD4EFB" w:rsidP="00DD4EFB">
          <w:pPr>
            <w:pStyle w:val="50EE02B6417C214183245EAC78BDD1E21"/>
          </w:pPr>
          <w:r w:rsidRPr="0095453A">
            <w:rPr>
              <w:lang w:bidi="nl-NL"/>
            </w:rPr>
            <w:t>JTD</w:t>
          </w:r>
        </w:p>
      </w:docPartBody>
    </w:docPart>
    <w:docPart>
      <w:docPartPr>
        <w:name w:val="CE42F0918A6D4F47BC4F432B23D25845"/>
        <w:category>
          <w:name w:val="General"/>
          <w:gallery w:val="placeholder"/>
        </w:category>
        <w:types>
          <w:type w:val="bbPlcHdr"/>
        </w:types>
        <w:behaviors>
          <w:behavior w:val="content"/>
        </w:behaviors>
        <w:guid w:val="{F8D5E78C-48C1-4D4F-8798-087473204EE5}"/>
      </w:docPartPr>
      <w:docPartBody>
        <w:p w:rsidR="00520FF7" w:rsidRDefault="00DD4EFB" w:rsidP="00DD4EFB">
          <w:pPr>
            <w:pStyle w:val="CE42F0918A6D4F47BC4F432B23D258451"/>
          </w:pPr>
          <w:r w:rsidRPr="0095453A">
            <w:rPr>
              <w:lang w:bidi="nl-NL"/>
            </w:rPr>
            <w:t>Administratief algemeen</w:t>
          </w:r>
        </w:p>
      </w:docPartBody>
    </w:docPart>
    <w:docPart>
      <w:docPartPr>
        <w:name w:val="E22256C453352A4989BBE946CE089034"/>
        <w:category>
          <w:name w:val="General"/>
          <w:gallery w:val="placeholder"/>
        </w:category>
        <w:types>
          <w:type w:val="bbPlcHdr"/>
        </w:types>
        <w:behaviors>
          <w:behavior w:val="content"/>
        </w:behaviors>
        <w:guid w:val="{5B8114B7-AAA7-9E49-97B6-EAD79B74EC83}"/>
      </w:docPartPr>
      <w:docPartBody>
        <w:p w:rsidR="00520FF7" w:rsidRDefault="00DD4EFB" w:rsidP="00DD4EFB">
          <w:pPr>
            <w:pStyle w:val="E22256C453352A4989BBE946CE0890341"/>
          </w:pPr>
          <w:r w:rsidRPr="0095453A">
            <w:rPr>
              <w:lang w:bidi="nl-NL"/>
            </w:rPr>
            <w:t>€ 0</w:t>
          </w:r>
        </w:p>
      </w:docPartBody>
    </w:docPart>
    <w:docPart>
      <w:docPartPr>
        <w:name w:val="4A184371F31A454AA4A9D1E27F77EC9F"/>
        <w:category>
          <w:name w:val="General"/>
          <w:gallery w:val="placeholder"/>
        </w:category>
        <w:types>
          <w:type w:val="bbPlcHdr"/>
        </w:types>
        <w:behaviors>
          <w:behavior w:val="content"/>
        </w:behaviors>
        <w:guid w:val="{D73EC656-B0EF-F645-8F92-3045B19FD2F2}"/>
      </w:docPartPr>
      <w:docPartBody>
        <w:p w:rsidR="00520FF7" w:rsidRDefault="00DD4EFB" w:rsidP="00DD4EFB">
          <w:pPr>
            <w:pStyle w:val="4A184371F31A454AA4A9D1E27F77EC9F1"/>
          </w:pPr>
          <w:r w:rsidRPr="0095453A">
            <w:rPr>
              <w:lang w:bidi="nl-NL"/>
            </w:rPr>
            <w:t>Locatie/kantoor</w:t>
          </w:r>
        </w:p>
      </w:docPartBody>
    </w:docPart>
    <w:docPart>
      <w:docPartPr>
        <w:name w:val="62FC4B9DEA5E34409DBAF44DA069493C"/>
        <w:category>
          <w:name w:val="General"/>
          <w:gallery w:val="placeholder"/>
        </w:category>
        <w:types>
          <w:type w:val="bbPlcHdr"/>
        </w:types>
        <w:behaviors>
          <w:behavior w:val="content"/>
        </w:behaviors>
        <w:guid w:val="{F3CC4765-46AC-8F4F-9331-B5113D05C08F}"/>
      </w:docPartPr>
      <w:docPartBody>
        <w:p w:rsidR="00520FF7" w:rsidRDefault="00DD4EFB" w:rsidP="00DD4EFB">
          <w:pPr>
            <w:pStyle w:val="62FC4B9DEA5E34409DBAF44DA069493C1"/>
          </w:pPr>
          <w:r w:rsidRPr="0095453A">
            <w:rPr>
              <w:lang w:bidi="nl-NL"/>
            </w:rPr>
            <w:t>€ 0</w:t>
          </w:r>
        </w:p>
      </w:docPartBody>
    </w:docPart>
    <w:docPart>
      <w:docPartPr>
        <w:name w:val="2566E9F55A11634997935C7DC54EF4B6"/>
        <w:category>
          <w:name w:val="General"/>
          <w:gallery w:val="placeholder"/>
        </w:category>
        <w:types>
          <w:type w:val="bbPlcHdr"/>
        </w:types>
        <w:behaviors>
          <w:behavior w:val="content"/>
        </w:behaviors>
        <w:guid w:val="{7F1FF2DD-04F0-DC42-B8F9-490438F8A397}"/>
      </w:docPartPr>
      <w:docPartBody>
        <w:p w:rsidR="00520FF7" w:rsidRDefault="00DD4EFB" w:rsidP="00DD4EFB">
          <w:pPr>
            <w:pStyle w:val="2566E9F55A11634997935C7DC54EF4B61"/>
          </w:pPr>
          <w:r w:rsidRPr="0095453A">
            <w:rPr>
              <w:lang w:bidi="nl-NL"/>
            </w:rPr>
            <w:t>Marketing</w:t>
          </w:r>
        </w:p>
      </w:docPartBody>
    </w:docPart>
    <w:docPart>
      <w:docPartPr>
        <w:name w:val="A8268D90F78D6A408A130EED6A2F5322"/>
        <w:category>
          <w:name w:val="General"/>
          <w:gallery w:val="placeholder"/>
        </w:category>
        <w:types>
          <w:type w:val="bbPlcHdr"/>
        </w:types>
        <w:behaviors>
          <w:behavior w:val="content"/>
        </w:behaviors>
        <w:guid w:val="{B920425A-100C-F243-B2C9-AA23639E7C13}"/>
      </w:docPartPr>
      <w:docPartBody>
        <w:p w:rsidR="00520FF7" w:rsidRDefault="00DD4EFB" w:rsidP="00DD4EFB">
          <w:pPr>
            <w:pStyle w:val="A8268D90F78D6A408A130EED6A2F53221"/>
          </w:pPr>
          <w:r w:rsidRPr="0095453A">
            <w:rPr>
              <w:lang w:bidi="nl-NL"/>
            </w:rPr>
            <w:t>€ 0</w:t>
          </w:r>
        </w:p>
      </w:docPartBody>
    </w:docPart>
    <w:docPart>
      <w:docPartPr>
        <w:name w:val="BD5B246B8F10BD498F998D7CB2E8E0C8"/>
        <w:category>
          <w:name w:val="General"/>
          <w:gallery w:val="placeholder"/>
        </w:category>
        <w:types>
          <w:type w:val="bbPlcHdr"/>
        </w:types>
        <w:behaviors>
          <w:behavior w:val="content"/>
        </w:behaviors>
        <w:guid w:val="{229FB5B5-5475-A94D-B06D-4F05800C929C}"/>
      </w:docPartPr>
      <w:docPartBody>
        <w:p w:rsidR="00520FF7" w:rsidRDefault="00DD4EFB" w:rsidP="00DD4EFB">
          <w:pPr>
            <w:pStyle w:val="BD5B246B8F10BD498F998D7CB2E8E0C81"/>
          </w:pPr>
          <w:r w:rsidRPr="0095453A">
            <w:rPr>
              <w:lang w:bidi="nl-NL"/>
            </w:rPr>
            <w:t>Arbeid</w:t>
          </w:r>
        </w:p>
      </w:docPartBody>
    </w:docPart>
    <w:docPart>
      <w:docPartPr>
        <w:name w:val="66E2B69516FA934DAEA31A0A8FC31432"/>
        <w:category>
          <w:name w:val="General"/>
          <w:gallery w:val="placeholder"/>
        </w:category>
        <w:types>
          <w:type w:val="bbPlcHdr"/>
        </w:types>
        <w:behaviors>
          <w:behavior w:val="content"/>
        </w:behaviors>
        <w:guid w:val="{11196F84-A9F0-A249-A641-32715DC37FFE}"/>
      </w:docPartPr>
      <w:docPartBody>
        <w:p w:rsidR="00520FF7" w:rsidRDefault="00DD4EFB" w:rsidP="00DD4EFB">
          <w:pPr>
            <w:pStyle w:val="66E2B69516FA934DAEA31A0A8FC314321"/>
          </w:pPr>
          <w:r w:rsidRPr="0095453A">
            <w:rPr>
              <w:lang w:bidi="nl-NL"/>
            </w:rPr>
            <w:t>€ 0</w:t>
          </w:r>
        </w:p>
      </w:docPartBody>
    </w:docPart>
    <w:docPart>
      <w:docPartPr>
        <w:name w:val="297BF1D95C68934BAD805904F30CD5D5"/>
        <w:category>
          <w:name w:val="General"/>
          <w:gallery w:val="placeholder"/>
        </w:category>
        <w:types>
          <w:type w:val="bbPlcHdr"/>
        </w:types>
        <w:behaviors>
          <w:behavior w:val="content"/>
        </w:behaviors>
        <w:guid w:val="{3E9B3E87-4583-2242-9BEB-C21CA5A917FB}"/>
      </w:docPartPr>
      <w:docPartBody>
        <w:p w:rsidR="00520FF7" w:rsidRDefault="00DD4EFB" w:rsidP="00DD4EFB">
          <w:pPr>
            <w:pStyle w:val="297BF1D95C68934BAD805904F30CD5D51"/>
          </w:pPr>
          <w:r w:rsidRPr="0095453A">
            <w:rPr>
              <w:lang w:bidi="nl-NL"/>
            </w:rPr>
            <w:t>Overig</w:t>
          </w:r>
        </w:p>
      </w:docPartBody>
    </w:docPart>
    <w:docPart>
      <w:docPartPr>
        <w:name w:val="FC3493C8DFFAD8409A0192FF56F56E1E"/>
        <w:category>
          <w:name w:val="General"/>
          <w:gallery w:val="placeholder"/>
        </w:category>
        <w:types>
          <w:type w:val="bbPlcHdr"/>
        </w:types>
        <w:behaviors>
          <w:behavior w:val="content"/>
        </w:behaviors>
        <w:guid w:val="{61B58474-0F11-9245-9CE7-964CA53DB5B1}"/>
      </w:docPartPr>
      <w:docPartBody>
        <w:p w:rsidR="00520FF7" w:rsidRDefault="00DD4EFB" w:rsidP="00DD4EFB">
          <w:pPr>
            <w:pStyle w:val="FC3493C8DFFAD8409A0192FF56F56E1E1"/>
          </w:pPr>
          <w:r w:rsidRPr="0095453A">
            <w:rPr>
              <w:lang w:bidi="nl-NL"/>
            </w:rPr>
            <w:t>€ 0</w:t>
          </w:r>
        </w:p>
      </w:docPartBody>
    </w:docPart>
    <w:docPart>
      <w:docPartPr>
        <w:name w:val="F9DBF77D996EA9438EAF4EB6A38F6E3E"/>
        <w:category>
          <w:name w:val="General"/>
          <w:gallery w:val="placeholder"/>
        </w:category>
        <w:types>
          <w:type w:val="bbPlcHdr"/>
        </w:types>
        <w:behaviors>
          <w:behavior w:val="content"/>
        </w:behaviors>
        <w:guid w:val="{512FA199-4414-6644-A878-BB2FC323FFEA}"/>
      </w:docPartPr>
      <w:docPartBody>
        <w:p w:rsidR="00520FF7" w:rsidRDefault="00DD4EFB" w:rsidP="00DD4EFB">
          <w:pPr>
            <w:pStyle w:val="F9DBF77D996EA9438EAF4EB6A38F6E3E1"/>
          </w:pPr>
          <w:r w:rsidRPr="0095453A">
            <w:rPr>
              <w:lang w:bidi="nl-NL"/>
            </w:rPr>
            <w:t>Totale onkosten</w:t>
          </w:r>
        </w:p>
      </w:docPartBody>
    </w:docPart>
    <w:docPart>
      <w:docPartPr>
        <w:name w:val="9C5931141261014197786B035531DC72"/>
        <w:category>
          <w:name w:val="General"/>
          <w:gallery w:val="placeholder"/>
        </w:category>
        <w:types>
          <w:type w:val="bbPlcHdr"/>
        </w:types>
        <w:behaviors>
          <w:behavior w:val="content"/>
        </w:behaviors>
        <w:guid w:val="{F272FAC0-B95F-BC49-ACF1-B011B8DA071D}"/>
      </w:docPartPr>
      <w:docPartBody>
        <w:p w:rsidR="00520FF7" w:rsidRDefault="00DD4EFB" w:rsidP="00DD4EFB">
          <w:pPr>
            <w:pStyle w:val="9C5931141261014197786B035531DC721"/>
          </w:pPr>
          <w:r w:rsidRPr="0095453A">
            <w:rPr>
              <w:lang w:bidi="nl-NL"/>
            </w:rPr>
            <w:t>€ 0</w:t>
          </w:r>
        </w:p>
      </w:docPartBody>
    </w:docPart>
    <w:docPart>
      <w:docPartPr>
        <w:name w:val="FFF38FD63157734FB32772E1660CBDF7"/>
        <w:category>
          <w:name w:val="General"/>
          <w:gallery w:val="placeholder"/>
        </w:category>
        <w:types>
          <w:type w:val="bbPlcHdr"/>
        </w:types>
        <w:behaviors>
          <w:behavior w:val="content"/>
        </w:behaviors>
        <w:guid w:val="{EF6065A0-253A-4E47-ACC4-17B6960D248B}"/>
      </w:docPartPr>
      <w:docPartBody>
        <w:p w:rsidR="00520FF7" w:rsidRDefault="00DD4EFB" w:rsidP="00DD4EFB">
          <w:pPr>
            <w:pStyle w:val="FFF38FD63157734FB32772E1660CBDF71"/>
          </w:pPr>
          <w:r w:rsidRPr="0095453A">
            <w:rPr>
              <w:lang w:bidi="nl-NL"/>
            </w:rPr>
            <w:t>Inkomsten voor belastingen</w:t>
          </w:r>
        </w:p>
      </w:docPartBody>
    </w:docPart>
    <w:docPart>
      <w:docPartPr>
        <w:name w:val="A0ACDC30C097434D8A27E42404A0B528"/>
        <w:category>
          <w:name w:val="General"/>
          <w:gallery w:val="placeholder"/>
        </w:category>
        <w:types>
          <w:type w:val="bbPlcHdr"/>
        </w:types>
        <w:behaviors>
          <w:behavior w:val="content"/>
        </w:behaviors>
        <w:guid w:val="{2ABDCF3D-1366-544A-BBCA-7EF863A8669F}"/>
      </w:docPartPr>
      <w:docPartBody>
        <w:p w:rsidR="00520FF7" w:rsidRDefault="00DD4EFB" w:rsidP="00DD4EFB">
          <w:pPr>
            <w:pStyle w:val="A0ACDC30C097434D8A27E42404A0B5281"/>
          </w:pPr>
          <w:r w:rsidRPr="0095453A">
            <w:rPr>
              <w:lang w:bidi="nl-NL"/>
            </w:rPr>
            <w:t>€ 0</w:t>
          </w:r>
        </w:p>
      </w:docPartBody>
    </w:docPart>
    <w:docPart>
      <w:docPartPr>
        <w:name w:val="899EB2E297099A4A94980494C1B9B3D2"/>
        <w:category>
          <w:name w:val="General"/>
          <w:gallery w:val="placeholder"/>
        </w:category>
        <w:types>
          <w:type w:val="bbPlcHdr"/>
        </w:types>
        <w:behaviors>
          <w:behavior w:val="content"/>
        </w:behaviors>
        <w:guid w:val="{49D60D3E-6E9D-FC40-ACF8-972C0FFBC9D0}"/>
      </w:docPartPr>
      <w:docPartBody>
        <w:p w:rsidR="00520FF7" w:rsidRDefault="00DD4EFB" w:rsidP="00DD4EFB">
          <w:pPr>
            <w:pStyle w:val="899EB2E297099A4A94980494C1B9B3D21"/>
          </w:pPr>
          <w:r w:rsidRPr="0095453A">
            <w:rPr>
              <w:lang w:bidi="nl-NL"/>
            </w:rPr>
            <w:t>Kosten inkomstenbelasting</w:t>
          </w:r>
        </w:p>
      </w:docPartBody>
    </w:docPart>
    <w:docPart>
      <w:docPartPr>
        <w:name w:val="C346535B5167044ABFF1031B6CA2DED8"/>
        <w:category>
          <w:name w:val="General"/>
          <w:gallery w:val="placeholder"/>
        </w:category>
        <w:types>
          <w:type w:val="bbPlcHdr"/>
        </w:types>
        <w:behaviors>
          <w:behavior w:val="content"/>
        </w:behaviors>
        <w:guid w:val="{877CA6CB-78F1-6541-932F-A6A9AD564E24}"/>
      </w:docPartPr>
      <w:docPartBody>
        <w:p w:rsidR="00520FF7" w:rsidRDefault="00DD4EFB" w:rsidP="00DD4EFB">
          <w:pPr>
            <w:pStyle w:val="C346535B5167044ABFF1031B6CA2DED81"/>
          </w:pPr>
          <w:r w:rsidRPr="0095453A">
            <w:rPr>
              <w:lang w:bidi="nl-NL"/>
            </w:rPr>
            <w:t>€ 0</w:t>
          </w:r>
        </w:p>
      </w:docPartBody>
    </w:docPart>
    <w:docPart>
      <w:docPartPr>
        <w:name w:val="EC2D651B1C38A5429346FD1F541C6BB7"/>
        <w:category>
          <w:name w:val="General"/>
          <w:gallery w:val="placeholder"/>
        </w:category>
        <w:types>
          <w:type w:val="bbPlcHdr"/>
        </w:types>
        <w:behaviors>
          <w:behavior w:val="content"/>
        </w:behaviors>
        <w:guid w:val="{B91DB6AA-AD29-D04B-86EC-87154390F382}"/>
      </w:docPartPr>
      <w:docPartBody>
        <w:p w:rsidR="00520FF7" w:rsidRDefault="00DD4EFB" w:rsidP="00DD4EFB">
          <w:pPr>
            <w:pStyle w:val="EC2D651B1C38A5429346FD1F541C6BB71"/>
          </w:pPr>
          <w:r w:rsidRPr="0095453A">
            <w:rPr>
              <w:lang w:bidi="nl-NL"/>
            </w:rPr>
            <w:t>NETTO INKOMSTEN</w:t>
          </w:r>
        </w:p>
      </w:docPartBody>
    </w:docPart>
    <w:docPart>
      <w:docPartPr>
        <w:name w:val="B2960161707D8646890558018C5D389E"/>
        <w:category>
          <w:name w:val="General"/>
          <w:gallery w:val="placeholder"/>
        </w:category>
        <w:types>
          <w:type w:val="bbPlcHdr"/>
        </w:types>
        <w:behaviors>
          <w:behavior w:val="content"/>
        </w:behaviors>
        <w:guid w:val="{0A04C442-B389-BC47-BD9A-17BE0F87E23E}"/>
      </w:docPartPr>
      <w:docPartBody>
        <w:p w:rsidR="00520FF7" w:rsidRDefault="00DD4EFB" w:rsidP="00DD4EFB">
          <w:pPr>
            <w:pStyle w:val="B2960161707D8646890558018C5D389E1"/>
          </w:pPr>
          <w:r w:rsidRPr="0095453A">
            <w:rPr>
              <w:lang w:bidi="nl-NL"/>
            </w:rPr>
            <w:t>€ 0</w:t>
          </w:r>
        </w:p>
      </w:docPartBody>
    </w:docPart>
    <w:docPart>
      <w:docPartPr>
        <w:name w:val="8BC938FE928C0047B78783941C91F394"/>
        <w:category>
          <w:name w:val="General"/>
          <w:gallery w:val="placeholder"/>
        </w:category>
        <w:types>
          <w:type w:val="bbPlcHdr"/>
        </w:types>
        <w:behaviors>
          <w:behavior w:val="content"/>
        </w:behaviors>
        <w:guid w:val="{C0882752-309B-0E41-84D1-BF5D5DC3BB26}"/>
      </w:docPartPr>
      <w:docPartBody>
        <w:p w:rsidR="00520FF7" w:rsidRDefault="00DD4EFB" w:rsidP="00DD4EFB">
          <w:pPr>
            <w:pStyle w:val="8BC938FE928C0047B78783941C91F3941"/>
          </w:pPr>
          <w:r w:rsidRPr="0095453A">
            <w:rPr>
              <w:lang w:bidi="nl-NL"/>
            </w:rPr>
            <w:t>INSTRUCTIES OM AAN DE SLAG TE GAAN MET WINST- &amp; VERLIESPROGNOSES</w:t>
          </w:r>
        </w:p>
      </w:docPartBody>
    </w:docPart>
    <w:docPart>
      <w:docPartPr>
        <w:name w:val="E67505E58F6E3544A230A01C0F503473"/>
        <w:category>
          <w:name w:val="General"/>
          <w:gallery w:val="placeholder"/>
        </w:category>
        <w:types>
          <w:type w:val="bbPlcHdr"/>
        </w:types>
        <w:behaviors>
          <w:behavior w:val="content"/>
        </w:behaviors>
        <w:guid w:val="{1FB3705C-A6D5-8F44-9FC4-4F5C45FBE1B4}"/>
      </w:docPartPr>
      <w:docPartBody>
        <w:p w:rsidR="00520FF7" w:rsidRDefault="00DD4EFB" w:rsidP="00DD4EFB">
          <w:pPr>
            <w:pStyle w:val="E67505E58F6E3544A230A01C0F5034731"/>
          </w:pPr>
          <w:r w:rsidRPr="0095453A">
            <w:rPr>
              <w:lang w:bidi="nl-NL"/>
            </w:rPr>
            <w:t>Het voltooien van een winst- en verliesprognose voor een nieuw bedrijf is een goede oefening om te begrijpen en te communiceren wanneer het bedrijf winst zal gaan maken en om te zien hoe de omzet en winst zullen groeien.  Het bovenste gedeelte van het model aan de linkerkant, Omzet, is een goede manier om de maandelijkse verkoop voor het eerste jaar te ramen. In het onderste deel worden vervolgens geschatte uitgaven voor dezelfde periode toegepast, om de rentabiliteit van het bedrijf te bepalen.</w:t>
          </w:r>
        </w:p>
      </w:docPartBody>
    </w:docPart>
    <w:docPart>
      <w:docPartPr>
        <w:name w:val="E7B4E52B24A4DE4A9B26B0AEF9918B70"/>
        <w:category>
          <w:name w:val="General"/>
          <w:gallery w:val="placeholder"/>
        </w:category>
        <w:types>
          <w:type w:val="bbPlcHdr"/>
        </w:types>
        <w:behaviors>
          <w:behavior w:val="content"/>
        </w:behaviors>
        <w:guid w:val="{4B0177F8-442F-6F4D-BDF8-C6A9A2EC2010}"/>
      </w:docPartPr>
      <w:docPartBody>
        <w:p w:rsidR="00520FF7" w:rsidRDefault="00DD4EFB" w:rsidP="00DD4EFB">
          <w:pPr>
            <w:pStyle w:val="E7B4E52B24A4DE4A9B26B0AEF9918B708"/>
          </w:pPr>
          <w:r w:rsidRPr="0095453A">
            <w:rPr>
              <w:rStyle w:val="Zwaar"/>
              <w:lang w:bidi="nl-NL"/>
            </w:rPr>
            <w:t>Stappen ter voorbereiding:</w:t>
          </w:r>
        </w:p>
      </w:docPartBody>
    </w:docPart>
    <w:docPart>
      <w:docPartPr>
        <w:name w:val="6C64EA111378BF4F939F2CD73B21FB6C"/>
        <w:category>
          <w:name w:val="General"/>
          <w:gallery w:val="placeholder"/>
        </w:category>
        <w:types>
          <w:type w:val="bbPlcHdr"/>
        </w:types>
        <w:behaviors>
          <w:behavior w:val="content"/>
        </w:behaviors>
        <w:guid w:val="{ABAB588D-3204-CF40-90CA-CD101CC9FA99}"/>
      </w:docPartPr>
      <w:docPartBody>
        <w:p w:rsidR="00520FF7" w:rsidRDefault="00DD4EFB" w:rsidP="00DD4EFB">
          <w:pPr>
            <w:pStyle w:val="6C64EA111378BF4F939F2CD73B21FB6C8"/>
          </w:pPr>
          <w:r w:rsidRPr="0095453A">
            <w:rPr>
              <w:rStyle w:val="Zwaar"/>
              <w:lang w:bidi="nl-NL"/>
            </w:rPr>
            <w:t>Stap 1:</w:t>
          </w:r>
        </w:p>
      </w:docPartBody>
    </w:docPart>
    <w:docPart>
      <w:docPartPr>
        <w:name w:val="7B56F5B09AF7CD4E920037676C22F8AF"/>
        <w:category>
          <w:name w:val="General"/>
          <w:gallery w:val="placeholder"/>
        </w:category>
        <w:types>
          <w:type w:val="bbPlcHdr"/>
        </w:types>
        <w:behaviors>
          <w:behavior w:val="content"/>
        </w:behaviors>
        <w:guid w:val="{65F6B440-B50E-B449-AE78-33C72F68390E}"/>
      </w:docPartPr>
      <w:docPartBody>
        <w:p w:rsidR="00520FF7" w:rsidRDefault="00DD4EFB" w:rsidP="00DD4EFB">
          <w:pPr>
            <w:pStyle w:val="7B56F5B09AF7CD4E920037676C22F8AF1"/>
          </w:pPr>
          <w:r w:rsidRPr="0095453A">
            <w:rPr>
              <w:lang w:bidi="nl-NL"/>
            </w:rPr>
            <w:t>Voer de naam van uw bedrijf in en de datum waarop u deze schatting voorbereidt.</w:t>
          </w:r>
        </w:p>
      </w:docPartBody>
    </w:docPart>
    <w:docPart>
      <w:docPartPr>
        <w:name w:val="490F52E1E001654DA2B2EC6A86196120"/>
        <w:category>
          <w:name w:val="General"/>
          <w:gallery w:val="placeholder"/>
        </w:category>
        <w:types>
          <w:type w:val="bbPlcHdr"/>
        </w:types>
        <w:behaviors>
          <w:behavior w:val="content"/>
        </w:behaviors>
        <w:guid w:val="{2DF7692D-F8A1-8C4C-9EC7-DA885ABFCDA2}"/>
      </w:docPartPr>
      <w:docPartBody>
        <w:p w:rsidR="00520FF7" w:rsidRDefault="00DD4EFB" w:rsidP="00DD4EFB">
          <w:pPr>
            <w:pStyle w:val="490F52E1E001654DA2B2EC6A861961208"/>
          </w:pPr>
          <w:r w:rsidRPr="0095453A">
            <w:rPr>
              <w:rStyle w:val="Zwaar"/>
              <w:lang w:bidi="nl-NL"/>
            </w:rPr>
            <w:t>Stap 2:</w:t>
          </w:r>
        </w:p>
      </w:docPartBody>
    </w:docPart>
    <w:docPart>
      <w:docPartPr>
        <w:name w:val="CB7CCDA138C80944A1BF7F526B298277"/>
        <w:category>
          <w:name w:val="General"/>
          <w:gallery w:val="placeholder"/>
        </w:category>
        <w:types>
          <w:type w:val="bbPlcHdr"/>
        </w:types>
        <w:behaviors>
          <w:behavior w:val="content"/>
        </w:behaviors>
        <w:guid w:val="{A5D697B2-38A4-A543-A780-02EDD3B39505}"/>
      </w:docPartPr>
      <w:docPartBody>
        <w:p w:rsidR="00520FF7" w:rsidRDefault="00DD4EFB" w:rsidP="00DD4EFB">
          <w:pPr>
            <w:pStyle w:val="CB7CCDA138C80944A1BF7F526B2982771"/>
          </w:pPr>
          <w:r w:rsidRPr="0095453A">
            <w:rPr>
              <w:lang w:bidi="nl-NL"/>
            </w:rPr>
            <w:t>Voer voor elke maand de verwachte omzet in, beginnend in januari of wanneer uw schatting begint.  U kunt dit doen voor producten of diensten of voor meerdere producten.  U kunt regels toevoegen aan dit model voor extra aanbiedingen. Hiervan moet u eventuele retouren of kortingen aftrekken voor producten die u wilt volgen (deze moeten worden weergegeven als negatieve waarden, bijvoorbeeld -10). Onder de netto-omzet kunt u de kosten van verkochte goederen invoeren.  Dit zijn de directe kosten voor de verkoop van een bepaald product, bijvoorbeeld materiaal- en assemblagekosten. Bij een doorverkocht product zijn dit de groothandelskosten.</w:t>
          </w:r>
        </w:p>
      </w:docPartBody>
    </w:docPart>
    <w:docPart>
      <w:docPartPr>
        <w:name w:val="DC103C360C4E0F419154A6BF7D44DD83"/>
        <w:category>
          <w:name w:val="General"/>
          <w:gallery w:val="placeholder"/>
        </w:category>
        <w:types>
          <w:type w:val="bbPlcHdr"/>
        </w:types>
        <w:behaviors>
          <w:behavior w:val="content"/>
        </w:behaviors>
        <w:guid w:val="{A2283F6F-132C-C14F-A6A0-BA203B79D65D}"/>
      </w:docPartPr>
      <w:docPartBody>
        <w:p w:rsidR="00520FF7" w:rsidRDefault="00DD4EFB" w:rsidP="00DD4EFB">
          <w:pPr>
            <w:pStyle w:val="DC103C360C4E0F419154A6BF7D44DD838"/>
          </w:pPr>
          <w:r w:rsidRPr="0095453A">
            <w:rPr>
              <w:rStyle w:val="Zwaar"/>
              <w:lang w:bidi="nl-NL"/>
            </w:rPr>
            <w:t>Stap 3:</w:t>
          </w:r>
        </w:p>
      </w:docPartBody>
    </w:docPart>
    <w:docPart>
      <w:docPartPr>
        <w:name w:val="45897F074E2C69439EB4ABFE8858EB79"/>
        <w:category>
          <w:name w:val="General"/>
          <w:gallery w:val="placeholder"/>
        </w:category>
        <w:types>
          <w:type w:val="bbPlcHdr"/>
        </w:types>
        <w:behaviors>
          <w:behavior w:val="content"/>
        </w:behaviors>
        <w:guid w:val="{40E774CB-8D18-7E4D-8F12-5DBBBEC6C6FC}"/>
      </w:docPartPr>
      <w:docPartBody>
        <w:p w:rsidR="00520FF7" w:rsidRDefault="00DD4EFB" w:rsidP="00DD4EFB">
          <w:pPr>
            <w:pStyle w:val="45897F074E2C69439EB4ABFE8858EB791"/>
          </w:pPr>
          <w:r w:rsidRPr="0095453A">
            <w:rPr>
              <w:lang w:bidi="nl-NL"/>
            </w:rPr>
            <w:t>Voer voor elke maand de geschatte salarissen, marketing- en overige kosten en andere items in die u verwacht.</w:t>
          </w:r>
        </w:p>
      </w:docPartBody>
    </w:docPart>
    <w:docPart>
      <w:docPartPr>
        <w:name w:val="86E71F0559E98B4796A350D7DF8430B9"/>
        <w:category>
          <w:name w:val="General"/>
          <w:gallery w:val="placeholder"/>
        </w:category>
        <w:types>
          <w:type w:val="bbPlcHdr"/>
        </w:types>
        <w:behaviors>
          <w:behavior w:val="content"/>
        </w:behaviors>
        <w:guid w:val="{04EA9D9D-B3C4-9B47-8455-53BD1B3A32BC}"/>
      </w:docPartPr>
      <w:docPartBody>
        <w:p w:rsidR="00520FF7" w:rsidRDefault="00DD4EFB" w:rsidP="00DD4EFB">
          <w:pPr>
            <w:pStyle w:val="86E71F0559E98B4796A350D7DF8430B98"/>
          </w:pPr>
          <w:r w:rsidRPr="0095453A">
            <w:rPr>
              <w:rStyle w:val="Zwaar"/>
              <w:lang w:bidi="nl-NL"/>
            </w:rPr>
            <w:t>Stap 4:</w:t>
          </w:r>
        </w:p>
      </w:docPartBody>
    </w:docPart>
    <w:docPart>
      <w:docPartPr>
        <w:name w:val="C62DC2E212CB9743B0388062AD2F7DC8"/>
        <w:category>
          <w:name w:val="General"/>
          <w:gallery w:val="placeholder"/>
        </w:category>
        <w:types>
          <w:type w:val="bbPlcHdr"/>
        </w:types>
        <w:behaviors>
          <w:behavior w:val="content"/>
        </w:behaviors>
        <w:guid w:val="{C511541C-5062-164B-9AE3-F32F6C98BF9D}"/>
      </w:docPartPr>
      <w:docPartBody>
        <w:p w:rsidR="00520FF7" w:rsidRDefault="00DD4EFB" w:rsidP="00DD4EFB">
          <w:pPr>
            <w:pStyle w:val="C62DC2E212CB9743B0388062AD2F7DC81"/>
          </w:pPr>
          <w:r w:rsidRPr="0095453A">
            <w:rPr>
              <w:lang w:bidi="nl-NL"/>
            </w:rPr>
            <w:t>Nadat u alle uitgaven hebt ingevoerd, bekijkt u de afzonderlijke items en het totale bedrag, om te zien hoe u dit kunt verbeteren of bepaalde uitgaven naar de toekomst kunt verplaatsen, wanneer u meer inkomsten verwacht. Het doel is zo snel mogelijk winstgevend te worden met positieve cashflow.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675B0"/>
    <w:multiLevelType w:val="hybridMultilevel"/>
    <w:tmpl w:val="08866F0C"/>
    <w:lvl w:ilvl="0" w:tplc="87869B7E">
      <w:start w:val="1"/>
      <w:numFmt w:val="bullet"/>
      <w:pStyle w:val="Grafiekopsommingsteken4"/>
      <w:lvlText w:val=""/>
      <w:lvlJc w:val="left"/>
      <w:pPr>
        <w:ind w:left="720" w:hanging="360"/>
      </w:pPr>
      <w:rPr>
        <w:rFonts w:ascii="Symbol" w:hAnsi="Symbol" w:hint="default"/>
        <w:color w:val="44546A" w:themeColor="tex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fiekopsommingsteken3"/>
      <w:lvlText w:val=""/>
      <w:lvlJc w:val="left"/>
      <w:pPr>
        <w:ind w:left="720" w:hanging="360"/>
      </w:pPr>
      <w:rPr>
        <w:rFonts w:ascii="Symbol" w:hAnsi="Symbol" w:hint="default"/>
        <w:color w:val="A6A6A6" w:themeColor="background1" w:themeShade="A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B67AB"/>
    <w:multiLevelType w:val="multilevel"/>
    <w:tmpl w:val="D2827024"/>
    <w:lvl w:ilvl="0">
      <w:start w:val="1"/>
      <w:numFmt w:val="decimal"/>
      <w:pStyle w:val="8706A95388B26F4BB5D7BE5179FE7247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6757AE"/>
    <w:multiLevelType w:val="multilevel"/>
    <w:tmpl w:val="04F80CDA"/>
    <w:lvl w:ilvl="0">
      <w:start w:val="1"/>
      <w:numFmt w:val="decimal"/>
      <w:pStyle w:val="1E69B23B9E827B4BA0B1C9A6E581019C1"/>
      <w:lvlText w:val="%1."/>
      <w:lvlJc w:val="left"/>
      <w:pPr>
        <w:tabs>
          <w:tab w:val="num" w:pos="720"/>
        </w:tabs>
        <w:ind w:left="720" w:hanging="720"/>
      </w:pPr>
    </w:lvl>
    <w:lvl w:ilvl="1">
      <w:start w:val="1"/>
      <w:numFmt w:val="decimal"/>
      <w:pStyle w:val="B1563D6D1742734CA6A333F41544113D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F57AF7"/>
    <w:multiLevelType w:val="multilevel"/>
    <w:tmpl w:val="929C0FC4"/>
    <w:styleLink w:val="Lijstmetopsommingstekens"/>
    <w:lvl w:ilvl="0">
      <w:start w:val="1"/>
      <w:numFmt w:val="bullet"/>
      <w:pStyle w:val="Opsommingstekens"/>
      <w:lvlText w:val=""/>
      <w:lvlJc w:val="left"/>
      <w:pPr>
        <w:ind w:left="530" w:hanging="360"/>
      </w:pPr>
      <w:rPr>
        <w:rFonts w:ascii="Symbol" w:hAnsi="Symbol" w:hint="default"/>
        <w:color w:val="ED7D31" w:themeColor="accent2"/>
      </w:rPr>
    </w:lvl>
    <w:lvl w:ilvl="1">
      <w:start w:val="1"/>
      <w:numFmt w:val="bullet"/>
      <w:pStyle w:val="Lijstopsomteken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277AFC"/>
    <w:multiLevelType w:val="hybridMultilevel"/>
    <w:tmpl w:val="22A46128"/>
    <w:lvl w:ilvl="0" w:tplc="94AE65E6">
      <w:start w:val="1"/>
      <w:numFmt w:val="bullet"/>
      <w:pStyle w:val="Grafiekopsommingsteken"/>
      <w:lvlText w:val=""/>
      <w:lvlJc w:val="left"/>
      <w:pPr>
        <w:ind w:left="720" w:hanging="360"/>
      </w:pPr>
      <w:rPr>
        <w:rFonts w:ascii="Symbol" w:hAnsi="Symbol" w:hint="default"/>
        <w:color w:val="4472C4" w:themeColor="accent1"/>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20941740"/>
    <w:lvl w:ilvl="0" w:tplc="5F42D17E">
      <w:start w:val="1"/>
      <w:numFmt w:val="bullet"/>
      <w:pStyle w:val="Grafiekopsommingsteken2"/>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C6158E"/>
    <w:multiLevelType w:val="multilevel"/>
    <w:tmpl w:val="2430A412"/>
    <w:styleLink w:val="NumberedList"/>
    <w:lvl w:ilvl="0">
      <w:start w:val="1"/>
      <w:numFmt w:val="decimal"/>
      <w:pStyle w:val="Getallen"/>
      <w:lvlText w:val="%1."/>
      <w:lvlJc w:val="left"/>
      <w:pPr>
        <w:ind w:left="576" w:hanging="288"/>
      </w:pPr>
      <w:rPr>
        <w:rFonts w:hint="default"/>
      </w:rPr>
    </w:lvl>
    <w:lvl w:ilvl="1">
      <w:start w:val="1"/>
      <w:numFmt w:val="lowerLetter"/>
      <w:pStyle w:val="Lijstnummering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8" w15:restartNumberingAfterBreak="0">
    <w:nsid w:val="774A1E19"/>
    <w:multiLevelType w:val="multilevel"/>
    <w:tmpl w:val="DAE89B64"/>
    <w:lvl w:ilvl="0">
      <w:start w:val="1"/>
      <w:numFmt w:val="decimal"/>
      <w:pStyle w:val="8706A95388B26F4BB5D7BE5179FE7247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1"/>
  </w:num>
  <w:num w:numId="7">
    <w:abstractNumId w:val="0"/>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FF7"/>
    <w:rsid w:val="000B5DE0"/>
    <w:rsid w:val="003D6FD2"/>
    <w:rsid w:val="00472E71"/>
    <w:rsid w:val="00520FF7"/>
    <w:rsid w:val="00532FEB"/>
    <w:rsid w:val="00973507"/>
    <w:rsid w:val="00A80F53"/>
    <w:rsid w:val="00B30CCB"/>
    <w:rsid w:val="00DD4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qFormat/>
    <w:rsid w:val="00DD4EFB"/>
    <w:pPr>
      <w:keepNext/>
      <w:keepLines/>
      <w:spacing w:after="200" w:line="264" w:lineRule="auto"/>
      <w:outlineLvl w:val="1"/>
    </w:pPr>
    <w:rPr>
      <w:rFonts w:eastAsiaTheme="majorEastAsia" w:cstheme="majorBidi"/>
      <w:b/>
      <w:caps/>
      <w:color w:val="FFFFFF" w:themeColor="background1"/>
      <w:sz w:val="28"/>
      <w:szCs w:val="26"/>
    </w:rPr>
  </w:style>
  <w:style w:type="paragraph" w:styleId="Kop3">
    <w:name w:val="heading 3"/>
    <w:basedOn w:val="Standaard"/>
    <w:next w:val="Standaard"/>
    <w:link w:val="Kop3Char"/>
    <w:uiPriority w:val="9"/>
    <w:qFormat/>
    <w:rsid w:val="003D6FD2"/>
    <w:pPr>
      <w:keepNext/>
      <w:keepLines/>
      <w:spacing w:line="264" w:lineRule="auto"/>
      <w:outlineLvl w:val="2"/>
    </w:pPr>
    <w:rPr>
      <w:rFonts w:eastAsiaTheme="majorEastAsia" w:cstheme="majorBidi"/>
      <w:b/>
      <w:caps/>
      <w:color w:val="1F3763" w:themeColor="accent1" w:themeShade="7F"/>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916E111A1D21C4BAAA5DAB7DA3D5E4C">
    <w:name w:val="D916E111A1D21C4BAAA5DAB7DA3D5E4C"/>
  </w:style>
  <w:style w:type="paragraph" w:customStyle="1" w:styleId="D8B4A57A49D8444BADC340F22F3C8E7F">
    <w:name w:val="D8B4A57A49D8444BADC340F22F3C8E7F"/>
  </w:style>
  <w:style w:type="paragraph" w:customStyle="1" w:styleId="8782D83C72DBCC419E793CEC538872C8">
    <w:name w:val="8782D83C72DBCC419E793CEC538872C8"/>
  </w:style>
  <w:style w:type="paragraph" w:customStyle="1" w:styleId="Bullets">
    <w:name w:val="Bullets"/>
    <w:basedOn w:val="Standaard"/>
    <w:next w:val="Standaard"/>
    <w:uiPriority w:val="12"/>
    <w:qFormat/>
    <w:rsid w:val="00532FEB"/>
    <w:p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numbering" w:customStyle="1" w:styleId="BullettedList">
    <w:name w:val="BullettedList"/>
    <w:uiPriority w:val="99"/>
    <w:rsid w:val="00532FEB"/>
  </w:style>
  <w:style w:type="paragraph" w:styleId="Lijstopsomteken2">
    <w:name w:val="List Bullet 2"/>
    <w:basedOn w:val="Standaard"/>
    <w:uiPriority w:val="12"/>
    <w:qFormat/>
    <w:rsid w:val="00DD4EFB"/>
    <w:pPr>
      <w:numPr>
        <w:ilvl w:val="1"/>
        <w:numId w:val="1"/>
      </w:numPr>
      <w:spacing w:after="200" w:line="264" w:lineRule="auto"/>
    </w:pPr>
    <w:rPr>
      <w:rFonts w:eastAsiaTheme="minorHAnsi" w:cs="Times New Roman (Body CS)"/>
      <w:color w:val="000000" w:themeColor="text1"/>
      <w:sz w:val="22"/>
      <w:szCs w:val="22"/>
    </w:rPr>
  </w:style>
  <w:style w:type="paragraph" w:customStyle="1" w:styleId="1E69B23B9E827B4BA0B1C9A6E581019C">
    <w:name w:val="1E69B23B9E827B4BA0B1C9A6E581019C"/>
  </w:style>
  <w:style w:type="paragraph" w:customStyle="1" w:styleId="41C991734713E248B81909A00F1656E1">
    <w:name w:val="41C991734713E248B81909A00F1656E1"/>
  </w:style>
  <w:style w:type="paragraph" w:customStyle="1" w:styleId="Numbers">
    <w:name w:val="Numbers"/>
    <w:basedOn w:val="Standaard"/>
    <w:next w:val="Standaard"/>
    <w:uiPriority w:val="13"/>
    <w:qFormat/>
    <w:rsid w:val="00532FEB"/>
    <w:pPr>
      <w:spacing w:after="200" w:line="264" w:lineRule="auto"/>
      <w:ind w:left="576" w:hanging="288"/>
    </w:pPr>
    <w:rPr>
      <w:rFonts w:eastAsiaTheme="minorHAnsi" w:cs="Times New Roman (Body CS)"/>
      <w:color w:val="000000" w:themeColor="text1"/>
      <w:sz w:val="22"/>
      <w:szCs w:val="22"/>
    </w:rPr>
  </w:style>
  <w:style w:type="numbering" w:customStyle="1" w:styleId="NumberedList">
    <w:name w:val="NumberedList"/>
    <w:uiPriority w:val="99"/>
    <w:rsid w:val="00DD4EFB"/>
    <w:pPr>
      <w:numPr>
        <w:numId w:val="2"/>
      </w:numPr>
    </w:pPr>
  </w:style>
  <w:style w:type="paragraph" w:styleId="Lijstnummering2">
    <w:name w:val="List Number 2"/>
    <w:basedOn w:val="Standaard"/>
    <w:uiPriority w:val="14"/>
    <w:unhideWhenUsed/>
    <w:qFormat/>
    <w:rsid w:val="00DD4EFB"/>
    <w:pPr>
      <w:numPr>
        <w:ilvl w:val="1"/>
        <w:numId w:val="3"/>
      </w:numPr>
      <w:spacing w:after="200" w:line="264" w:lineRule="auto"/>
    </w:pPr>
    <w:rPr>
      <w:rFonts w:eastAsiaTheme="minorHAnsi" w:cs="Times New Roman (Body CS)"/>
      <w:color w:val="000000" w:themeColor="text1"/>
      <w:sz w:val="22"/>
      <w:szCs w:val="22"/>
    </w:rPr>
  </w:style>
  <w:style w:type="paragraph" w:customStyle="1" w:styleId="F7D843393F31FE499C51BBA46E4AF397">
    <w:name w:val="F7D843393F31FE499C51BBA46E4AF397"/>
  </w:style>
  <w:style w:type="paragraph" w:customStyle="1" w:styleId="AF700BD93AF07D4D8863297A31A5EB9C">
    <w:name w:val="AF700BD93AF07D4D8863297A31A5EB9C"/>
  </w:style>
  <w:style w:type="paragraph" w:customStyle="1" w:styleId="2BC3C6704871E64088CF870DF693353F">
    <w:name w:val="2BC3C6704871E64088CF870DF693353F"/>
  </w:style>
  <w:style w:type="character" w:styleId="Zwaar">
    <w:name w:val="Strong"/>
    <w:basedOn w:val="Standaardalinea-lettertype"/>
    <w:uiPriority w:val="22"/>
    <w:qFormat/>
    <w:rsid w:val="00DD4EFB"/>
    <w:rPr>
      <w:b/>
      <w:bCs/>
      <w:color w:val="4472C4" w:themeColor="accent1"/>
    </w:rPr>
  </w:style>
  <w:style w:type="paragraph" w:customStyle="1" w:styleId="8C0106A49BD53147AEC565E572A07D25">
    <w:name w:val="8C0106A49BD53147AEC565E572A07D25"/>
  </w:style>
  <w:style w:type="paragraph" w:customStyle="1" w:styleId="93159AAA7343A9439D6D0D480B2AD150">
    <w:name w:val="93159AAA7343A9439D6D0D480B2AD150"/>
  </w:style>
  <w:style w:type="paragraph" w:customStyle="1" w:styleId="C6C41A7F0B69BB4292FB1CDFED5623EC">
    <w:name w:val="C6C41A7F0B69BB4292FB1CDFED5623EC"/>
  </w:style>
  <w:style w:type="paragraph" w:customStyle="1" w:styleId="8706A95388B26F4BB5D7BE5179FE7247">
    <w:name w:val="8706A95388B26F4BB5D7BE5179FE7247"/>
  </w:style>
  <w:style w:type="paragraph" w:customStyle="1" w:styleId="0D48FC1820AF9B4E98B5D856BBE22331">
    <w:name w:val="0D48FC1820AF9B4E98B5D856BBE22331"/>
  </w:style>
  <w:style w:type="paragraph" w:customStyle="1" w:styleId="7ACB7303D29D074485A899C2B92E83B2">
    <w:name w:val="7ACB7303D29D074485A899C2B92E83B2"/>
  </w:style>
  <w:style w:type="paragraph" w:customStyle="1" w:styleId="31540333B9FE774BA521F0FDAFA4F80E">
    <w:name w:val="31540333B9FE774BA521F0FDAFA4F80E"/>
  </w:style>
  <w:style w:type="paragraph" w:customStyle="1" w:styleId="4DE9DE3C5B24034EB7D8032E985DB3A3">
    <w:name w:val="4DE9DE3C5B24034EB7D8032E985DB3A3"/>
  </w:style>
  <w:style w:type="paragraph" w:customStyle="1" w:styleId="E8B768D0DF7737449A5803DE06A60BAE">
    <w:name w:val="E8B768D0DF7737449A5803DE06A60BAE"/>
  </w:style>
  <w:style w:type="paragraph" w:customStyle="1" w:styleId="F4A1AD216D92D24A8D0096EDD3814C95">
    <w:name w:val="F4A1AD216D92D24A8D0096EDD3814C95"/>
  </w:style>
  <w:style w:type="paragraph" w:customStyle="1" w:styleId="21EE1EA7B18E52489AE56C190792FD72">
    <w:name w:val="21EE1EA7B18E52489AE56C190792FD72"/>
  </w:style>
  <w:style w:type="paragraph" w:customStyle="1" w:styleId="687B3CE180E0A142BEC72F830F4B629B">
    <w:name w:val="687B3CE180E0A142BEC72F830F4B629B"/>
  </w:style>
  <w:style w:type="paragraph" w:customStyle="1" w:styleId="10DF2BF670D3C44E94A6C9357607C8DA">
    <w:name w:val="10DF2BF670D3C44E94A6C9357607C8DA"/>
  </w:style>
  <w:style w:type="paragraph" w:customStyle="1" w:styleId="E50B08D5CBD7B9488BBFAF74E818CB67">
    <w:name w:val="E50B08D5CBD7B9488BBFAF74E818CB67"/>
  </w:style>
  <w:style w:type="paragraph" w:customStyle="1" w:styleId="E8B99492BF63744683337B3A4CF320DE">
    <w:name w:val="E8B99492BF63744683337B3A4CF320DE"/>
  </w:style>
  <w:style w:type="paragraph" w:customStyle="1" w:styleId="D7A7D3741AC8C74D8F600FEAC2F5DD74">
    <w:name w:val="D7A7D3741AC8C74D8F600FEAC2F5DD74"/>
  </w:style>
  <w:style w:type="paragraph" w:customStyle="1" w:styleId="6AD7E79D28AEA5489FCD2CEA923E4763">
    <w:name w:val="6AD7E79D28AEA5489FCD2CEA923E4763"/>
  </w:style>
  <w:style w:type="paragraph" w:customStyle="1" w:styleId="A5FB5C86314DAF4C951FF896BADA0A78">
    <w:name w:val="A5FB5C86314DAF4C951FF896BADA0A78"/>
  </w:style>
  <w:style w:type="paragraph" w:customStyle="1" w:styleId="9ED2E6E4528FF74C9E065B512FBCF1B5">
    <w:name w:val="9ED2E6E4528FF74C9E065B512FBCF1B5"/>
  </w:style>
  <w:style w:type="paragraph" w:customStyle="1" w:styleId="503D9311D2A5664199010F654E7C1ACC">
    <w:name w:val="503D9311D2A5664199010F654E7C1ACC"/>
  </w:style>
  <w:style w:type="paragraph" w:customStyle="1" w:styleId="54D42596985316488C5F9B7891D7DDDA">
    <w:name w:val="54D42596985316488C5F9B7891D7DDDA"/>
  </w:style>
  <w:style w:type="paragraph" w:customStyle="1" w:styleId="395EFC104B3EA542A78DEF441588ACD8">
    <w:name w:val="395EFC104B3EA542A78DEF441588ACD8"/>
  </w:style>
  <w:style w:type="paragraph" w:customStyle="1" w:styleId="9C857A6EC7761C4D90305E938923DEA7">
    <w:name w:val="9C857A6EC7761C4D90305E938923DEA7"/>
  </w:style>
  <w:style w:type="paragraph" w:customStyle="1" w:styleId="DE72474B42FD6743B868BBCF26D14264">
    <w:name w:val="DE72474B42FD6743B868BBCF26D14264"/>
  </w:style>
  <w:style w:type="paragraph" w:customStyle="1" w:styleId="DCC9D42C44C0D64C9FD764922EAC4DE0">
    <w:name w:val="DCC9D42C44C0D64C9FD764922EAC4DE0"/>
  </w:style>
  <w:style w:type="paragraph" w:customStyle="1" w:styleId="5F619A7F1FBC7F40B7F528A99D06B210">
    <w:name w:val="5F619A7F1FBC7F40B7F528A99D06B210"/>
  </w:style>
  <w:style w:type="paragraph" w:customStyle="1" w:styleId="C78E340A9D65E9439FB4EB4ADE5BDC06">
    <w:name w:val="C78E340A9D65E9439FB4EB4ADE5BDC06"/>
  </w:style>
  <w:style w:type="paragraph" w:customStyle="1" w:styleId="3BA9D61F982FB849BD65A1C017C318C6">
    <w:name w:val="3BA9D61F982FB849BD65A1C017C318C6"/>
  </w:style>
  <w:style w:type="paragraph" w:customStyle="1" w:styleId="BF2D26F4991D744591251899B87CDFAD">
    <w:name w:val="BF2D26F4991D744591251899B87CDFAD"/>
  </w:style>
  <w:style w:type="paragraph" w:customStyle="1" w:styleId="AD75CA8F45A7EA419F851FAE2E7A2667">
    <w:name w:val="AD75CA8F45A7EA419F851FAE2E7A2667"/>
  </w:style>
  <w:style w:type="paragraph" w:customStyle="1" w:styleId="FA6BE512A4903342B042CAC560B8AB33">
    <w:name w:val="FA6BE512A4903342B042CAC560B8AB33"/>
  </w:style>
  <w:style w:type="paragraph" w:customStyle="1" w:styleId="32C06A1926839F4D88573C517CE54D86">
    <w:name w:val="32C06A1926839F4D88573C517CE54D86"/>
  </w:style>
  <w:style w:type="paragraph" w:customStyle="1" w:styleId="9870276C67907C4E8D49C83CB46E06A8">
    <w:name w:val="9870276C67907C4E8D49C83CB46E06A8"/>
  </w:style>
  <w:style w:type="paragraph" w:customStyle="1" w:styleId="04990A197F1DB142B2CC72CE728FC594">
    <w:name w:val="04990A197F1DB142B2CC72CE728FC594"/>
  </w:style>
  <w:style w:type="paragraph" w:customStyle="1" w:styleId="D73172B432429F41AEABC963A3687A68">
    <w:name w:val="D73172B432429F41AEABC963A3687A68"/>
  </w:style>
  <w:style w:type="paragraph" w:customStyle="1" w:styleId="B05F78ADA0B68F478BC4B72F6AEFD868">
    <w:name w:val="B05F78ADA0B68F478BC4B72F6AEFD868"/>
  </w:style>
  <w:style w:type="paragraph" w:customStyle="1" w:styleId="60C31663EF4BE24E94D38D2CE2816857">
    <w:name w:val="60C31663EF4BE24E94D38D2CE2816857"/>
  </w:style>
  <w:style w:type="paragraph" w:customStyle="1" w:styleId="3960F525FDDE3749A694FCF4DCC152A6">
    <w:name w:val="3960F525FDDE3749A694FCF4DCC152A6"/>
  </w:style>
  <w:style w:type="paragraph" w:customStyle="1" w:styleId="E6FFDDBA09A8D34283C15DD471956C23">
    <w:name w:val="E6FFDDBA09A8D34283C15DD471956C23"/>
  </w:style>
  <w:style w:type="paragraph" w:customStyle="1" w:styleId="8F8F97E0A9459A478BBDC5DC121C1D44">
    <w:name w:val="8F8F97E0A9459A478BBDC5DC121C1D44"/>
  </w:style>
  <w:style w:type="paragraph" w:customStyle="1" w:styleId="3B5B258493B00F4DB1C52458CB74DB77">
    <w:name w:val="3B5B258493B00F4DB1C52458CB74DB77"/>
  </w:style>
  <w:style w:type="paragraph" w:customStyle="1" w:styleId="B17B3F1CAD04FB4C8A58E6C36704E0DC">
    <w:name w:val="B17B3F1CAD04FB4C8A58E6C36704E0DC"/>
  </w:style>
  <w:style w:type="paragraph" w:customStyle="1" w:styleId="17D8C1133A29ED4B88EE6C2509EC6AF5">
    <w:name w:val="17D8C1133A29ED4B88EE6C2509EC6AF5"/>
  </w:style>
  <w:style w:type="paragraph" w:customStyle="1" w:styleId="6D21FE38D31535439761CFF5C2BB21EB">
    <w:name w:val="6D21FE38D31535439761CFF5C2BB21EB"/>
  </w:style>
  <w:style w:type="paragraph" w:customStyle="1" w:styleId="A0859C3EFDB02343921A1900A7B92CEA">
    <w:name w:val="A0859C3EFDB02343921A1900A7B92CEA"/>
  </w:style>
  <w:style w:type="paragraph" w:customStyle="1" w:styleId="19F648264889BF4F891F373BFF7526EC">
    <w:name w:val="19F648264889BF4F891F373BFF7526EC"/>
  </w:style>
  <w:style w:type="paragraph" w:customStyle="1" w:styleId="2402D85C629C9C4190E25EA81912B15F">
    <w:name w:val="2402D85C629C9C4190E25EA81912B15F"/>
  </w:style>
  <w:style w:type="paragraph" w:customStyle="1" w:styleId="B6CA0644F78AEB4A95C98DDDAFEFE65F">
    <w:name w:val="B6CA0644F78AEB4A95C98DDDAFEFE65F"/>
  </w:style>
  <w:style w:type="paragraph" w:customStyle="1" w:styleId="53C4D0BD69FD314181A48E732A76D915">
    <w:name w:val="53C4D0BD69FD314181A48E732A76D915"/>
  </w:style>
  <w:style w:type="paragraph" w:customStyle="1" w:styleId="E80443A49918A040BE0F7DB7CFBF237D">
    <w:name w:val="E80443A49918A040BE0F7DB7CFBF237D"/>
  </w:style>
  <w:style w:type="paragraph" w:customStyle="1" w:styleId="54BA4FDACF51F044B57052B6D31362EA">
    <w:name w:val="54BA4FDACF51F044B57052B6D31362EA"/>
  </w:style>
  <w:style w:type="paragraph" w:customStyle="1" w:styleId="CBB8D97CC9CBB744AFF69D530A1D430D">
    <w:name w:val="CBB8D97CC9CBB744AFF69D530A1D430D"/>
  </w:style>
  <w:style w:type="paragraph" w:customStyle="1" w:styleId="Graphbullet">
    <w:name w:val="Graph bullet"/>
    <w:basedOn w:val="Standaard"/>
    <w:uiPriority w:val="16"/>
    <w:qFormat/>
    <w:rsid w:val="00532FEB"/>
    <w:pPr>
      <w:spacing w:line="216" w:lineRule="auto"/>
      <w:ind w:left="284" w:hanging="284"/>
    </w:pPr>
    <w:rPr>
      <w:rFonts w:eastAsiaTheme="minorHAnsi"/>
      <w:color w:val="595959" w:themeColor="text1" w:themeTint="A6"/>
      <w:sz w:val="20"/>
      <w:szCs w:val="22"/>
    </w:rPr>
  </w:style>
  <w:style w:type="paragraph" w:customStyle="1" w:styleId="0FCC7D7353C8EB4DA5BC72F4C9FDF230">
    <w:name w:val="0FCC7D7353C8EB4DA5BC72F4C9FDF230"/>
  </w:style>
  <w:style w:type="paragraph" w:customStyle="1" w:styleId="41E1FDF9511A214CA5C3C01166DF3CE4">
    <w:name w:val="41E1FDF9511A214CA5C3C01166DF3CE4"/>
  </w:style>
  <w:style w:type="paragraph" w:customStyle="1" w:styleId="Graphbullet2">
    <w:name w:val="Graph bullet 2"/>
    <w:basedOn w:val="Standaard"/>
    <w:uiPriority w:val="16"/>
    <w:qFormat/>
    <w:rsid w:val="00532FEB"/>
    <w:pPr>
      <w:spacing w:line="216" w:lineRule="auto"/>
      <w:ind w:left="284" w:hanging="284"/>
    </w:pPr>
    <w:rPr>
      <w:rFonts w:eastAsiaTheme="minorHAnsi"/>
      <w:color w:val="595959" w:themeColor="text1" w:themeTint="A6"/>
      <w:sz w:val="20"/>
      <w:szCs w:val="22"/>
    </w:rPr>
  </w:style>
  <w:style w:type="paragraph" w:customStyle="1" w:styleId="AF226483B797CA4F8C0DBCF60B5F0EDC">
    <w:name w:val="AF226483B797CA4F8C0DBCF60B5F0EDC"/>
  </w:style>
  <w:style w:type="paragraph" w:customStyle="1" w:styleId="33BE7C50015F0248862C647CCF7EC5E7">
    <w:name w:val="33BE7C50015F0248862C647CCF7EC5E7"/>
  </w:style>
  <w:style w:type="paragraph" w:customStyle="1" w:styleId="Graphbullet3">
    <w:name w:val="Graph bullet 3"/>
    <w:basedOn w:val="Standaard"/>
    <w:uiPriority w:val="16"/>
    <w:qFormat/>
    <w:rsid w:val="00532FEB"/>
    <w:pPr>
      <w:spacing w:line="216" w:lineRule="auto"/>
      <w:ind w:left="284" w:hanging="284"/>
    </w:pPr>
    <w:rPr>
      <w:rFonts w:eastAsiaTheme="minorHAnsi"/>
      <w:color w:val="595959" w:themeColor="text1" w:themeTint="A6"/>
      <w:sz w:val="20"/>
      <w:szCs w:val="22"/>
    </w:rPr>
  </w:style>
  <w:style w:type="paragraph" w:customStyle="1" w:styleId="59B643D83FD30944B846765129AF06A0">
    <w:name w:val="59B643D83FD30944B846765129AF06A0"/>
  </w:style>
  <w:style w:type="paragraph" w:customStyle="1" w:styleId="0AEB999542E72E438DF4DCB88DD1C7EF">
    <w:name w:val="0AEB999542E72E438DF4DCB88DD1C7EF"/>
  </w:style>
  <w:style w:type="paragraph" w:customStyle="1" w:styleId="Graphbullet4">
    <w:name w:val="Graph bullet 4"/>
    <w:basedOn w:val="Standaard"/>
    <w:uiPriority w:val="16"/>
    <w:qFormat/>
    <w:rsid w:val="00532FEB"/>
    <w:pPr>
      <w:ind w:left="284" w:hanging="284"/>
    </w:pPr>
    <w:rPr>
      <w:rFonts w:eastAsiaTheme="minorHAnsi"/>
      <w:color w:val="595959" w:themeColor="text1" w:themeTint="A6"/>
      <w:sz w:val="20"/>
      <w:szCs w:val="22"/>
    </w:rPr>
  </w:style>
  <w:style w:type="paragraph" w:customStyle="1" w:styleId="162618EC3A9FDF48BB41B8141D1828B5">
    <w:name w:val="162618EC3A9FDF48BB41B8141D1828B5"/>
  </w:style>
  <w:style w:type="paragraph" w:customStyle="1" w:styleId="3D3373415003004DA678F861602D1696">
    <w:name w:val="3D3373415003004DA678F861602D1696"/>
  </w:style>
  <w:style w:type="paragraph" w:customStyle="1" w:styleId="08C50D3BC85AC149B4B01BDA8CFB9514">
    <w:name w:val="08C50D3BC85AC149B4B01BDA8CFB9514"/>
  </w:style>
  <w:style w:type="paragraph" w:customStyle="1" w:styleId="120E902263773445B6C1E8B090DBD640">
    <w:name w:val="120E902263773445B6C1E8B090DBD640"/>
  </w:style>
  <w:style w:type="paragraph" w:customStyle="1" w:styleId="96B073D2CE9A9647B8BA1655F8480449">
    <w:name w:val="96B073D2CE9A9647B8BA1655F8480449"/>
  </w:style>
  <w:style w:type="paragraph" w:customStyle="1" w:styleId="7FF74A520CE4CA449761685AB26BDEBE">
    <w:name w:val="7FF74A520CE4CA449761685AB26BDEBE"/>
  </w:style>
  <w:style w:type="paragraph" w:customStyle="1" w:styleId="F59B707435493144A35E2A181A3C9ECD">
    <w:name w:val="F59B707435493144A35E2A181A3C9ECD"/>
  </w:style>
  <w:style w:type="paragraph" w:customStyle="1" w:styleId="B379980BA0BA614985B0BDA10652D4FD">
    <w:name w:val="B379980BA0BA614985B0BDA10652D4FD"/>
  </w:style>
  <w:style w:type="paragraph" w:customStyle="1" w:styleId="40C777E81709BE49A63C9EC01D87C8E7">
    <w:name w:val="40C777E81709BE49A63C9EC01D87C8E7"/>
  </w:style>
  <w:style w:type="paragraph" w:customStyle="1" w:styleId="B39A86A0901E7E48BA822BCCF70A7E13">
    <w:name w:val="B39A86A0901E7E48BA822BCCF70A7E13"/>
  </w:style>
  <w:style w:type="paragraph" w:customStyle="1" w:styleId="B79E5C1C89865E498FD56EDEEDF56A2E">
    <w:name w:val="B79E5C1C89865E498FD56EDEEDF56A2E"/>
  </w:style>
  <w:style w:type="paragraph" w:customStyle="1" w:styleId="1ADD2D69B558CC4E98B8FE0CCC430818">
    <w:name w:val="1ADD2D69B558CC4E98B8FE0CCC430818"/>
  </w:style>
  <w:style w:type="paragraph" w:customStyle="1" w:styleId="13781B1600F47B49B3A4905C854642BC">
    <w:name w:val="13781B1600F47B49B3A4905C854642BC"/>
  </w:style>
  <w:style w:type="paragraph" w:customStyle="1" w:styleId="43EA131010E1374E877B2D9FC4D7DE95">
    <w:name w:val="43EA131010E1374E877B2D9FC4D7DE95"/>
  </w:style>
  <w:style w:type="paragraph" w:customStyle="1" w:styleId="82685E9410789049A3EE1304B8A59A31">
    <w:name w:val="82685E9410789049A3EE1304B8A59A31"/>
  </w:style>
  <w:style w:type="paragraph" w:customStyle="1" w:styleId="358D7A4ADE2A3D49946216310FC6AC48">
    <w:name w:val="358D7A4ADE2A3D49946216310FC6AC48"/>
  </w:style>
  <w:style w:type="paragraph" w:customStyle="1" w:styleId="E41C5C2894E51048BC465AAAD7E48EE5">
    <w:name w:val="E41C5C2894E51048BC465AAAD7E48EE5"/>
  </w:style>
  <w:style w:type="paragraph" w:customStyle="1" w:styleId="CB2B732D1B2E084AAAAA457EFBDEDBFB">
    <w:name w:val="CB2B732D1B2E084AAAAA457EFBDEDBFB"/>
  </w:style>
  <w:style w:type="paragraph" w:customStyle="1" w:styleId="12AE88CD296F6143B946BC4C0327CE29">
    <w:name w:val="12AE88CD296F6143B946BC4C0327CE29"/>
  </w:style>
  <w:style w:type="paragraph" w:customStyle="1" w:styleId="BC1B7687F97BE245981857015134A573">
    <w:name w:val="BC1B7687F97BE245981857015134A573"/>
  </w:style>
  <w:style w:type="paragraph" w:customStyle="1" w:styleId="10B66154F2F3F94EB2184793F111BF28">
    <w:name w:val="10B66154F2F3F94EB2184793F111BF28"/>
  </w:style>
  <w:style w:type="paragraph" w:customStyle="1" w:styleId="B1563D6D1742734CA6A333F41544113D">
    <w:name w:val="B1563D6D1742734CA6A333F41544113D"/>
  </w:style>
  <w:style w:type="paragraph" w:customStyle="1" w:styleId="FF570C36C8D8C740810785EF86B76360">
    <w:name w:val="FF570C36C8D8C740810785EF86B76360"/>
  </w:style>
  <w:style w:type="paragraph" w:customStyle="1" w:styleId="541A13AD176C5240A2FC7429C2F69991">
    <w:name w:val="541A13AD176C5240A2FC7429C2F69991"/>
  </w:style>
  <w:style w:type="paragraph" w:customStyle="1" w:styleId="0F75F6980E1246489F5BD53138C561F9">
    <w:name w:val="0F75F6980E1246489F5BD53138C561F9"/>
  </w:style>
  <w:style w:type="paragraph" w:customStyle="1" w:styleId="D99018731F3A6746AB4E67C34F4E18FC">
    <w:name w:val="D99018731F3A6746AB4E67C34F4E18FC"/>
  </w:style>
  <w:style w:type="paragraph" w:customStyle="1" w:styleId="E43AC9669DC8E24586C178AC538DDB8B">
    <w:name w:val="E43AC9669DC8E24586C178AC538DDB8B"/>
  </w:style>
  <w:style w:type="paragraph" w:customStyle="1" w:styleId="0E2F948F034632459497D969BC81D0F9">
    <w:name w:val="0E2F948F034632459497D969BC81D0F9"/>
  </w:style>
  <w:style w:type="paragraph" w:customStyle="1" w:styleId="16A684CE5C66184BB0C8883A56BF1505">
    <w:name w:val="16A684CE5C66184BB0C8883A56BF1505"/>
  </w:style>
  <w:style w:type="paragraph" w:customStyle="1" w:styleId="89DCB3D7840E244ABC04087A5C1024F4">
    <w:name w:val="89DCB3D7840E244ABC04087A5C1024F4"/>
  </w:style>
  <w:style w:type="paragraph" w:customStyle="1" w:styleId="155EBDF1FB41D347BF87A0C9EB959821">
    <w:name w:val="155EBDF1FB41D347BF87A0C9EB959821"/>
  </w:style>
  <w:style w:type="paragraph" w:customStyle="1" w:styleId="CC6E3511BEF7C34685CA98BF431856CE">
    <w:name w:val="CC6E3511BEF7C34685CA98BF431856CE"/>
  </w:style>
  <w:style w:type="paragraph" w:customStyle="1" w:styleId="BD669BBD667F0D458F55FFB5D7EF9A41">
    <w:name w:val="BD669BBD667F0D458F55FFB5D7EF9A41"/>
  </w:style>
  <w:style w:type="paragraph" w:customStyle="1" w:styleId="1424188BCBD79D40BEC8AB8C1E00570C">
    <w:name w:val="1424188BCBD79D40BEC8AB8C1E00570C"/>
  </w:style>
  <w:style w:type="paragraph" w:customStyle="1" w:styleId="D9CE8960E1FADC419FF185561979E218">
    <w:name w:val="D9CE8960E1FADC419FF185561979E218"/>
  </w:style>
  <w:style w:type="paragraph" w:customStyle="1" w:styleId="B24E1024D3A7E5448E8CC74BC883D490">
    <w:name w:val="B24E1024D3A7E5448E8CC74BC883D490"/>
  </w:style>
  <w:style w:type="paragraph" w:customStyle="1" w:styleId="F94D76EE5FDF17499796E481DABAEC72">
    <w:name w:val="F94D76EE5FDF17499796E481DABAEC72"/>
  </w:style>
  <w:style w:type="paragraph" w:customStyle="1" w:styleId="38A94C3F29A7844A8B76DC28A6B53B53">
    <w:name w:val="38A94C3F29A7844A8B76DC28A6B53B53"/>
  </w:style>
  <w:style w:type="paragraph" w:customStyle="1" w:styleId="5CB2078AA79C914C8DF377DD131C4174">
    <w:name w:val="5CB2078AA79C914C8DF377DD131C4174"/>
  </w:style>
  <w:style w:type="paragraph" w:customStyle="1" w:styleId="F8FB6EBF3BB567498C77721510725A46">
    <w:name w:val="F8FB6EBF3BB567498C77721510725A46"/>
  </w:style>
  <w:style w:type="paragraph" w:customStyle="1" w:styleId="C28C5E76A283284DA505EF7392CC9F5F">
    <w:name w:val="C28C5E76A283284DA505EF7392CC9F5F"/>
  </w:style>
  <w:style w:type="paragraph" w:customStyle="1" w:styleId="557D975808B59046B34BF68141FAB3E3">
    <w:name w:val="557D975808B59046B34BF68141FAB3E3"/>
  </w:style>
  <w:style w:type="paragraph" w:customStyle="1" w:styleId="AA458E76A80FCC4D8C88B2A4A301C29A">
    <w:name w:val="AA458E76A80FCC4D8C88B2A4A301C29A"/>
  </w:style>
  <w:style w:type="paragraph" w:customStyle="1" w:styleId="BB8096F1C8D84742A53B3E0D2CDFC1D8">
    <w:name w:val="BB8096F1C8D84742A53B3E0D2CDFC1D8"/>
  </w:style>
  <w:style w:type="paragraph" w:customStyle="1" w:styleId="8AED082A8692344C89FA7AD8ACA2627E">
    <w:name w:val="8AED082A8692344C89FA7AD8ACA2627E"/>
  </w:style>
  <w:style w:type="paragraph" w:customStyle="1" w:styleId="6E4D65B025BC7646B0E891E8F7446245">
    <w:name w:val="6E4D65B025BC7646B0E891E8F7446245"/>
  </w:style>
  <w:style w:type="paragraph" w:customStyle="1" w:styleId="93971EB445193143AEB6C25626A8D469">
    <w:name w:val="93971EB445193143AEB6C25626A8D469"/>
  </w:style>
  <w:style w:type="paragraph" w:customStyle="1" w:styleId="B4FC9E66E313B149855B4DEFCBE7829E">
    <w:name w:val="B4FC9E66E313B149855B4DEFCBE7829E"/>
  </w:style>
  <w:style w:type="paragraph" w:customStyle="1" w:styleId="771EC4BDC5F8F44A8C2D6B23168931CF">
    <w:name w:val="771EC4BDC5F8F44A8C2D6B23168931CF"/>
  </w:style>
  <w:style w:type="paragraph" w:customStyle="1" w:styleId="E6E2765F17255A409BCF0A58C6C8F8EF">
    <w:name w:val="E6E2765F17255A409BCF0A58C6C8F8EF"/>
  </w:style>
  <w:style w:type="paragraph" w:customStyle="1" w:styleId="1F0C366EDBFDD24D99845ED771D0CA27">
    <w:name w:val="1F0C366EDBFDD24D99845ED771D0CA27"/>
  </w:style>
  <w:style w:type="paragraph" w:customStyle="1" w:styleId="619DACBA8CAE374C9361347F13BEFD78">
    <w:name w:val="619DACBA8CAE374C9361347F13BEFD78"/>
  </w:style>
  <w:style w:type="paragraph" w:customStyle="1" w:styleId="B908712595686D46813162C310B3D217">
    <w:name w:val="B908712595686D46813162C310B3D217"/>
  </w:style>
  <w:style w:type="paragraph" w:customStyle="1" w:styleId="725CE04484F8304B905ABDB32E5560A6">
    <w:name w:val="725CE04484F8304B905ABDB32E5560A6"/>
  </w:style>
  <w:style w:type="paragraph" w:customStyle="1" w:styleId="8EC21B8D3F387947B7CFC75C0AE7E0A8">
    <w:name w:val="8EC21B8D3F387947B7CFC75C0AE7E0A8"/>
  </w:style>
  <w:style w:type="paragraph" w:customStyle="1" w:styleId="0E68B449C448874C8404950E75055861">
    <w:name w:val="0E68B449C448874C8404950E75055861"/>
  </w:style>
  <w:style w:type="paragraph" w:customStyle="1" w:styleId="5CACA4D654A07749A98A45981B918B1C">
    <w:name w:val="5CACA4D654A07749A98A45981B918B1C"/>
  </w:style>
  <w:style w:type="paragraph" w:customStyle="1" w:styleId="D48A966EFCA5D54FBD28400AC2D7C028">
    <w:name w:val="D48A966EFCA5D54FBD28400AC2D7C028"/>
  </w:style>
  <w:style w:type="paragraph" w:customStyle="1" w:styleId="35EDD1F8A94F3048B537AFA1EA398E24">
    <w:name w:val="35EDD1F8A94F3048B537AFA1EA398E24"/>
  </w:style>
  <w:style w:type="paragraph" w:customStyle="1" w:styleId="7AD9586546D7194397C46D9B850E95A3">
    <w:name w:val="7AD9586546D7194397C46D9B850E95A3"/>
  </w:style>
  <w:style w:type="paragraph" w:customStyle="1" w:styleId="E3DB037FD4FA4C448A365E3DCA4BA6D3">
    <w:name w:val="E3DB037FD4FA4C448A365E3DCA4BA6D3"/>
  </w:style>
  <w:style w:type="paragraph" w:customStyle="1" w:styleId="7A2D80704EE4FF46AC17A51E8464DE25">
    <w:name w:val="7A2D80704EE4FF46AC17A51E8464DE25"/>
  </w:style>
  <w:style w:type="paragraph" w:customStyle="1" w:styleId="2E91185372F58340A1F088DD65E49B90">
    <w:name w:val="2E91185372F58340A1F088DD65E49B90"/>
  </w:style>
  <w:style w:type="paragraph" w:customStyle="1" w:styleId="B992B18E5F66594DBF9A4C0FDCA7892B">
    <w:name w:val="B992B18E5F66594DBF9A4C0FDCA7892B"/>
  </w:style>
  <w:style w:type="paragraph" w:customStyle="1" w:styleId="08165F50AA300F408C54A24F2650D6D6">
    <w:name w:val="08165F50AA300F408C54A24F2650D6D6"/>
  </w:style>
  <w:style w:type="paragraph" w:customStyle="1" w:styleId="CAEE56517090EE4CB33CFEB71C08113B">
    <w:name w:val="CAEE56517090EE4CB33CFEB71C08113B"/>
  </w:style>
  <w:style w:type="paragraph" w:customStyle="1" w:styleId="F2767263C9D6B642B7ECB6D6F5DCD5F0">
    <w:name w:val="F2767263C9D6B642B7ECB6D6F5DCD5F0"/>
  </w:style>
  <w:style w:type="paragraph" w:customStyle="1" w:styleId="CA8AE2B14A1FB943B55D6DAC64E8B587">
    <w:name w:val="CA8AE2B14A1FB943B55D6DAC64E8B587"/>
  </w:style>
  <w:style w:type="paragraph" w:customStyle="1" w:styleId="D9C5F60C561A30448D748B5827FB9D0E">
    <w:name w:val="D9C5F60C561A30448D748B5827FB9D0E"/>
  </w:style>
  <w:style w:type="paragraph" w:customStyle="1" w:styleId="52E83D9AC640B84D8C8CD09C17408625">
    <w:name w:val="52E83D9AC640B84D8C8CD09C17408625"/>
  </w:style>
  <w:style w:type="paragraph" w:customStyle="1" w:styleId="5DB97D726B0325478FBC080BCDAE479A">
    <w:name w:val="5DB97D726B0325478FBC080BCDAE479A"/>
  </w:style>
  <w:style w:type="paragraph" w:customStyle="1" w:styleId="C039FA35BB92AF4997D422118A571616">
    <w:name w:val="C039FA35BB92AF4997D422118A571616"/>
  </w:style>
  <w:style w:type="paragraph" w:customStyle="1" w:styleId="BCA03DB79297BE4FB12CF5439EDF83F4">
    <w:name w:val="BCA03DB79297BE4FB12CF5439EDF83F4"/>
  </w:style>
  <w:style w:type="paragraph" w:customStyle="1" w:styleId="C45C0046D8247048BC061D76FDE49287">
    <w:name w:val="C45C0046D8247048BC061D76FDE49287"/>
  </w:style>
  <w:style w:type="paragraph" w:customStyle="1" w:styleId="88501431FAD76E46BAE2F9B24DE076FC">
    <w:name w:val="88501431FAD76E46BAE2F9B24DE076FC"/>
  </w:style>
  <w:style w:type="paragraph" w:customStyle="1" w:styleId="69927EBDB1A13549B3A63815DD96BDE8">
    <w:name w:val="69927EBDB1A13549B3A63815DD96BDE8"/>
  </w:style>
  <w:style w:type="paragraph" w:customStyle="1" w:styleId="8CAD063BB252904DB21EACA5C234E575">
    <w:name w:val="8CAD063BB252904DB21EACA5C234E575"/>
  </w:style>
  <w:style w:type="paragraph" w:customStyle="1" w:styleId="709574067F1E264686C0CB50F063212D">
    <w:name w:val="709574067F1E264686C0CB50F063212D"/>
  </w:style>
  <w:style w:type="paragraph" w:customStyle="1" w:styleId="FE6D3B2CF534D147BD87C30D721FABAA">
    <w:name w:val="FE6D3B2CF534D147BD87C30D721FABAA"/>
  </w:style>
  <w:style w:type="paragraph" w:customStyle="1" w:styleId="35A9B9B62007AE4280D60D50EB65F35A">
    <w:name w:val="35A9B9B62007AE4280D60D50EB65F35A"/>
  </w:style>
  <w:style w:type="paragraph" w:customStyle="1" w:styleId="52702D0252F84247BC8D886BF33D14F8">
    <w:name w:val="52702D0252F84247BC8D886BF33D14F8"/>
  </w:style>
  <w:style w:type="paragraph" w:customStyle="1" w:styleId="7B8D472F3761464591625D75F3E04858">
    <w:name w:val="7B8D472F3761464591625D75F3E04858"/>
  </w:style>
  <w:style w:type="paragraph" w:customStyle="1" w:styleId="D91C23E34A526649AAFA5ADA131CB50B">
    <w:name w:val="D91C23E34A526649AAFA5ADA131CB50B"/>
  </w:style>
  <w:style w:type="paragraph" w:customStyle="1" w:styleId="866B9219EE10CC40837B42F8248F4241">
    <w:name w:val="866B9219EE10CC40837B42F8248F4241"/>
  </w:style>
  <w:style w:type="paragraph" w:customStyle="1" w:styleId="CD2B38FB6520C34F92412E6409A84A75">
    <w:name w:val="CD2B38FB6520C34F92412E6409A84A75"/>
  </w:style>
  <w:style w:type="paragraph" w:customStyle="1" w:styleId="665CC87EDE8BA14B9A4138DF9DC8A4D7">
    <w:name w:val="665CC87EDE8BA14B9A4138DF9DC8A4D7"/>
  </w:style>
  <w:style w:type="paragraph" w:customStyle="1" w:styleId="85939572A3DA8A40BB31E3633971FD89">
    <w:name w:val="85939572A3DA8A40BB31E3633971FD89"/>
  </w:style>
  <w:style w:type="paragraph" w:customStyle="1" w:styleId="83D8DAA329F9664BA1A8E9F62D425395">
    <w:name w:val="83D8DAA329F9664BA1A8E9F62D425395"/>
  </w:style>
  <w:style w:type="paragraph" w:customStyle="1" w:styleId="8045369600FE4C469C472630568EFBCA">
    <w:name w:val="8045369600FE4C469C472630568EFBCA"/>
  </w:style>
  <w:style w:type="paragraph" w:customStyle="1" w:styleId="44784446FAD04B45842F41707A293D92">
    <w:name w:val="44784446FAD04B45842F41707A293D92"/>
  </w:style>
  <w:style w:type="paragraph" w:customStyle="1" w:styleId="3EE1F449122651448BB671463C79C221">
    <w:name w:val="3EE1F449122651448BB671463C79C221"/>
  </w:style>
  <w:style w:type="paragraph" w:customStyle="1" w:styleId="29AF79062F36A9459C777A2800A88BA2">
    <w:name w:val="29AF79062F36A9459C777A2800A88BA2"/>
  </w:style>
  <w:style w:type="paragraph" w:customStyle="1" w:styleId="FE3A00A4BF1EA246A098ED2E2D99E1DB">
    <w:name w:val="FE3A00A4BF1EA246A098ED2E2D99E1DB"/>
  </w:style>
  <w:style w:type="paragraph" w:customStyle="1" w:styleId="E7FD7387DF810F4BA72FBAF288B910A5">
    <w:name w:val="E7FD7387DF810F4BA72FBAF288B910A5"/>
  </w:style>
  <w:style w:type="paragraph" w:customStyle="1" w:styleId="C32808D26720A74291BFAB5CD4ECE569">
    <w:name w:val="C32808D26720A74291BFAB5CD4ECE569"/>
  </w:style>
  <w:style w:type="paragraph" w:customStyle="1" w:styleId="EB670502B5F2C244B05B14AC6628503C">
    <w:name w:val="EB670502B5F2C244B05B14AC6628503C"/>
  </w:style>
  <w:style w:type="paragraph" w:customStyle="1" w:styleId="7269303EDD0CC7418D2F933C64DF3577">
    <w:name w:val="7269303EDD0CC7418D2F933C64DF3577"/>
  </w:style>
  <w:style w:type="paragraph" w:customStyle="1" w:styleId="0651082CE6FE9549A7B7F314F7906C66">
    <w:name w:val="0651082CE6FE9549A7B7F314F7906C66"/>
  </w:style>
  <w:style w:type="paragraph" w:customStyle="1" w:styleId="79FC7C365BD3F0498BC3AFB4CB597E18">
    <w:name w:val="79FC7C365BD3F0498BC3AFB4CB597E18"/>
  </w:style>
  <w:style w:type="paragraph" w:customStyle="1" w:styleId="45980F0C3471AB4FAECE700B3B5E361D">
    <w:name w:val="45980F0C3471AB4FAECE700B3B5E361D"/>
  </w:style>
  <w:style w:type="paragraph" w:customStyle="1" w:styleId="C50E7D2A95B8E14FBB5F976AFDFC3891">
    <w:name w:val="C50E7D2A95B8E14FBB5F976AFDFC3891"/>
  </w:style>
  <w:style w:type="paragraph" w:customStyle="1" w:styleId="019BE63FC374DC4A95C6FBC9DFD267B2">
    <w:name w:val="019BE63FC374DC4A95C6FBC9DFD267B2"/>
  </w:style>
  <w:style w:type="paragraph" w:customStyle="1" w:styleId="DDB737658C53D740855DB7DB6C16C4FE">
    <w:name w:val="DDB737658C53D740855DB7DB6C16C4FE"/>
  </w:style>
  <w:style w:type="paragraph" w:customStyle="1" w:styleId="36D1D7512717F740975E86D598084D71">
    <w:name w:val="36D1D7512717F740975E86D598084D71"/>
  </w:style>
  <w:style w:type="paragraph" w:customStyle="1" w:styleId="ECCC1AD36B9F37409AD966C00A6FA345">
    <w:name w:val="ECCC1AD36B9F37409AD966C00A6FA345"/>
  </w:style>
  <w:style w:type="paragraph" w:customStyle="1" w:styleId="8D00ABEFF702794D8A7EFA05A52256E1">
    <w:name w:val="8D00ABEFF702794D8A7EFA05A52256E1"/>
  </w:style>
  <w:style w:type="paragraph" w:customStyle="1" w:styleId="586DF4D6CFA2244C9CA883CE1BA9F6E2">
    <w:name w:val="586DF4D6CFA2244C9CA883CE1BA9F6E2"/>
  </w:style>
  <w:style w:type="paragraph" w:customStyle="1" w:styleId="3A3D08DFEC58DA4AB49067BF5F9D57E0">
    <w:name w:val="3A3D08DFEC58DA4AB49067BF5F9D57E0"/>
  </w:style>
  <w:style w:type="paragraph" w:customStyle="1" w:styleId="CD9C41868DA1284DA830C18FFFC6A849">
    <w:name w:val="CD9C41868DA1284DA830C18FFFC6A849"/>
  </w:style>
  <w:style w:type="paragraph" w:customStyle="1" w:styleId="285827C5DF314D4E878BAA0D4610FFFC">
    <w:name w:val="285827C5DF314D4E878BAA0D4610FFFC"/>
  </w:style>
  <w:style w:type="paragraph" w:customStyle="1" w:styleId="37D11401B533864D98F65BF981BDB02A">
    <w:name w:val="37D11401B533864D98F65BF981BDB02A"/>
  </w:style>
  <w:style w:type="paragraph" w:customStyle="1" w:styleId="2243EB670501504C91D0CB7E0BFECA79">
    <w:name w:val="2243EB670501504C91D0CB7E0BFECA79"/>
  </w:style>
  <w:style w:type="paragraph" w:customStyle="1" w:styleId="A39A5497EDEBA14F9038E9075E31FAB2">
    <w:name w:val="A39A5497EDEBA14F9038E9075E31FAB2"/>
  </w:style>
  <w:style w:type="paragraph" w:customStyle="1" w:styleId="01D84C884A235746964DD4F80B293A4A">
    <w:name w:val="01D84C884A235746964DD4F80B293A4A"/>
  </w:style>
  <w:style w:type="paragraph" w:customStyle="1" w:styleId="897A7D4E97F5594292A71F18D50C8812">
    <w:name w:val="897A7D4E97F5594292A71F18D50C8812"/>
  </w:style>
  <w:style w:type="paragraph" w:customStyle="1" w:styleId="CF360E26EF9FA64295132BF000128541">
    <w:name w:val="CF360E26EF9FA64295132BF000128541"/>
  </w:style>
  <w:style w:type="paragraph" w:customStyle="1" w:styleId="8BC075C34D107E43995C3410865BD3CA">
    <w:name w:val="8BC075C34D107E43995C3410865BD3CA"/>
  </w:style>
  <w:style w:type="paragraph" w:customStyle="1" w:styleId="D710C39A7551C549943EB3037BE3EE0B">
    <w:name w:val="D710C39A7551C549943EB3037BE3EE0B"/>
  </w:style>
  <w:style w:type="paragraph" w:customStyle="1" w:styleId="80B236CE0A5ED645972A14D8AAAF1ECC">
    <w:name w:val="80B236CE0A5ED645972A14D8AAAF1ECC"/>
  </w:style>
  <w:style w:type="paragraph" w:customStyle="1" w:styleId="2C4BFA6076089E4DB3E32EAB70897689">
    <w:name w:val="2C4BFA6076089E4DB3E32EAB70897689"/>
  </w:style>
  <w:style w:type="paragraph" w:customStyle="1" w:styleId="B7FE43931C9D464CB8877CAED9F63E7B">
    <w:name w:val="B7FE43931C9D464CB8877CAED9F63E7B"/>
  </w:style>
  <w:style w:type="paragraph" w:customStyle="1" w:styleId="9744EB0062036146A7A6499380C1F190">
    <w:name w:val="9744EB0062036146A7A6499380C1F190"/>
  </w:style>
  <w:style w:type="paragraph" w:customStyle="1" w:styleId="C1EC2823F1567942B8460CFB4615BF1B">
    <w:name w:val="C1EC2823F1567942B8460CFB4615BF1B"/>
  </w:style>
  <w:style w:type="paragraph" w:customStyle="1" w:styleId="B3B1EE078A1E204789213E44461BB243">
    <w:name w:val="B3B1EE078A1E204789213E44461BB243"/>
  </w:style>
  <w:style w:type="paragraph" w:customStyle="1" w:styleId="DC3513ACF7204045ACE57474A9AC2E1A">
    <w:name w:val="DC3513ACF7204045ACE57474A9AC2E1A"/>
  </w:style>
  <w:style w:type="paragraph" w:customStyle="1" w:styleId="41AEAB5FA0FBBC4796331779B08F2C96">
    <w:name w:val="41AEAB5FA0FBBC4796331779B08F2C96"/>
  </w:style>
  <w:style w:type="paragraph" w:customStyle="1" w:styleId="96E73C85C2F4E84B83BA6723D362C6CC">
    <w:name w:val="96E73C85C2F4E84B83BA6723D362C6CC"/>
  </w:style>
  <w:style w:type="paragraph" w:customStyle="1" w:styleId="AD7B5BB6CF3EF0459734A67B505AB9EF">
    <w:name w:val="AD7B5BB6CF3EF0459734A67B505AB9EF"/>
  </w:style>
  <w:style w:type="paragraph" w:customStyle="1" w:styleId="6819A63469C79846A621868D2D7AFC92">
    <w:name w:val="6819A63469C79846A621868D2D7AFC92"/>
  </w:style>
  <w:style w:type="paragraph" w:customStyle="1" w:styleId="A3786D2034E08F4D99A69A973B42E830">
    <w:name w:val="A3786D2034E08F4D99A69A973B42E830"/>
  </w:style>
  <w:style w:type="paragraph" w:customStyle="1" w:styleId="595F48FBC689B3499A647C790D574E79">
    <w:name w:val="595F48FBC689B3499A647C790D574E79"/>
  </w:style>
  <w:style w:type="paragraph" w:customStyle="1" w:styleId="7D4FC3E8FFF2DF4B91D9857F09B171DB">
    <w:name w:val="7D4FC3E8FFF2DF4B91D9857F09B171DB"/>
  </w:style>
  <w:style w:type="paragraph" w:customStyle="1" w:styleId="331515608C1F59478AC5F0D32CD88071">
    <w:name w:val="331515608C1F59478AC5F0D32CD88071"/>
  </w:style>
  <w:style w:type="paragraph" w:customStyle="1" w:styleId="2BC3CF843679804384D0D2F063581900">
    <w:name w:val="2BC3CF843679804384D0D2F063581900"/>
  </w:style>
  <w:style w:type="paragraph" w:customStyle="1" w:styleId="7BD400726A6E704EB8D36621CB3A1673">
    <w:name w:val="7BD400726A6E704EB8D36621CB3A1673"/>
  </w:style>
  <w:style w:type="paragraph" w:customStyle="1" w:styleId="0D4A1ABCDF18924AAC592B736958189A">
    <w:name w:val="0D4A1ABCDF18924AAC592B736958189A"/>
  </w:style>
  <w:style w:type="paragraph" w:customStyle="1" w:styleId="E81E2725D7C65341A2EEDA27DAD6B725">
    <w:name w:val="E81E2725D7C65341A2EEDA27DAD6B725"/>
  </w:style>
  <w:style w:type="paragraph" w:customStyle="1" w:styleId="7E8BF54BEFF8D646A675E2FC21CCF724">
    <w:name w:val="7E8BF54BEFF8D646A675E2FC21CCF724"/>
  </w:style>
  <w:style w:type="paragraph" w:customStyle="1" w:styleId="388B863772942444BD891320C198CFBD">
    <w:name w:val="388B863772942444BD891320C198CFBD"/>
  </w:style>
  <w:style w:type="paragraph" w:customStyle="1" w:styleId="2B125323DA90F3439438829E3607860E">
    <w:name w:val="2B125323DA90F3439438829E3607860E"/>
  </w:style>
  <w:style w:type="paragraph" w:customStyle="1" w:styleId="7E0A1191C84BC6408AA48EC27084EB38">
    <w:name w:val="7E0A1191C84BC6408AA48EC27084EB38"/>
  </w:style>
  <w:style w:type="paragraph" w:customStyle="1" w:styleId="B792EEDF555AEC448C059994A27D5B8A">
    <w:name w:val="B792EEDF555AEC448C059994A27D5B8A"/>
  </w:style>
  <w:style w:type="paragraph" w:customStyle="1" w:styleId="3CF35A734BB32842A09E2FE7E4903446">
    <w:name w:val="3CF35A734BB32842A09E2FE7E4903446"/>
  </w:style>
  <w:style w:type="paragraph" w:customStyle="1" w:styleId="310EA922B6DE244483C3D8A30131E259">
    <w:name w:val="310EA922B6DE244483C3D8A30131E259"/>
  </w:style>
  <w:style w:type="paragraph" w:customStyle="1" w:styleId="4A1728968E2EC84F8951F8A808C8FDC7">
    <w:name w:val="4A1728968E2EC84F8951F8A808C8FDC7"/>
  </w:style>
  <w:style w:type="paragraph" w:customStyle="1" w:styleId="EF63D0E252F4FD43BEC8C06CB95CA6D7">
    <w:name w:val="EF63D0E252F4FD43BEC8C06CB95CA6D7"/>
  </w:style>
  <w:style w:type="paragraph" w:customStyle="1" w:styleId="8AE03DDEFA4EFB4880029043AF08928F">
    <w:name w:val="8AE03DDEFA4EFB4880029043AF08928F"/>
  </w:style>
  <w:style w:type="paragraph" w:customStyle="1" w:styleId="833CB0E48DCA9143A72DD3C1F56F9E66">
    <w:name w:val="833CB0E48DCA9143A72DD3C1F56F9E66"/>
  </w:style>
  <w:style w:type="paragraph" w:customStyle="1" w:styleId="2ED54ABA5C74AF49A807E71DF5C950E9">
    <w:name w:val="2ED54ABA5C74AF49A807E71DF5C950E9"/>
  </w:style>
  <w:style w:type="paragraph" w:customStyle="1" w:styleId="8BD591FE0956B64387B1855714DCEC22">
    <w:name w:val="8BD591FE0956B64387B1855714DCEC22"/>
  </w:style>
  <w:style w:type="paragraph" w:customStyle="1" w:styleId="0263ACFB53EB124A89094A458C78E2BB">
    <w:name w:val="0263ACFB53EB124A89094A458C78E2BB"/>
  </w:style>
  <w:style w:type="paragraph" w:customStyle="1" w:styleId="7696B93C5EDBB848B7FEB90D1EFECAA0">
    <w:name w:val="7696B93C5EDBB848B7FEB90D1EFECAA0"/>
  </w:style>
  <w:style w:type="paragraph" w:customStyle="1" w:styleId="878097DCEE445644B45D966F620C5683">
    <w:name w:val="878097DCEE445644B45D966F620C5683"/>
  </w:style>
  <w:style w:type="paragraph" w:customStyle="1" w:styleId="946330F08072174A809D5D7C50DF28A4">
    <w:name w:val="946330F08072174A809D5D7C50DF28A4"/>
  </w:style>
  <w:style w:type="paragraph" w:customStyle="1" w:styleId="575DFD90233FAC419646CC387B2EBE9E">
    <w:name w:val="575DFD90233FAC419646CC387B2EBE9E"/>
  </w:style>
  <w:style w:type="paragraph" w:customStyle="1" w:styleId="11E1464F608D5045B9D060F7924EF388">
    <w:name w:val="11E1464F608D5045B9D060F7924EF388"/>
  </w:style>
  <w:style w:type="paragraph" w:customStyle="1" w:styleId="65CA253165D84A45823905ABEA8E4F76">
    <w:name w:val="65CA253165D84A45823905ABEA8E4F76"/>
  </w:style>
  <w:style w:type="paragraph" w:customStyle="1" w:styleId="E40E168D646452469B83A68F52A02CBB">
    <w:name w:val="E40E168D646452469B83A68F52A02CBB"/>
  </w:style>
  <w:style w:type="paragraph" w:customStyle="1" w:styleId="02DBAB9C14FA6742B37809FF5AE24E81">
    <w:name w:val="02DBAB9C14FA6742B37809FF5AE24E81"/>
  </w:style>
  <w:style w:type="paragraph" w:customStyle="1" w:styleId="89F4C8E923C31C4DA72C95D78409B044">
    <w:name w:val="89F4C8E923C31C4DA72C95D78409B044"/>
  </w:style>
  <w:style w:type="paragraph" w:customStyle="1" w:styleId="1F7B975AFAC25C498A6F2C0C769E59C2">
    <w:name w:val="1F7B975AFAC25C498A6F2C0C769E59C2"/>
  </w:style>
  <w:style w:type="paragraph" w:customStyle="1" w:styleId="DCC22552224147469F63B7DC23953A31">
    <w:name w:val="DCC22552224147469F63B7DC23953A31"/>
  </w:style>
  <w:style w:type="paragraph" w:customStyle="1" w:styleId="93FED5C20346AF40A5EBC0AF55F6FEEA">
    <w:name w:val="93FED5C20346AF40A5EBC0AF55F6FEEA"/>
  </w:style>
  <w:style w:type="paragraph" w:customStyle="1" w:styleId="BBF7E826817E3043A9C5A334925E0693">
    <w:name w:val="BBF7E826817E3043A9C5A334925E0693"/>
  </w:style>
  <w:style w:type="paragraph" w:customStyle="1" w:styleId="4025AA9B0EFE754480DD02E598485860">
    <w:name w:val="4025AA9B0EFE754480DD02E598485860"/>
  </w:style>
  <w:style w:type="paragraph" w:customStyle="1" w:styleId="3F3607771A104345B3F706B7D03AF507">
    <w:name w:val="3F3607771A104345B3F706B7D03AF507"/>
  </w:style>
  <w:style w:type="paragraph" w:customStyle="1" w:styleId="AA6C0B38FDB86A40B42EFE062AF2EDAD">
    <w:name w:val="AA6C0B38FDB86A40B42EFE062AF2EDAD"/>
  </w:style>
  <w:style w:type="paragraph" w:customStyle="1" w:styleId="1E9A0B39DD4C224CA592CCCC631618F5">
    <w:name w:val="1E9A0B39DD4C224CA592CCCC631618F5"/>
  </w:style>
  <w:style w:type="paragraph" w:customStyle="1" w:styleId="56B92162BB9FB64A807D7D8A023995DE">
    <w:name w:val="56B92162BB9FB64A807D7D8A023995DE"/>
  </w:style>
  <w:style w:type="paragraph" w:customStyle="1" w:styleId="6F201ACCC4EAB14DBF89E42C5ACBC79C">
    <w:name w:val="6F201ACCC4EAB14DBF89E42C5ACBC79C"/>
  </w:style>
  <w:style w:type="paragraph" w:customStyle="1" w:styleId="6127C7FD1C753441A347635679652A2B">
    <w:name w:val="6127C7FD1C753441A347635679652A2B"/>
  </w:style>
  <w:style w:type="paragraph" w:customStyle="1" w:styleId="0BF00F24538E0F4787824B69C620C751">
    <w:name w:val="0BF00F24538E0F4787824B69C620C751"/>
  </w:style>
  <w:style w:type="paragraph" w:customStyle="1" w:styleId="D6F10EAB0959D34D972EED0FD44F2DE7">
    <w:name w:val="D6F10EAB0959D34D972EED0FD44F2DE7"/>
  </w:style>
  <w:style w:type="paragraph" w:customStyle="1" w:styleId="5FB0C31E8198AB41B63E41F47C103B49">
    <w:name w:val="5FB0C31E8198AB41B63E41F47C103B49"/>
  </w:style>
  <w:style w:type="paragraph" w:customStyle="1" w:styleId="C4C86CDDAB86B6449024D50E53D76858">
    <w:name w:val="C4C86CDDAB86B6449024D50E53D76858"/>
  </w:style>
  <w:style w:type="paragraph" w:customStyle="1" w:styleId="B3DB584A8E6C434DB7AF20C8619265B6">
    <w:name w:val="B3DB584A8E6C434DB7AF20C8619265B6"/>
  </w:style>
  <w:style w:type="paragraph" w:customStyle="1" w:styleId="CBA4FCCC53A45D48B1EF76E6A51CEA31">
    <w:name w:val="CBA4FCCC53A45D48B1EF76E6A51CEA31"/>
  </w:style>
  <w:style w:type="paragraph" w:customStyle="1" w:styleId="730D9630505A4845B68236E8628D2EEE">
    <w:name w:val="730D9630505A4845B68236E8628D2EEE"/>
  </w:style>
  <w:style w:type="paragraph" w:customStyle="1" w:styleId="4D8FC77751F5BB49B5582AFBFB0315B9">
    <w:name w:val="4D8FC77751F5BB49B5582AFBFB0315B9"/>
  </w:style>
  <w:style w:type="paragraph" w:customStyle="1" w:styleId="CC6C97C11619BE46B19976BAC428D265">
    <w:name w:val="CC6C97C11619BE46B19976BAC428D265"/>
  </w:style>
  <w:style w:type="paragraph" w:customStyle="1" w:styleId="17C0D402A9A76F488C1CD996B3AA2473">
    <w:name w:val="17C0D402A9A76F488C1CD996B3AA2473"/>
  </w:style>
  <w:style w:type="paragraph" w:customStyle="1" w:styleId="CF6FB75E8D0A1641A9291FA671BCDF40">
    <w:name w:val="CF6FB75E8D0A1641A9291FA671BCDF40"/>
  </w:style>
  <w:style w:type="paragraph" w:customStyle="1" w:styleId="83CC367FA2B31847AFD7749AD0AB0960">
    <w:name w:val="83CC367FA2B31847AFD7749AD0AB0960"/>
  </w:style>
  <w:style w:type="paragraph" w:customStyle="1" w:styleId="3F7681C88FC1034FBD86EE38D672A81B">
    <w:name w:val="3F7681C88FC1034FBD86EE38D672A81B"/>
  </w:style>
  <w:style w:type="paragraph" w:customStyle="1" w:styleId="3F69404C2E7CC843AB9B891BF628705E">
    <w:name w:val="3F69404C2E7CC843AB9B891BF628705E"/>
  </w:style>
  <w:style w:type="paragraph" w:customStyle="1" w:styleId="266E96923D7DA847A95864095940A5D6">
    <w:name w:val="266E96923D7DA847A95864095940A5D6"/>
  </w:style>
  <w:style w:type="paragraph" w:customStyle="1" w:styleId="5F0ACB411599F147A043342C7B2969EB">
    <w:name w:val="5F0ACB411599F147A043342C7B2969EB"/>
  </w:style>
  <w:style w:type="paragraph" w:customStyle="1" w:styleId="84BF454918659A48B541D144F494950A">
    <w:name w:val="84BF454918659A48B541D144F494950A"/>
  </w:style>
  <w:style w:type="paragraph" w:customStyle="1" w:styleId="323C0E8B69C78540A36E544768C04968">
    <w:name w:val="323C0E8B69C78540A36E544768C04968"/>
  </w:style>
  <w:style w:type="paragraph" w:customStyle="1" w:styleId="4690E99E794E884CAD383A28061688B2">
    <w:name w:val="4690E99E794E884CAD383A28061688B2"/>
  </w:style>
  <w:style w:type="paragraph" w:customStyle="1" w:styleId="9FD4042050CDE44FA6BF1FE69FCD8286">
    <w:name w:val="9FD4042050CDE44FA6BF1FE69FCD8286"/>
  </w:style>
  <w:style w:type="paragraph" w:customStyle="1" w:styleId="AEB2F38C72C3D243B402F4BD6433504B">
    <w:name w:val="AEB2F38C72C3D243B402F4BD6433504B"/>
  </w:style>
  <w:style w:type="paragraph" w:customStyle="1" w:styleId="E076A4824A9BB141A9041E4CF684E7B6">
    <w:name w:val="E076A4824A9BB141A9041E4CF684E7B6"/>
  </w:style>
  <w:style w:type="paragraph" w:customStyle="1" w:styleId="36A97043AD5A9440BCF31A14700D4C7C">
    <w:name w:val="36A97043AD5A9440BCF31A14700D4C7C"/>
  </w:style>
  <w:style w:type="paragraph" w:customStyle="1" w:styleId="89630D7082A8494AA6D14B2CCD082FB4">
    <w:name w:val="89630D7082A8494AA6D14B2CCD082FB4"/>
  </w:style>
  <w:style w:type="paragraph" w:customStyle="1" w:styleId="AFA7C212635E1E448255E1B45F4C9082">
    <w:name w:val="AFA7C212635E1E448255E1B45F4C9082"/>
  </w:style>
  <w:style w:type="paragraph" w:customStyle="1" w:styleId="98EC9476B5BD48458933FC94681DC901">
    <w:name w:val="98EC9476B5BD48458933FC94681DC901"/>
  </w:style>
  <w:style w:type="paragraph" w:customStyle="1" w:styleId="64262429EA7EEF4FB030FF548D13B30E">
    <w:name w:val="64262429EA7EEF4FB030FF548D13B30E"/>
  </w:style>
  <w:style w:type="paragraph" w:customStyle="1" w:styleId="21F669884CFC3146AAC303564ADFCF47">
    <w:name w:val="21F669884CFC3146AAC303564ADFCF47"/>
  </w:style>
  <w:style w:type="paragraph" w:customStyle="1" w:styleId="B91E80BFB6000940B70CD425FBE3FAD1">
    <w:name w:val="B91E80BFB6000940B70CD425FBE3FAD1"/>
  </w:style>
  <w:style w:type="paragraph" w:customStyle="1" w:styleId="5C95AF13E62B8C41A0CDC9333A781428">
    <w:name w:val="5C95AF13E62B8C41A0CDC9333A781428"/>
  </w:style>
  <w:style w:type="paragraph" w:customStyle="1" w:styleId="C794BC754A0A7649875048760187B923">
    <w:name w:val="C794BC754A0A7649875048760187B923"/>
  </w:style>
  <w:style w:type="paragraph" w:customStyle="1" w:styleId="F8FC04FF009D394DB45CC41049F353D0">
    <w:name w:val="F8FC04FF009D394DB45CC41049F353D0"/>
  </w:style>
  <w:style w:type="paragraph" w:customStyle="1" w:styleId="F946AAD873DB8B4AB4388BD3437878F0">
    <w:name w:val="F946AAD873DB8B4AB4388BD3437878F0"/>
  </w:style>
  <w:style w:type="paragraph" w:customStyle="1" w:styleId="75A30EDC00018B4BAB23219C4E232580">
    <w:name w:val="75A30EDC00018B4BAB23219C4E232580"/>
  </w:style>
  <w:style w:type="paragraph" w:customStyle="1" w:styleId="ACD8B61E5081EA4B9062F2EAFBA4006C">
    <w:name w:val="ACD8B61E5081EA4B9062F2EAFBA4006C"/>
  </w:style>
  <w:style w:type="paragraph" w:customStyle="1" w:styleId="3A43A9E14C72C0439FD32740AE7208A7">
    <w:name w:val="3A43A9E14C72C0439FD32740AE7208A7"/>
  </w:style>
  <w:style w:type="paragraph" w:customStyle="1" w:styleId="3591D9C257E2CB4DB35CF4482DE99D11">
    <w:name w:val="3591D9C257E2CB4DB35CF4482DE99D11"/>
  </w:style>
  <w:style w:type="paragraph" w:customStyle="1" w:styleId="FE2747DCCDF8864086348C21ADA67C17">
    <w:name w:val="FE2747DCCDF8864086348C21ADA67C17"/>
  </w:style>
  <w:style w:type="paragraph" w:customStyle="1" w:styleId="75B52143D9B03F45AE620F0ADE7A6AED">
    <w:name w:val="75B52143D9B03F45AE620F0ADE7A6AED"/>
  </w:style>
  <w:style w:type="paragraph" w:customStyle="1" w:styleId="55F0C4467AE1F44F95F934198BB83B10">
    <w:name w:val="55F0C4467AE1F44F95F934198BB83B10"/>
  </w:style>
  <w:style w:type="paragraph" w:customStyle="1" w:styleId="3F066C7C3866AB4189D630A7C18E0BC3">
    <w:name w:val="3F066C7C3866AB4189D630A7C18E0BC3"/>
  </w:style>
  <w:style w:type="paragraph" w:customStyle="1" w:styleId="7367D29FF35E924693E3933AF30F5744">
    <w:name w:val="7367D29FF35E924693E3933AF30F5744"/>
  </w:style>
  <w:style w:type="paragraph" w:customStyle="1" w:styleId="09E162871AEA4C4C847F95FFFBD503F4">
    <w:name w:val="09E162871AEA4C4C847F95FFFBD503F4"/>
  </w:style>
  <w:style w:type="paragraph" w:customStyle="1" w:styleId="32FAAFCD4D4DF843A439AD56E75C62BF">
    <w:name w:val="32FAAFCD4D4DF843A439AD56E75C62BF"/>
  </w:style>
  <w:style w:type="paragraph" w:customStyle="1" w:styleId="556BADFC004ACB469BED2D2C34BDF30D">
    <w:name w:val="556BADFC004ACB469BED2D2C34BDF30D"/>
  </w:style>
  <w:style w:type="paragraph" w:customStyle="1" w:styleId="FB2F2C716A92AF48AC8125C6BC58964B">
    <w:name w:val="FB2F2C716A92AF48AC8125C6BC58964B"/>
  </w:style>
  <w:style w:type="paragraph" w:customStyle="1" w:styleId="A4D6AEFB716D514CB193C7FAA478E4B8">
    <w:name w:val="A4D6AEFB716D514CB193C7FAA478E4B8"/>
  </w:style>
  <w:style w:type="paragraph" w:customStyle="1" w:styleId="3FB2C003CEEFB84DB8B46BC43188DBF9">
    <w:name w:val="3FB2C003CEEFB84DB8B46BC43188DBF9"/>
  </w:style>
  <w:style w:type="paragraph" w:customStyle="1" w:styleId="5DCD5F4BFD257B4888E2F60C20F3D00A">
    <w:name w:val="5DCD5F4BFD257B4888E2F60C20F3D00A"/>
  </w:style>
  <w:style w:type="paragraph" w:customStyle="1" w:styleId="0D439E25784A11438751B5DBD15A7B70">
    <w:name w:val="0D439E25784A11438751B5DBD15A7B70"/>
  </w:style>
  <w:style w:type="paragraph" w:customStyle="1" w:styleId="5C9F9F18FE1E234B997CFBEB6A50E9C1">
    <w:name w:val="5C9F9F18FE1E234B997CFBEB6A50E9C1"/>
  </w:style>
  <w:style w:type="paragraph" w:customStyle="1" w:styleId="49C40D7332F10F40B40B0EA7E770A4DD">
    <w:name w:val="49C40D7332F10F40B40B0EA7E770A4DD"/>
  </w:style>
  <w:style w:type="paragraph" w:customStyle="1" w:styleId="EDFB6D382F291A47A7236AB7B36C1D3C">
    <w:name w:val="EDFB6D382F291A47A7236AB7B36C1D3C"/>
  </w:style>
  <w:style w:type="paragraph" w:customStyle="1" w:styleId="F4D70E54E866E644BC77A5737DA61666">
    <w:name w:val="F4D70E54E866E644BC77A5737DA61666"/>
  </w:style>
  <w:style w:type="paragraph" w:customStyle="1" w:styleId="3F4FA01FCF22544F9A92992BC17EC769">
    <w:name w:val="3F4FA01FCF22544F9A92992BC17EC769"/>
  </w:style>
  <w:style w:type="paragraph" w:customStyle="1" w:styleId="7F9A569C8AE6074990A437D61C5AD2BB">
    <w:name w:val="7F9A569C8AE6074990A437D61C5AD2BB"/>
  </w:style>
  <w:style w:type="paragraph" w:customStyle="1" w:styleId="6FFF7B8B0833D34BA19369D2EB9F23E0">
    <w:name w:val="6FFF7B8B0833D34BA19369D2EB9F23E0"/>
  </w:style>
  <w:style w:type="paragraph" w:customStyle="1" w:styleId="5EC81BA3BF2B0E47A3B6D95E14936404">
    <w:name w:val="5EC81BA3BF2B0E47A3B6D95E14936404"/>
  </w:style>
  <w:style w:type="paragraph" w:customStyle="1" w:styleId="DA7FBFC6F3A3E645B0AC617ABB721E76">
    <w:name w:val="DA7FBFC6F3A3E645B0AC617ABB721E76"/>
  </w:style>
  <w:style w:type="paragraph" w:customStyle="1" w:styleId="438815C15B8AA447B5E0815F2A0F37FC">
    <w:name w:val="438815C15B8AA447B5E0815F2A0F37FC"/>
  </w:style>
  <w:style w:type="paragraph" w:customStyle="1" w:styleId="9ADFACB233408043BE5702D43D0ABDCD">
    <w:name w:val="9ADFACB233408043BE5702D43D0ABDCD"/>
  </w:style>
  <w:style w:type="paragraph" w:customStyle="1" w:styleId="3B98659F007C2A4BB3895377F26E3418">
    <w:name w:val="3B98659F007C2A4BB3895377F26E3418"/>
  </w:style>
  <w:style w:type="paragraph" w:customStyle="1" w:styleId="DDF59349A1F5CB4EAC4AB82C114EE580">
    <w:name w:val="DDF59349A1F5CB4EAC4AB82C114EE580"/>
  </w:style>
  <w:style w:type="paragraph" w:customStyle="1" w:styleId="7144BBB8428D294FA3ECEDD024BC3AA2">
    <w:name w:val="7144BBB8428D294FA3ECEDD024BC3AA2"/>
  </w:style>
  <w:style w:type="paragraph" w:customStyle="1" w:styleId="A90AC4DA30417346BF052A6EC666D1F0">
    <w:name w:val="A90AC4DA30417346BF052A6EC666D1F0"/>
  </w:style>
  <w:style w:type="paragraph" w:customStyle="1" w:styleId="7D299506E250D0489E60D1AC37B9895B">
    <w:name w:val="7D299506E250D0489E60D1AC37B9895B"/>
  </w:style>
  <w:style w:type="paragraph" w:customStyle="1" w:styleId="C6984629495C834AB8BD36B63691073A">
    <w:name w:val="C6984629495C834AB8BD36B63691073A"/>
  </w:style>
  <w:style w:type="paragraph" w:customStyle="1" w:styleId="E717163F43959F46A7B4EB30E19BF2CA">
    <w:name w:val="E717163F43959F46A7B4EB30E19BF2CA"/>
  </w:style>
  <w:style w:type="paragraph" w:customStyle="1" w:styleId="FB854E8A4608A54B809835E79A356E0B">
    <w:name w:val="FB854E8A4608A54B809835E79A356E0B"/>
  </w:style>
  <w:style w:type="paragraph" w:customStyle="1" w:styleId="C49FA0F79FF17049BA51877BD2302A98">
    <w:name w:val="C49FA0F79FF17049BA51877BD2302A98"/>
  </w:style>
  <w:style w:type="paragraph" w:customStyle="1" w:styleId="80E8C2004F448B409E909D43D4AAA55F">
    <w:name w:val="80E8C2004F448B409E909D43D4AAA55F"/>
  </w:style>
  <w:style w:type="paragraph" w:customStyle="1" w:styleId="9F3C03CD476EDD4BA4BB7FF95710145E">
    <w:name w:val="9F3C03CD476EDD4BA4BB7FF95710145E"/>
  </w:style>
  <w:style w:type="paragraph" w:customStyle="1" w:styleId="7C595DC3FD87654CBD2D61A79BEE6329">
    <w:name w:val="7C595DC3FD87654CBD2D61A79BEE6329"/>
  </w:style>
  <w:style w:type="paragraph" w:customStyle="1" w:styleId="638B26D0582A3E4FB097FBB323928CAD">
    <w:name w:val="638B26D0582A3E4FB097FBB323928CAD"/>
  </w:style>
  <w:style w:type="paragraph" w:customStyle="1" w:styleId="515151E8795EFA44A4413552C1353CF7">
    <w:name w:val="515151E8795EFA44A4413552C1353CF7"/>
  </w:style>
  <w:style w:type="paragraph" w:customStyle="1" w:styleId="AD7E5B74E68DB544A80A96C6FCB9410F">
    <w:name w:val="AD7E5B74E68DB544A80A96C6FCB9410F"/>
  </w:style>
  <w:style w:type="paragraph" w:customStyle="1" w:styleId="B4AC89170958EA40B90987269F7A6BC9">
    <w:name w:val="B4AC89170958EA40B90987269F7A6BC9"/>
  </w:style>
  <w:style w:type="paragraph" w:customStyle="1" w:styleId="46925CB053A7BB48B63B6E0D1BC7D091">
    <w:name w:val="46925CB053A7BB48B63B6E0D1BC7D091"/>
  </w:style>
  <w:style w:type="paragraph" w:customStyle="1" w:styleId="132CD28C5C82794CA7A1F5D74D449FE3">
    <w:name w:val="132CD28C5C82794CA7A1F5D74D449FE3"/>
  </w:style>
  <w:style w:type="paragraph" w:customStyle="1" w:styleId="F4B894E3FFE62C4A9DE9D75D3C08E13C">
    <w:name w:val="F4B894E3FFE62C4A9DE9D75D3C08E13C"/>
  </w:style>
  <w:style w:type="paragraph" w:customStyle="1" w:styleId="C94B848BD2B5AE458E254548B033D267">
    <w:name w:val="C94B848BD2B5AE458E254548B033D267"/>
  </w:style>
  <w:style w:type="paragraph" w:customStyle="1" w:styleId="2F8E6FF5FABD8C48967144867EFEF701">
    <w:name w:val="2F8E6FF5FABD8C48967144867EFEF701"/>
  </w:style>
  <w:style w:type="paragraph" w:customStyle="1" w:styleId="A138188F602CB143BB636C921FE64269">
    <w:name w:val="A138188F602CB143BB636C921FE64269"/>
  </w:style>
  <w:style w:type="paragraph" w:customStyle="1" w:styleId="F690EC2EDC0A3B4482CB18599C09F39E">
    <w:name w:val="F690EC2EDC0A3B4482CB18599C09F39E"/>
  </w:style>
  <w:style w:type="paragraph" w:customStyle="1" w:styleId="D99145D40E1C754C9A8327218AE7A3A9">
    <w:name w:val="D99145D40E1C754C9A8327218AE7A3A9"/>
  </w:style>
  <w:style w:type="paragraph" w:customStyle="1" w:styleId="878DFA5381765C4D9CF2F7F2EF275D9D">
    <w:name w:val="878DFA5381765C4D9CF2F7F2EF275D9D"/>
  </w:style>
  <w:style w:type="paragraph" w:customStyle="1" w:styleId="DB05408DCACB5742A72AC5AAE6A16382">
    <w:name w:val="DB05408DCACB5742A72AC5AAE6A16382"/>
  </w:style>
  <w:style w:type="paragraph" w:customStyle="1" w:styleId="AB89BC5191ABA74CB3B6A8648DAB3BD3">
    <w:name w:val="AB89BC5191ABA74CB3B6A8648DAB3BD3"/>
  </w:style>
  <w:style w:type="paragraph" w:customStyle="1" w:styleId="908A2D23B87E684CA789CC6E6380349D">
    <w:name w:val="908A2D23B87E684CA789CC6E6380349D"/>
  </w:style>
  <w:style w:type="paragraph" w:customStyle="1" w:styleId="3F72DFA9284FD646BD83571FE10F6F58">
    <w:name w:val="3F72DFA9284FD646BD83571FE10F6F58"/>
  </w:style>
  <w:style w:type="paragraph" w:customStyle="1" w:styleId="9EC81EAEC9341F459CA786FA865CC78A">
    <w:name w:val="9EC81EAEC9341F459CA786FA865CC78A"/>
  </w:style>
  <w:style w:type="paragraph" w:customStyle="1" w:styleId="144791A75016624D8D2A144B4B8B7753">
    <w:name w:val="144791A75016624D8D2A144B4B8B7753"/>
  </w:style>
  <w:style w:type="paragraph" w:customStyle="1" w:styleId="1395B5CFE52B5144A08FA1298CB15696">
    <w:name w:val="1395B5CFE52B5144A08FA1298CB15696"/>
  </w:style>
  <w:style w:type="paragraph" w:customStyle="1" w:styleId="7DF0ABCA9306AA4F9A276AD1523136F6">
    <w:name w:val="7DF0ABCA9306AA4F9A276AD1523136F6"/>
  </w:style>
  <w:style w:type="paragraph" w:customStyle="1" w:styleId="9CEFB8E04989B64D8FED857B41024656">
    <w:name w:val="9CEFB8E04989B64D8FED857B41024656"/>
  </w:style>
  <w:style w:type="paragraph" w:customStyle="1" w:styleId="7025019E5D00C64BB2981566355B2F68">
    <w:name w:val="7025019E5D00C64BB2981566355B2F68"/>
  </w:style>
  <w:style w:type="paragraph" w:customStyle="1" w:styleId="F38DC3C18610BE4AB1C27E28C040F916">
    <w:name w:val="F38DC3C18610BE4AB1C27E28C040F916"/>
  </w:style>
  <w:style w:type="paragraph" w:customStyle="1" w:styleId="8E44DBCCEAA60E43B1A005C511B626B0">
    <w:name w:val="8E44DBCCEAA60E43B1A005C511B626B0"/>
  </w:style>
  <w:style w:type="paragraph" w:customStyle="1" w:styleId="3659B9F15BFCF642AA05DFBA41D33996">
    <w:name w:val="3659B9F15BFCF642AA05DFBA41D33996"/>
  </w:style>
  <w:style w:type="paragraph" w:customStyle="1" w:styleId="4F7910DF3D969A4C8CF95F0C8AF51D7A">
    <w:name w:val="4F7910DF3D969A4C8CF95F0C8AF51D7A"/>
  </w:style>
  <w:style w:type="paragraph" w:customStyle="1" w:styleId="96FF86AB8E409740909921140B8F6D39">
    <w:name w:val="96FF86AB8E409740909921140B8F6D39"/>
  </w:style>
  <w:style w:type="paragraph" w:customStyle="1" w:styleId="9494D2B0BB70474EAE6DE7045337665B">
    <w:name w:val="9494D2B0BB70474EAE6DE7045337665B"/>
  </w:style>
  <w:style w:type="paragraph" w:customStyle="1" w:styleId="CAFCBCE4486F9040A6FAF938C80C9C7E">
    <w:name w:val="CAFCBCE4486F9040A6FAF938C80C9C7E"/>
  </w:style>
  <w:style w:type="paragraph" w:customStyle="1" w:styleId="3401B5C7305FD446B9FDFDE30850B3BB">
    <w:name w:val="3401B5C7305FD446B9FDFDE30850B3BB"/>
  </w:style>
  <w:style w:type="paragraph" w:customStyle="1" w:styleId="0CF4662FAEF0BB419F2CB7262018FB86">
    <w:name w:val="0CF4662FAEF0BB419F2CB7262018FB86"/>
  </w:style>
  <w:style w:type="paragraph" w:customStyle="1" w:styleId="67660BA7C886814DB109A3115820D0B7">
    <w:name w:val="67660BA7C886814DB109A3115820D0B7"/>
  </w:style>
  <w:style w:type="paragraph" w:customStyle="1" w:styleId="7516DC6B16CD3B4AB7AC994D8ED4FC06">
    <w:name w:val="7516DC6B16CD3B4AB7AC994D8ED4FC06"/>
  </w:style>
  <w:style w:type="paragraph" w:customStyle="1" w:styleId="C846F87E1456DB419588229D73F5B874">
    <w:name w:val="C846F87E1456DB419588229D73F5B874"/>
  </w:style>
  <w:style w:type="paragraph" w:customStyle="1" w:styleId="232ED249BF18484BBECFAA2C2D4630B1">
    <w:name w:val="232ED249BF18484BBECFAA2C2D4630B1"/>
  </w:style>
  <w:style w:type="paragraph" w:customStyle="1" w:styleId="D03EFB58375DFF47822D7AA43F2BCDCB">
    <w:name w:val="D03EFB58375DFF47822D7AA43F2BCDCB"/>
  </w:style>
  <w:style w:type="paragraph" w:customStyle="1" w:styleId="E041F680404E7A468A6A36215AA41E02">
    <w:name w:val="E041F680404E7A468A6A36215AA41E02"/>
  </w:style>
  <w:style w:type="paragraph" w:customStyle="1" w:styleId="C3088424915F4E48A742959CFD37B5E3">
    <w:name w:val="C3088424915F4E48A742959CFD37B5E3"/>
  </w:style>
  <w:style w:type="paragraph" w:customStyle="1" w:styleId="B1AF604B0043804193D80D7BC180EEEE">
    <w:name w:val="B1AF604B0043804193D80D7BC180EEEE"/>
  </w:style>
  <w:style w:type="paragraph" w:customStyle="1" w:styleId="033AEF95855F16498BB4A4959E9ADAF1">
    <w:name w:val="033AEF95855F16498BB4A4959E9ADAF1"/>
  </w:style>
  <w:style w:type="paragraph" w:customStyle="1" w:styleId="89B78E1A36BA254CB1050B4A7DCE3B6B">
    <w:name w:val="89B78E1A36BA254CB1050B4A7DCE3B6B"/>
  </w:style>
  <w:style w:type="paragraph" w:customStyle="1" w:styleId="7459A78BD9A5774883F61F1C9253856A">
    <w:name w:val="7459A78BD9A5774883F61F1C9253856A"/>
  </w:style>
  <w:style w:type="paragraph" w:customStyle="1" w:styleId="BD45C0A16BAB3A4E9EA34E5561DCECB2">
    <w:name w:val="BD45C0A16BAB3A4E9EA34E5561DCECB2"/>
  </w:style>
  <w:style w:type="paragraph" w:customStyle="1" w:styleId="100B950DA76A9A499C04EDEA29409182">
    <w:name w:val="100B950DA76A9A499C04EDEA29409182"/>
  </w:style>
  <w:style w:type="paragraph" w:customStyle="1" w:styleId="DBABF55038B8CD4997A588B11D51CE30">
    <w:name w:val="DBABF55038B8CD4997A588B11D51CE30"/>
  </w:style>
  <w:style w:type="paragraph" w:customStyle="1" w:styleId="1E53E72108A97B439005C63A88FAD734">
    <w:name w:val="1E53E72108A97B439005C63A88FAD734"/>
  </w:style>
  <w:style w:type="paragraph" w:customStyle="1" w:styleId="5A1B7C1496AA764DBCBD7AE3E64EEB51">
    <w:name w:val="5A1B7C1496AA764DBCBD7AE3E64EEB51"/>
  </w:style>
  <w:style w:type="paragraph" w:customStyle="1" w:styleId="BCC558D7AF10B344B094EEC516EB4D6C">
    <w:name w:val="BCC558D7AF10B344B094EEC516EB4D6C"/>
  </w:style>
  <w:style w:type="paragraph" w:customStyle="1" w:styleId="16DCAFD1D9CC09418DB669415BE7A435">
    <w:name w:val="16DCAFD1D9CC09418DB669415BE7A435"/>
  </w:style>
  <w:style w:type="paragraph" w:customStyle="1" w:styleId="DD4D3E0D4AEDD84CB411C3B7288258C4">
    <w:name w:val="DD4D3E0D4AEDD84CB411C3B7288258C4"/>
  </w:style>
  <w:style w:type="paragraph" w:customStyle="1" w:styleId="EA20B1C6879BD042AA8A5FE3CC4735A4">
    <w:name w:val="EA20B1C6879BD042AA8A5FE3CC4735A4"/>
  </w:style>
  <w:style w:type="paragraph" w:customStyle="1" w:styleId="005E0FDBACB41344B96F91048AEA6599">
    <w:name w:val="005E0FDBACB41344B96F91048AEA6599"/>
  </w:style>
  <w:style w:type="paragraph" w:customStyle="1" w:styleId="24D235A0E251054EB36B573BF73AABA1">
    <w:name w:val="24D235A0E251054EB36B573BF73AABA1"/>
  </w:style>
  <w:style w:type="paragraph" w:customStyle="1" w:styleId="570D95CB39820940B0604D44BD2542E0">
    <w:name w:val="570D95CB39820940B0604D44BD2542E0"/>
  </w:style>
  <w:style w:type="paragraph" w:customStyle="1" w:styleId="B8A786E83D82644B9F00DEA275DF590B">
    <w:name w:val="B8A786E83D82644B9F00DEA275DF590B"/>
  </w:style>
  <w:style w:type="paragraph" w:customStyle="1" w:styleId="1EAA272C33D20449AAA3A43FD130B6F5">
    <w:name w:val="1EAA272C33D20449AAA3A43FD130B6F5"/>
  </w:style>
  <w:style w:type="paragraph" w:customStyle="1" w:styleId="BDE5801C11684C4ABE0494200BD37ACB">
    <w:name w:val="BDE5801C11684C4ABE0494200BD37ACB"/>
  </w:style>
  <w:style w:type="paragraph" w:customStyle="1" w:styleId="D39E419FC7DDA94288C38D896EA2AAA8">
    <w:name w:val="D39E419FC7DDA94288C38D896EA2AAA8"/>
  </w:style>
  <w:style w:type="paragraph" w:customStyle="1" w:styleId="0D8E6B075B60C14B80B8535F093D7913">
    <w:name w:val="0D8E6B075B60C14B80B8535F093D7913"/>
  </w:style>
  <w:style w:type="paragraph" w:customStyle="1" w:styleId="FE4FF2C4DFFBF143BA23EDF0F76F9480">
    <w:name w:val="FE4FF2C4DFFBF143BA23EDF0F76F9480"/>
  </w:style>
  <w:style w:type="paragraph" w:customStyle="1" w:styleId="81B3FBCE0797B941AC4DA21A6B2EF95F">
    <w:name w:val="81B3FBCE0797B941AC4DA21A6B2EF95F"/>
  </w:style>
  <w:style w:type="paragraph" w:customStyle="1" w:styleId="03AE85F2B4181342B66F37AB929F0B36">
    <w:name w:val="03AE85F2B4181342B66F37AB929F0B36"/>
  </w:style>
  <w:style w:type="paragraph" w:customStyle="1" w:styleId="5347745703B0A741AFAB83898B2FE5C5">
    <w:name w:val="5347745703B0A741AFAB83898B2FE5C5"/>
  </w:style>
  <w:style w:type="paragraph" w:customStyle="1" w:styleId="96A69E8EA57AB14C98B44BD1F14CAB80">
    <w:name w:val="96A69E8EA57AB14C98B44BD1F14CAB80"/>
  </w:style>
  <w:style w:type="paragraph" w:customStyle="1" w:styleId="37BA89BB531EE44096253658EFF87B51">
    <w:name w:val="37BA89BB531EE44096253658EFF87B51"/>
  </w:style>
  <w:style w:type="paragraph" w:customStyle="1" w:styleId="F952148DA2543C44837B3CACCA3CE7A6">
    <w:name w:val="F952148DA2543C44837B3CACCA3CE7A6"/>
  </w:style>
  <w:style w:type="paragraph" w:customStyle="1" w:styleId="A03708CFF189D846BEBA8348228B1CB7">
    <w:name w:val="A03708CFF189D846BEBA8348228B1CB7"/>
  </w:style>
  <w:style w:type="paragraph" w:customStyle="1" w:styleId="64A1CFE735359C49A0162A30D7273218">
    <w:name w:val="64A1CFE735359C49A0162A30D7273218"/>
  </w:style>
  <w:style w:type="paragraph" w:customStyle="1" w:styleId="DC8078CE01B78942B227BA65457602AA">
    <w:name w:val="DC8078CE01B78942B227BA65457602AA"/>
  </w:style>
  <w:style w:type="paragraph" w:customStyle="1" w:styleId="3854B47B980D1C48A5930D195E8CF913">
    <w:name w:val="3854B47B980D1C48A5930D195E8CF913"/>
  </w:style>
  <w:style w:type="paragraph" w:customStyle="1" w:styleId="AB7E5D96ACFB1842A464C9FAC4326E5E">
    <w:name w:val="AB7E5D96ACFB1842A464C9FAC4326E5E"/>
  </w:style>
  <w:style w:type="paragraph" w:customStyle="1" w:styleId="A5BB80DCC66BFB4FA50CC34A5F9157E7">
    <w:name w:val="A5BB80DCC66BFB4FA50CC34A5F9157E7"/>
  </w:style>
  <w:style w:type="paragraph" w:customStyle="1" w:styleId="6D79CCEC38A3714B9687296740F8AF53">
    <w:name w:val="6D79CCEC38A3714B9687296740F8AF53"/>
  </w:style>
  <w:style w:type="paragraph" w:customStyle="1" w:styleId="7F05197E6D2B6D48BB17F4FACAB5AAF8">
    <w:name w:val="7F05197E6D2B6D48BB17F4FACAB5AAF8"/>
  </w:style>
  <w:style w:type="paragraph" w:customStyle="1" w:styleId="7928827608AF164BB6BABB3591207421">
    <w:name w:val="7928827608AF164BB6BABB3591207421"/>
  </w:style>
  <w:style w:type="paragraph" w:customStyle="1" w:styleId="415D687EB989BA408809D9593F349770">
    <w:name w:val="415D687EB989BA408809D9593F349770"/>
  </w:style>
  <w:style w:type="paragraph" w:customStyle="1" w:styleId="D46BB48BA7050341871B58617BBDAA74">
    <w:name w:val="D46BB48BA7050341871B58617BBDAA74"/>
  </w:style>
  <w:style w:type="paragraph" w:customStyle="1" w:styleId="2F8C6D7186FCBC4994033E63651D8C69">
    <w:name w:val="2F8C6D7186FCBC4994033E63651D8C69"/>
  </w:style>
  <w:style w:type="paragraph" w:customStyle="1" w:styleId="6C6E7D0C61BF474482CC47432B23BA40">
    <w:name w:val="6C6E7D0C61BF474482CC47432B23BA40"/>
  </w:style>
  <w:style w:type="paragraph" w:customStyle="1" w:styleId="B5B09D0BA787584EAA997B3824EBAB8B">
    <w:name w:val="B5B09D0BA787584EAA997B3824EBAB8B"/>
  </w:style>
  <w:style w:type="paragraph" w:customStyle="1" w:styleId="445D5D9F98BDE24483897446F7637586">
    <w:name w:val="445D5D9F98BDE24483897446F7637586"/>
  </w:style>
  <w:style w:type="paragraph" w:customStyle="1" w:styleId="628C0053C5BA99498E26404C255479DC">
    <w:name w:val="628C0053C5BA99498E26404C255479DC"/>
  </w:style>
  <w:style w:type="paragraph" w:customStyle="1" w:styleId="CE86BE1BC2E85844B85048122891E26B">
    <w:name w:val="CE86BE1BC2E85844B85048122891E26B"/>
  </w:style>
  <w:style w:type="paragraph" w:customStyle="1" w:styleId="472665CE8C49E54EB3BAEA02F1D14664">
    <w:name w:val="472665CE8C49E54EB3BAEA02F1D14664"/>
  </w:style>
  <w:style w:type="paragraph" w:customStyle="1" w:styleId="59CEA23BB5A87742B4DD97DFC3084950">
    <w:name w:val="59CEA23BB5A87742B4DD97DFC3084950"/>
  </w:style>
  <w:style w:type="paragraph" w:customStyle="1" w:styleId="2BA3B6ACFAF73340BD5282A073B20F7A">
    <w:name w:val="2BA3B6ACFAF73340BD5282A073B20F7A"/>
  </w:style>
  <w:style w:type="paragraph" w:customStyle="1" w:styleId="B4D8BEACA8EF9445B5D886636789D2BB">
    <w:name w:val="B4D8BEACA8EF9445B5D886636789D2BB"/>
  </w:style>
  <w:style w:type="paragraph" w:customStyle="1" w:styleId="7A28A9916B4E6E4DB6ACB10A44C55547">
    <w:name w:val="7A28A9916B4E6E4DB6ACB10A44C55547"/>
  </w:style>
  <w:style w:type="paragraph" w:customStyle="1" w:styleId="32328DB8150E134D999911F94E3EBAC4">
    <w:name w:val="32328DB8150E134D999911F94E3EBAC4"/>
  </w:style>
  <w:style w:type="paragraph" w:customStyle="1" w:styleId="5F2D7F1E14096344B3417E239FDDD19E">
    <w:name w:val="5F2D7F1E14096344B3417E239FDDD19E"/>
  </w:style>
  <w:style w:type="paragraph" w:customStyle="1" w:styleId="1A6491CAD264DA47926F71EE1532679B">
    <w:name w:val="1A6491CAD264DA47926F71EE1532679B"/>
  </w:style>
  <w:style w:type="paragraph" w:customStyle="1" w:styleId="A751125E5F58154FBFEEE1E4DAAF6655">
    <w:name w:val="A751125E5F58154FBFEEE1E4DAAF6655"/>
  </w:style>
  <w:style w:type="paragraph" w:customStyle="1" w:styleId="AF9B2858A92A1E478687188D8E9AE476">
    <w:name w:val="AF9B2858A92A1E478687188D8E9AE476"/>
  </w:style>
  <w:style w:type="paragraph" w:customStyle="1" w:styleId="6C5F3B84FEA99A45BA259F27DA151599">
    <w:name w:val="6C5F3B84FEA99A45BA259F27DA151599"/>
  </w:style>
  <w:style w:type="paragraph" w:customStyle="1" w:styleId="9B8774BFBFD7B547A2B6FB6542318723">
    <w:name w:val="9B8774BFBFD7B547A2B6FB6542318723"/>
  </w:style>
  <w:style w:type="paragraph" w:customStyle="1" w:styleId="B4BE2E49AC57B947A098BEAEF5FA97DA">
    <w:name w:val="B4BE2E49AC57B947A098BEAEF5FA97DA"/>
  </w:style>
  <w:style w:type="paragraph" w:customStyle="1" w:styleId="5AF307B59C7112418B1AFA7437A0DAEE">
    <w:name w:val="5AF307B59C7112418B1AFA7437A0DAEE"/>
  </w:style>
  <w:style w:type="paragraph" w:customStyle="1" w:styleId="0089D5CD9F4F7743BDBF745F5408434E">
    <w:name w:val="0089D5CD9F4F7743BDBF745F5408434E"/>
  </w:style>
  <w:style w:type="paragraph" w:customStyle="1" w:styleId="D3294F0F2153B2499487926115C00980">
    <w:name w:val="D3294F0F2153B2499487926115C00980"/>
  </w:style>
  <w:style w:type="paragraph" w:customStyle="1" w:styleId="C6D66B2E9D4C9D40BEC428422391C0B3">
    <w:name w:val="C6D66B2E9D4C9D40BEC428422391C0B3"/>
  </w:style>
  <w:style w:type="paragraph" w:customStyle="1" w:styleId="91C1CEAEF212A7409DEC08E8EE87B0D2">
    <w:name w:val="91C1CEAEF212A7409DEC08E8EE87B0D2"/>
  </w:style>
  <w:style w:type="paragraph" w:customStyle="1" w:styleId="B1BD45F7419FCE41A4E34588231F1BFA">
    <w:name w:val="B1BD45F7419FCE41A4E34588231F1BFA"/>
  </w:style>
  <w:style w:type="paragraph" w:customStyle="1" w:styleId="DDC2F91FB3E5AE4DB3584680E2EF33A4">
    <w:name w:val="DDC2F91FB3E5AE4DB3584680E2EF33A4"/>
  </w:style>
  <w:style w:type="paragraph" w:customStyle="1" w:styleId="32AAE2DB5FB2F24883195240F8793323">
    <w:name w:val="32AAE2DB5FB2F24883195240F8793323"/>
  </w:style>
  <w:style w:type="paragraph" w:customStyle="1" w:styleId="31F073E381F61A4DBB29CBDBFAB25B2C">
    <w:name w:val="31F073E381F61A4DBB29CBDBFAB25B2C"/>
  </w:style>
  <w:style w:type="paragraph" w:customStyle="1" w:styleId="162C3B3F56688F458B8A3973F2EBF32F">
    <w:name w:val="162C3B3F56688F458B8A3973F2EBF32F"/>
  </w:style>
  <w:style w:type="paragraph" w:customStyle="1" w:styleId="1B07C89EB1676548890F6C3C5EFE63C8">
    <w:name w:val="1B07C89EB1676548890F6C3C5EFE63C8"/>
  </w:style>
  <w:style w:type="paragraph" w:customStyle="1" w:styleId="038D4293CF73424C97AEC2CF97C2213D">
    <w:name w:val="038D4293CF73424C97AEC2CF97C2213D"/>
  </w:style>
  <w:style w:type="paragraph" w:customStyle="1" w:styleId="07396A8E2DBAD94CAF66B168DDA5EC34">
    <w:name w:val="07396A8E2DBAD94CAF66B168DDA5EC34"/>
  </w:style>
  <w:style w:type="paragraph" w:customStyle="1" w:styleId="6054E78A58CF9D49A2FA22B56AAA9EC2">
    <w:name w:val="6054E78A58CF9D49A2FA22B56AAA9EC2"/>
  </w:style>
  <w:style w:type="paragraph" w:customStyle="1" w:styleId="89C521DE042FD34AABA64E54E413402D">
    <w:name w:val="89C521DE042FD34AABA64E54E413402D"/>
  </w:style>
  <w:style w:type="paragraph" w:customStyle="1" w:styleId="DD3B695C1861DD479AE5AC61931496EA">
    <w:name w:val="DD3B695C1861DD479AE5AC61931496EA"/>
  </w:style>
  <w:style w:type="paragraph" w:customStyle="1" w:styleId="C209E01AAC6207429929483B6AACE6BF">
    <w:name w:val="C209E01AAC6207429929483B6AACE6BF"/>
  </w:style>
  <w:style w:type="paragraph" w:customStyle="1" w:styleId="FFB2B085B7296E41A447073818002C16">
    <w:name w:val="FFB2B085B7296E41A447073818002C16"/>
  </w:style>
  <w:style w:type="paragraph" w:customStyle="1" w:styleId="95F56D5D16F3A943B3393E534B452149">
    <w:name w:val="95F56D5D16F3A943B3393E534B452149"/>
  </w:style>
  <w:style w:type="paragraph" w:customStyle="1" w:styleId="4559EB9408784A4089A7DC9510BCEA7B">
    <w:name w:val="4559EB9408784A4089A7DC9510BCEA7B"/>
  </w:style>
  <w:style w:type="paragraph" w:customStyle="1" w:styleId="B61416EB472C3B42800EDF6602EA8BE2">
    <w:name w:val="B61416EB472C3B42800EDF6602EA8BE2"/>
  </w:style>
  <w:style w:type="paragraph" w:customStyle="1" w:styleId="DB7BC35BD995D449949CE719A9E5B1BC">
    <w:name w:val="DB7BC35BD995D449949CE719A9E5B1BC"/>
  </w:style>
  <w:style w:type="paragraph" w:customStyle="1" w:styleId="E508DF83023346409C7FEEA69E9B9B06">
    <w:name w:val="E508DF83023346409C7FEEA69E9B9B06"/>
  </w:style>
  <w:style w:type="paragraph" w:customStyle="1" w:styleId="F87477A220BCCB489E8B7EA040D0EB7E">
    <w:name w:val="F87477A220BCCB489E8B7EA040D0EB7E"/>
  </w:style>
  <w:style w:type="paragraph" w:customStyle="1" w:styleId="03A12AA59602F544A6CCD39185DA3FB9">
    <w:name w:val="03A12AA59602F544A6CCD39185DA3FB9"/>
  </w:style>
  <w:style w:type="paragraph" w:customStyle="1" w:styleId="29596419EF67CF42B66ABA2A708407E4">
    <w:name w:val="29596419EF67CF42B66ABA2A708407E4"/>
  </w:style>
  <w:style w:type="paragraph" w:customStyle="1" w:styleId="19E5EDB64271EA4D803DEF59F8E59F52">
    <w:name w:val="19E5EDB64271EA4D803DEF59F8E59F52"/>
  </w:style>
  <w:style w:type="paragraph" w:customStyle="1" w:styleId="1EFAA1981EBFE3468C4BEE52BAD70C6A">
    <w:name w:val="1EFAA1981EBFE3468C4BEE52BAD70C6A"/>
  </w:style>
  <w:style w:type="paragraph" w:customStyle="1" w:styleId="22DE6CB4B2324547BEB31C210512E488">
    <w:name w:val="22DE6CB4B2324547BEB31C210512E488"/>
  </w:style>
  <w:style w:type="paragraph" w:customStyle="1" w:styleId="738934FD85335141BAF493F7D8089F55">
    <w:name w:val="738934FD85335141BAF493F7D8089F55"/>
  </w:style>
  <w:style w:type="paragraph" w:customStyle="1" w:styleId="2AE20F07A42A414FA73F5E4BB1A9632A">
    <w:name w:val="2AE20F07A42A414FA73F5E4BB1A9632A"/>
  </w:style>
  <w:style w:type="paragraph" w:customStyle="1" w:styleId="A8C2997D8CF77149BF81266D710E0CCA">
    <w:name w:val="A8C2997D8CF77149BF81266D710E0CCA"/>
  </w:style>
  <w:style w:type="paragraph" w:customStyle="1" w:styleId="DD9A230144EE724FA7B97C3BACA47FD0">
    <w:name w:val="DD9A230144EE724FA7B97C3BACA47FD0"/>
  </w:style>
  <w:style w:type="paragraph" w:customStyle="1" w:styleId="1AF2994170E70546B7D274AE10CA0DD4">
    <w:name w:val="1AF2994170E70546B7D274AE10CA0DD4"/>
  </w:style>
  <w:style w:type="paragraph" w:customStyle="1" w:styleId="EC069C22B2D7274FACBA36DFC30630D5">
    <w:name w:val="EC069C22B2D7274FACBA36DFC30630D5"/>
  </w:style>
  <w:style w:type="paragraph" w:customStyle="1" w:styleId="281A1DEAD563374E858D2F838F57A5FB">
    <w:name w:val="281A1DEAD563374E858D2F838F57A5FB"/>
  </w:style>
  <w:style w:type="paragraph" w:customStyle="1" w:styleId="A5BC10487644C34EBBB439DF116F002F">
    <w:name w:val="A5BC10487644C34EBBB439DF116F002F"/>
  </w:style>
  <w:style w:type="paragraph" w:customStyle="1" w:styleId="CD127FAB31C8184296934BC23325EFC8">
    <w:name w:val="CD127FAB31C8184296934BC23325EFC8"/>
  </w:style>
  <w:style w:type="paragraph" w:customStyle="1" w:styleId="390EC431D05FAB419DF89F867CAEFC0C">
    <w:name w:val="390EC431D05FAB419DF89F867CAEFC0C"/>
  </w:style>
  <w:style w:type="paragraph" w:customStyle="1" w:styleId="C0C1D93B04A71C4BB8BD5E4966D4161D">
    <w:name w:val="C0C1D93B04A71C4BB8BD5E4966D4161D"/>
  </w:style>
  <w:style w:type="paragraph" w:customStyle="1" w:styleId="AB3D1D6E042B1D47B57FE11F64DD91A2">
    <w:name w:val="AB3D1D6E042B1D47B57FE11F64DD91A2"/>
  </w:style>
  <w:style w:type="paragraph" w:customStyle="1" w:styleId="FE4E62D65D07CF46BD9A6236D4706A04">
    <w:name w:val="FE4E62D65D07CF46BD9A6236D4706A04"/>
  </w:style>
  <w:style w:type="paragraph" w:customStyle="1" w:styleId="B5E52134E1BA2747895756D0316F28BF">
    <w:name w:val="B5E52134E1BA2747895756D0316F28BF"/>
  </w:style>
  <w:style w:type="paragraph" w:customStyle="1" w:styleId="F57FE4955B93B04A892413BCC11A3466">
    <w:name w:val="F57FE4955B93B04A892413BCC11A3466"/>
  </w:style>
  <w:style w:type="paragraph" w:customStyle="1" w:styleId="014529B102A7B246954CBBAE42B5A40E">
    <w:name w:val="014529B102A7B246954CBBAE42B5A40E"/>
  </w:style>
  <w:style w:type="paragraph" w:customStyle="1" w:styleId="AC940A264AA01A41B463DB9D7631805E">
    <w:name w:val="AC940A264AA01A41B463DB9D7631805E"/>
  </w:style>
  <w:style w:type="paragraph" w:customStyle="1" w:styleId="3B0E7AE25F673548B3BBE359D4F052BF">
    <w:name w:val="3B0E7AE25F673548B3BBE359D4F052BF"/>
  </w:style>
  <w:style w:type="paragraph" w:customStyle="1" w:styleId="1789B56100EAA84D9C3C37B860789FD4">
    <w:name w:val="1789B56100EAA84D9C3C37B860789FD4"/>
  </w:style>
  <w:style w:type="paragraph" w:customStyle="1" w:styleId="C4EC12E75761CF4D900ED258673973A0">
    <w:name w:val="C4EC12E75761CF4D900ED258673973A0"/>
  </w:style>
  <w:style w:type="paragraph" w:customStyle="1" w:styleId="9C88BC257F28A54E85C040400F578AD9">
    <w:name w:val="9C88BC257F28A54E85C040400F578AD9"/>
  </w:style>
  <w:style w:type="paragraph" w:customStyle="1" w:styleId="8C78F59A9A1D5842840BCAA4B71AC513">
    <w:name w:val="8C78F59A9A1D5842840BCAA4B71AC513"/>
  </w:style>
  <w:style w:type="paragraph" w:customStyle="1" w:styleId="9182342B80C7A64688805ACDF921D67A">
    <w:name w:val="9182342B80C7A64688805ACDF921D67A"/>
  </w:style>
  <w:style w:type="paragraph" w:customStyle="1" w:styleId="D0F3087D263B2B4D882254D3CF1724E3">
    <w:name w:val="D0F3087D263B2B4D882254D3CF1724E3"/>
  </w:style>
  <w:style w:type="paragraph" w:customStyle="1" w:styleId="C87E5EC6B9F4094BA0429152A82F08C8">
    <w:name w:val="C87E5EC6B9F4094BA0429152A82F08C8"/>
  </w:style>
  <w:style w:type="paragraph" w:customStyle="1" w:styleId="6C698EAF505D9F46BFFA432658DE54BF">
    <w:name w:val="6C698EAF505D9F46BFFA432658DE54BF"/>
  </w:style>
  <w:style w:type="paragraph" w:customStyle="1" w:styleId="24E3F827FD9A844DA0B0A22A7133DDE3">
    <w:name w:val="24E3F827FD9A844DA0B0A22A7133DDE3"/>
  </w:style>
  <w:style w:type="paragraph" w:customStyle="1" w:styleId="7D745F197AD79E419C3E7BBFF396F267">
    <w:name w:val="7D745F197AD79E419C3E7BBFF396F267"/>
  </w:style>
  <w:style w:type="paragraph" w:customStyle="1" w:styleId="399820E1E78C6947A4A30EBE73532482">
    <w:name w:val="399820E1E78C6947A4A30EBE73532482"/>
  </w:style>
  <w:style w:type="paragraph" w:customStyle="1" w:styleId="AFB8F832DCABCA4B9BEC52DBDE1F905D">
    <w:name w:val="AFB8F832DCABCA4B9BEC52DBDE1F905D"/>
  </w:style>
  <w:style w:type="paragraph" w:customStyle="1" w:styleId="E407A0C09142B249A4D83A2FE233F638">
    <w:name w:val="E407A0C09142B249A4D83A2FE233F638"/>
  </w:style>
  <w:style w:type="paragraph" w:customStyle="1" w:styleId="262CFA24CADD0A42AFE499F5BF3912E0">
    <w:name w:val="262CFA24CADD0A42AFE499F5BF3912E0"/>
  </w:style>
  <w:style w:type="paragraph" w:customStyle="1" w:styleId="F45A4653BB99E6489771C2C92E7D036D">
    <w:name w:val="F45A4653BB99E6489771C2C92E7D036D"/>
  </w:style>
  <w:style w:type="paragraph" w:customStyle="1" w:styleId="9F192C19ADEF5449AC7A3ACF3EC79159">
    <w:name w:val="9F192C19ADEF5449AC7A3ACF3EC79159"/>
  </w:style>
  <w:style w:type="paragraph" w:customStyle="1" w:styleId="C7A770571D592B4AACD67CFF73C81759">
    <w:name w:val="C7A770571D592B4AACD67CFF73C81759"/>
  </w:style>
  <w:style w:type="paragraph" w:customStyle="1" w:styleId="2C799D9B6D2ECC48A4A3F18E8972A0A4">
    <w:name w:val="2C799D9B6D2ECC48A4A3F18E8972A0A4"/>
  </w:style>
  <w:style w:type="paragraph" w:customStyle="1" w:styleId="F5C0EBEC36AF914499156E2D90BF018D">
    <w:name w:val="F5C0EBEC36AF914499156E2D90BF018D"/>
  </w:style>
  <w:style w:type="paragraph" w:customStyle="1" w:styleId="7C6EFDE553ADAE46B8F4655C48B2D27D">
    <w:name w:val="7C6EFDE553ADAE46B8F4655C48B2D27D"/>
  </w:style>
  <w:style w:type="paragraph" w:customStyle="1" w:styleId="CDC044BC6F26A141BDE01CFBA2BA3935">
    <w:name w:val="CDC044BC6F26A141BDE01CFBA2BA3935"/>
  </w:style>
  <w:style w:type="paragraph" w:customStyle="1" w:styleId="59B42CEAC6A50C4EA5B9E83A220A8E85">
    <w:name w:val="59B42CEAC6A50C4EA5B9E83A220A8E85"/>
  </w:style>
  <w:style w:type="paragraph" w:customStyle="1" w:styleId="E6FD1DE4F70FFB4CA6E736E7BA36F235">
    <w:name w:val="E6FD1DE4F70FFB4CA6E736E7BA36F235"/>
  </w:style>
  <w:style w:type="paragraph" w:customStyle="1" w:styleId="19CFBBE509A5BC4A9152859A9028A031">
    <w:name w:val="19CFBBE509A5BC4A9152859A9028A031"/>
  </w:style>
  <w:style w:type="paragraph" w:customStyle="1" w:styleId="4BC9D2DEBA1889419BD3675521B8DDB1">
    <w:name w:val="4BC9D2DEBA1889419BD3675521B8DDB1"/>
  </w:style>
  <w:style w:type="paragraph" w:customStyle="1" w:styleId="75713758209E944D96F9D5DB36C62DB0">
    <w:name w:val="75713758209E944D96F9D5DB36C62DB0"/>
  </w:style>
  <w:style w:type="paragraph" w:customStyle="1" w:styleId="7632E067EA27884D9218423811376DA3">
    <w:name w:val="7632E067EA27884D9218423811376DA3"/>
  </w:style>
  <w:style w:type="paragraph" w:customStyle="1" w:styleId="ADD37BA795E8D84DA026B74ACCB3DCF9">
    <w:name w:val="ADD37BA795E8D84DA026B74ACCB3DCF9"/>
  </w:style>
  <w:style w:type="paragraph" w:customStyle="1" w:styleId="A348144B535664438A9C7C076C755C55">
    <w:name w:val="A348144B535664438A9C7C076C755C55"/>
  </w:style>
  <w:style w:type="paragraph" w:customStyle="1" w:styleId="2FC6844AC7FB31409A85D2B5A7C26437">
    <w:name w:val="2FC6844AC7FB31409A85D2B5A7C26437"/>
  </w:style>
  <w:style w:type="paragraph" w:customStyle="1" w:styleId="C866480A6C5DAE4FB2F78F5D934AFE4F">
    <w:name w:val="C866480A6C5DAE4FB2F78F5D934AFE4F"/>
  </w:style>
  <w:style w:type="paragraph" w:customStyle="1" w:styleId="DFE74C9713B6BB438CBE03B10F484E31">
    <w:name w:val="DFE74C9713B6BB438CBE03B10F484E31"/>
  </w:style>
  <w:style w:type="paragraph" w:customStyle="1" w:styleId="05D7504F4627E94EA5C3EB89BAB25E45">
    <w:name w:val="05D7504F4627E94EA5C3EB89BAB25E45"/>
  </w:style>
  <w:style w:type="paragraph" w:customStyle="1" w:styleId="39808F61EFA8014C83CF586A4AF4A4B3">
    <w:name w:val="39808F61EFA8014C83CF586A4AF4A4B3"/>
  </w:style>
  <w:style w:type="paragraph" w:customStyle="1" w:styleId="6A9542626AEEE44EBB44A2BB955B3CBC">
    <w:name w:val="6A9542626AEEE44EBB44A2BB955B3CBC"/>
  </w:style>
  <w:style w:type="paragraph" w:customStyle="1" w:styleId="819893F512D1BB4AA6C62E7811B45491">
    <w:name w:val="819893F512D1BB4AA6C62E7811B45491"/>
  </w:style>
  <w:style w:type="paragraph" w:customStyle="1" w:styleId="56FF0418B109BC40A12461535FDE8A5B">
    <w:name w:val="56FF0418B109BC40A12461535FDE8A5B"/>
  </w:style>
  <w:style w:type="paragraph" w:customStyle="1" w:styleId="9AE4DD3A4DF59142855D4EC5CA700705">
    <w:name w:val="9AE4DD3A4DF59142855D4EC5CA700705"/>
  </w:style>
  <w:style w:type="paragraph" w:customStyle="1" w:styleId="6666B229BD5AD44990DF571FEF4BEA2A">
    <w:name w:val="6666B229BD5AD44990DF571FEF4BEA2A"/>
  </w:style>
  <w:style w:type="paragraph" w:customStyle="1" w:styleId="DBFDFBF9D612204B8371FB4A225E16F8">
    <w:name w:val="DBFDFBF9D612204B8371FB4A225E16F8"/>
  </w:style>
  <w:style w:type="paragraph" w:customStyle="1" w:styleId="2945407BCE00C542A40DCEE299B27197">
    <w:name w:val="2945407BCE00C542A40DCEE299B27197"/>
  </w:style>
  <w:style w:type="paragraph" w:customStyle="1" w:styleId="F7B83D32FFF08E49B727B80A1D85F78B">
    <w:name w:val="F7B83D32FFF08E49B727B80A1D85F78B"/>
  </w:style>
  <w:style w:type="paragraph" w:customStyle="1" w:styleId="5ED0EB90A748394E9B66AAE07FC7E84F">
    <w:name w:val="5ED0EB90A748394E9B66AAE07FC7E84F"/>
  </w:style>
  <w:style w:type="paragraph" w:customStyle="1" w:styleId="025C60EDBC19884584667C17D1B39D26">
    <w:name w:val="025C60EDBC19884584667C17D1B39D26"/>
  </w:style>
  <w:style w:type="paragraph" w:customStyle="1" w:styleId="5245CE58E7520F4DB45F80F336DA562D">
    <w:name w:val="5245CE58E7520F4DB45F80F336DA562D"/>
  </w:style>
  <w:style w:type="paragraph" w:customStyle="1" w:styleId="F5EA60F8EC1269459C3C59951ED9DD2D">
    <w:name w:val="F5EA60F8EC1269459C3C59951ED9DD2D"/>
  </w:style>
  <w:style w:type="paragraph" w:customStyle="1" w:styleId="89F21A43E2156141B563CC9D9FBEB782">
    <w:name w:val="89F21A43E2156141B563CC9D9FBEB782"/>
  </w:style>
  <w:style w:type="paragraph" w:customStyle="1" w:styleId="B8DF36B7546F3344BEF490D70D1F5807">
    <w:name w:val="B8DF36B7546F3344BEF490D70D1F5807"/>
  </w:style>
  <w:style w:type="paragraph" w:customStyle="1" w:styleId="3BB9F9F68EBD504DB74D1CE4A2F21BF2">
    <w:name w:val="3BB9F9F68EBD504DB74D1CE4A2F21BF2"/>
  </w:style>
  <w:style w:type="paragraph" w:customStyle="1" w:styleId="4403B512A14BF74586C2877F1F462C14">
    <w:name w:val="4403B512A14BF74586C2877F1F462C14"/>
  </w:style>
  <w:style w:type="paragraph" w:customStyle="1" w:styleId="B49E1B56AB61B940A24A9310B1BA3B60">
    <w:name w:val="B49E1B56AB61B940A24A9310B1BA3B60"/>
  </w:style>
  <w:style w:type="paragraph" w:customStyle="1" w:styleId="AB7F8A326E81DA45A2C6E0F69F84EBB5">
    <w:name w:val="AB7F8A326E81DA45A2C6E0F69F84EBB5"/>
  </w:style>
  <w:style w:type="paragraph" w:customStyle="1" w:styleId="05F064B2C247B741991C6B59C538CDD0">
    <w:name w:val="05F064B2C247B741991C6B59C538CDD0"/>
  </w:style>
  <w:style w:type="paragraph" w:customStyle="1" w:styleId="9A598B29932C99499785E772BB27FFDD">
    <w:name w:val="9A598B29932C99499785E772BB27FFDD"/>
  </w:style>
  <w:style w:type="paragraph" w:customStyle="1" w:styleId="8C41E803E6DD0147A25D2197DF1A7E01">
    <w:name w:val="8C41E803E6DD0147A25D2197DF1A7E01"/>
  </w:style>
  <w:style w:type="paragraph" w:customStyle="1" w:styleId="566D01B1E456C042B4271513427D8331">
    <w:name w:val="566D01B1E456C042B4271513427D8331"/>
  </w:style>
  <w:style w:type="paragraph" w:customStyle="1" w:styleId="79C955A1E61FA14D87C90E0FDEE49D2A">
    <w:name w:val="79C955A1E61FA14D87C90E0FDEE49D2A"/>
  </w:style>
  <w:style w:type="paragraph" w:customStyle="1" w:styleId="7E6970DEEB76A3479D5665AC572D035D">
    <w:name w:val="7E6970DEEB76A3479D5665AC572D035D"/>
  </w:style>
  <w:style w:type="paragraph" w:customStyle="1" w:styleId="0FA8B14D8A5B3D4DACD90D2059572D78">
    <w:name w:val="0FA8B14D8A5B3D4DACD90D2059572D78"/>
  </w:style>
  <w:style w:type="paragraph" w:customStyle="1" w:styleId="A08F9F8ECB692A42AE868BDB145F6F33">
    <w:name w:val="A08F9F8ECB692A42AE868BDB145F6F33"/>
  </w:style>
  <w:style w:type="paragraph" w:customStyle="1" w:styleId="ECA7A2213BFB104FAF4F1F77B520DBC7">
    <w:name w:val="ECA7A2213BFB104FAF4F1F77B520DBC7"/>
  </w:style>
  <w:style w:type="paragraph" w:customStyle="1" w:styleId="5A379C3EC6976A4C893AA1220C678FF8">
    <w:name w:val="5A379C3EC6976A4C893AA1220C678FF8"/>
  </w:style>
  <w:style w:type="paragraph" w:customStyle="1" w:styleId="F27EC4A63ACE574FAB521833A01F0940">
    <w:name w:val="F27EC4A63ACE574FAB521833A01F0940"/>
  </w:style>
  <w:style w:type="paragraph" w:customStyle="1" w:styleId="E534074A03EC3A46A0E0D040C172974A">
    <w:name w:val="E534074A03EC3A46A0E0D040C172974A"/>
  </w:style>
  <w:style w:type="paragraph" w:customStyle="1" w:styleId="EF9C879FBAD17743823D4AEF3DE7F245">
    <w:name w:val="EF9C879FBAD17743823D4AEF3DE7F245"/>
  </w:style>
  <w:style w:type="paragraph" w:customStyle="1" w:styleId="9F77BF09DB9A334B9806AFA8325E13EF">
    <w:name w:val="9F77BF09DB9A334B9806AFA8325E13EF"/>
  </w:style>
  <w:style w:type="paragraph" w:customStyle="1" w:styleId="7DA74408BB14FD4B8967AF3764CFC8E9">
    <w:name w:val="7DA74408BB14FD4B8967AF3764CFC8E9"/>
  </w:style>
  <w:style w:type="paragraph" w:customStyle="1" w:styleId="56CCB35181C38F48B304631FDDB91CDD">
    <w:name w:val="56CCB35181C38F48B304631FDDB91CDD"/>
  </w:style>
  <w:style w:type="paragraph" w:customStyle="1" w:styleId="CA415CA0EAA68140A66AAF363414F406">
    <w:name w:val="CA415CA0EAA68140A66AAF363414F406"/>
  </w:style>
  <w:style w:type="paragraph" w:customStyle="1" w:styleId="4E44D58CF54D5D4488EFD5E407D9A17D">
    <w:name w:val="4E44D58CF54D5D4488EFD5E407D9A17D"/>
  </w:style>
  <w:style w:type="paragraph" w:customStyle="1" w:styleId="CCE02A1FC3245849B61C4E54CE1DDA2A">
    <w:name w:val="CCE02A1FC3245849B61C4E54CE1DDA2A"/>
  </w:style>
  <w:style w:type="paragraph" w:customStyle="1" w:styleId="94593E3CD2B6C945B4F31319D1721B32">
    <w:name w:val="94593E3CD2B6C945B4F31319D1721B32"/>
  </w:style>
  <w:style w:type="paragraph" w:customStyle="1" w:styleId="C19794B747534C4C9A9787951C7B50E8">
    <w:name w:val="C19794B747534C4C9A9787951C7B50E8"/>
  </w:style>
  <w:style w:type="paragraph" w:customStyle="1" w:styleId="31B305F7749EA34C8D5129C545F7D9CD">
    <w:name w:val="31B305F7749EA34C8D5129C545F7D9CD"/>
  </w:style>
  <w:style w:type="paragraph" w:customStyle="1" w:styleId="0196BF68AB65314DA298741AE7542BE9">
    <w:name w:val="0196BF68AB65314DA298741AE7542BE9"/>
  </w:style>
  <w:style w:type="paragraph" w:customStyle="1" w:styleId="0DC3567BA802E54B9B6E43994D9C682D">
    <w:name w:val="0DC3567BA802E54B9B6E43994D9C682D"/>
  </w:style>
  <w:style w:type="paragraph" w:customStyle="1" w:styleId="E2386A33D6CF514B8309A5AD794B43D6">
    <w:name w:val="E2386A33D6CF514B8309A5AD794B43D6"/>
  </w:style>
  <w:style w:type="paragraph" w:customStyle="1" w:styleId="EC5E311E3C9BAE4BA2CF68AA025EB3E8">
    <w:name w:val="EC5E311E3C9BAE4BA2CF68AA025EB3E8"/>
  </w:style>
  <w:style w:type="paragraph" w:customStyle="1" w:styleId="8743D58FD17EAD4CA6C4E4F6B3102CC6">
    <w:name w:val="8743D58FD17EAD4CA6C4E4F6B3102CC6"/>
  </w:style>
  <w:style w:type="paragraph" w:customStyle="1" w:styleId="EF1C9E44FDBA2B419C7863B900711306">
    <w:name w:val="EF1C9E44FDBA2B419C7863B900711306"/>
  </w:style>
  <w:style w:type="paragraph" w:customStyle="1" w:styleId="F05826C835B4B04F85935495A1CFF299">
    <w:name w:val="F05826C835B4B04F85935495A1CFF299"/>
  </w:style>
  <w:style w:type="paragraph" w:customStyle="1" w:styleId="50EE02B6417C214183245EAC78BDD1E2">
    <w:name w:val="50EE02B6417C214183245EAC78BDD1E2"/>
  </w:style>
  <w:style w:type="paragraph" w:customStyle="1" w:styleId="CE42F0918A6D4F47BC4F432B23D25845">
    <w:name w:val="CE42F0918A6D4F47BC4F432B23D25845"/>
  </w:style>
  <w:style w:type="paragraph" w:customStyle="1" w:styleId="E22256C453352A4989BBE946CE089034">
    <w:name w:val="E22256C453352A4989BBE946CE089034"/>
  </w:style>
  <w:style w:type="paragraph" w:customStyle="1" w:styleId="4A184371F31A454AA4A9D1E27F77EC9F">
    <w:name w:val="4A184371F31A454AA4A9D1E27F77EC9F"/>
  </w:style>
  <w:style w:type="paragraph" w:customStyle="1" w:styleId="62FC4B9DEA5E34409DBAF44DA069493C">
    <w:name w:val="62FC4B9DEA5E34409DBAF44DA069493C"/>
  </w:style>
  <w:style w:type="paragraph" w:customStyle="1" w:styleId="2566E9F55A11634997935C7DC54EF4B6">
    <w:name w:val="2566E9F55A11634997935C7DC54EF4B6"/>
  </w:style>
  <w:style w:type="paragraph" w:customStyle="1" w:styleId="A8268D90F78D6A408A130EED6A2F5322">
    <w:name w:val="A8268D90F78D6A408A130EED6A2F5322"/>
  </w:style>
  <w:style w:type="paragraph" w:customStyle="1" w:styleId="BD5B246B8F10BD498F998D7CB2E8E0C8">
    <w:name w:val="BD5B246B8F10BD498F998D7CB2E8E0C8"/>
  </w:style>
  <w:style w:type="paragraph" w:customStyle="1" w:styleId="66E2B69516FA934DAEA31A0A8FC31432">
    <w:name w:val="66E2B69516FA934DAEA31A0A8FC31432"/>
  </w:style>
  <w:style w:type="paragraph" w:customStyle="1" w:styleId="297BF1D95C68934BAD805904F30CD5D5">
    <w:name w:val="297BF1D95C68934BAD805904F30CD5D5"/>
  </w:style>
  <w:style w:type="paragraph" w:customStyle="1" w:styleId="FC3493C8DFFAD8409A0192FF56F56E1E">
    <w:name w:val="FC3493C8DFFAD8409A0192FF56F56E1E"/>
  </w:style>
  <w:style w:type="paragraph" w:customStyle="1" w:styleId="F9DBF77D996EA9438EAF4EB6A38F6E3E">
    <w:name w:val="F9DBF77D996EA9438EAF4EB6A38F6E3E"/>
  </w:style>
  <w:style w:type="paragraph" w:customStyle="1" w:styleId="9C5931141261014197786B035531DC72">
    <w:name w:val="9C5931141261014197786B035531DC72"/>
  </w:style>
  <w:style w:type="paragraph" w:customStyle="1" w:styleId="FFF38FD63157734FB32772E1660CBDF7">
    <w:name w:val="FFF38FD63157734FB32772E1660CBDF7"/>
  </w:style>
  <w:style w:type="paragraph" w:customStyle="1" w:styleId="A0ACDC30C097434D8A27E42404A0B528">
    <w:name w:val="A0ACDC30C097434D8A27E42404A0B528"/>
  </w:style>
  <w:style w:type="paragraph" w:customStyle="1" w:styleId="899EB2E297099A4A94980494C1B9B3D2">
    <w:name w:val="899EB2E297099A4A94980494C1B9B3D2"/>
  </w:style>
  <w:style w:type="paragraph" w:customStyle="1" w:styleId="C346535B5167044ABFF1031B6CA2DED8">
    <w:name w:val="C346535B5167044ABFF1031B6CA2DED8"/>
  </w:style>
  <w:style w:type="paragraph" w:customStyle="1" w:styleId="EC2D651B1C38A5429346FD1F541C6BB7">
    <w:name w:val="EC2D651B1C38A5429346FD1F541C6BB7"/>
  </w:style>
  <w:style w:type="paragraph" w:customStyle="1" w:styleId="B2960161707D8646890558018C5D389E">
    <w:name w:val="B2960161707D8646890558018C5D389E"/>
  </w:style>
  <w:style w:type="paragraph" w:customStyle="1" w:styleId="8BC938FE928C0047B78783941C91F394">
    <w:name w:val="8BC938FE928C0047B78783941C91F394"/>
  </w:style>
  <w:style w:type="paragraph" w:customStyle="1" w:styleId="E67505E58F6E3544A230A01C0F503473">
    <w:name w:val="E67505E58F6E3544A230A01C0F503473"/>
  </w:style>
  <w:style w:type="paragraph" w:customStyle="1" w:styleId="E7B4E52B24A4DE4A9B26B0AEF9918B70">
    <w:name w:val="E7B4E52B24A4DE4A9B26B0AEF9918B70"/>
  </w:style>
  <w:style w:type="paragraph" w:customStyle="1" w:styleId="6C64EA111378BF4F939F2CD73B21FB6C">
    <w:name w:val="6C64EA111378BF4F939F2CD73B21FB6C"/>
  </w:style>
  <w:style w:type="paragraph" w:customStyle="1" w:styleId="7B56F5B09AF7CD4E920037676C22F8AF">
    <w:name w:val="7B56F5B09AF7CD4E920037676C22F8AF"/>
  </w:style>
  <w:style w:type="paragraph" w:customStyle="1" w:styleId="490F52E1E001654DA2B2EC6A86196120">
    <w:name w:val="490F52E1E001654DA2B2EC6A86196120"/>
  </w:style>
  <w:style w:type="paragraph" w:customStyle="1" w:styleId="CB7CCDA138C80944A1BF7F526B298277">
    <w:name w:val="CB7CCDA138C80944A1BF7F526B298277"/>
  </w:style>
  <w:style w:type="paragraph" w:customStyle="1" w:styleId="DC103C360C4E0F419154A6BF7D44DD83">
    <w:name w:val="DC103C360C4E0F419154A6BF7D44DD83"/>
  </w:style>
  <w:style w:type="paragraph" w:customStyle="1" w:styleId="45897F074E2C69439EB4ABFE8858EB79">
    <w:name w:val="45897F074E2C69439EB4ABFE8858EB79"/>
  </w:style>
  <w:style w:type="paragraph" w:customStyle="1" w:styleId="86E71F0559E98B4796A350D7DF8430B9">
    <w:name w:val="86E71F0559E98B4796A350D7DF8430B9"/>
  </w:style>
  <w:style w:type="paragraph" w:customStyle="1" w:styleId="C62DC2E212CB9743B0388062AD2F7DC8">
    <w:name w:val="C62DC2E212CB9743B0388062AD2F7DC8"/>
  </w:style>
  <w:style w:type="character" w:styleId="Tekstvantijdelijkeaanduiding">
    <w:name w:val="Placeholder Text"/>
    <w:basedOn w:val="Standaardalinea-lettertype"/>
    <w:uiPriority w:val="99"/>
    <w:semiHidden/>
    <w:rsid w:val="00DD4EFB"/>
    <w:rPr>
      <w:color w:val="808080"/>
    </w:rPr>
  </w:style>
  <w:style w:type="table" w:styleId="Onopgemaaktetabel3">
    <w:name w:val="Plain Table 3"/>
    <w:basedOn w:val="Standaardtabel"/>
    <w:uiPriority w:val="43"/>
    <w:rsid w:val="00DD4EFB"/>
    <w:rPr>
      <w:rFonts w:eastAsiaTheme="minorHAns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ndertitel">
    <w:name w:val="Subtitle"/>
    <w:basedOn w:val="Standaard"/>
    <w:next w:val="Standaard"/>
    <w:link w:val="OndertitelChar"/>
    <w:uiPriority w:val="11"/>
    <w:qFormat/>
    <w:rsid w:val="00DD4EFB"/>
    <w:rPr>
      <w:rFonts w:eastAsiaTheme="minorHAnsi" w:cs="Times New Roman (Body CS)"/>
      <w:color w:val="7F7F7F" w:themeColor="text1" w:themeTint="80"/>
      <w:sz w:val="68"/>
      <w:szCs w:val="22"/>
    </w:rPr>
  </w:style>
  <w:style w:type="character" w:customStyle="1" w:styleId="OndertitelChar">
    <w:name w:val="Ondertitel Char"/>
    <w:basedOn w:val="Standaardalinea-lettertype"/>
    <w:link w:val="Ondertitel"/>
    <w:uiPriority w:val="11"/>
    <w:rsid w:val="00DD4EFB"/>
    <w:rPr>
      <w:rFonts w:eastAsiaTheme="minorHAnsi" w:cs="Times New Roman (Body CS)"/>
      <w:color w:val="7F7F7F" w:themeColor="text1" w:themeTint="80"/>
      <w:sz w:val="68"/>
      <w:szCs w:val="22"/>
    </w:rPr>
  </w:style>
  <w:style w:type="paragraph" w:customStyle="1" w:styleId="8C0106A49BD53147AEC565E572A07D251">
    <w:name w:val="8C0106A49BD53147AEC565E572A07D251"/>
    <w:rsid w:val="003D6FD2"/>
    <w:pPr>
      <w:spacing w:after="200" w:line="264" w:lineRule="auto"/>
    </w:pPr>
    <w:rPr>
      <w:rFonts w:eastAsiaTheme="minorHAnsi" w:cs="Times New Roman (Body CS)"/>
      <w:color w:val="000000" w:themeColor="text1"/>
      <w:sz w:val="22"/>
      <w:szCs w:val="22"/>
    </w:rPr>
  </w:style>
  <w:style w:type="paragraph" w:customStyle="1" w:styleId="TableText">
    <w:name w:val="Table Text"/>
    <w:basedOn w:val="Standaard"/>
    <w:next w:val="Standaard"/>
    <w:link w:val="TableTextChar"/>
    <w:uiPriority w:val="17"/>
    <w:qFormat/>
    <w:rsid w:val="00532FEB"/>
    <w:rPr>
      <w:rFonts w:eastAsiaTheme="minorHAnsi" w:cs="Times New Roman (Body CS)"/>
      <w:color w:val="000000" w:themeColor="text1"/>
      <w:sz w:val="16"/>
      <w:szCs w:val="22"/>
    </w:rPr>
  </w:style>
  <w:style w:type="character" w:customStyle="1" w:styleId="TableTextChar">
    <w:name w:val="Table Text Char"/>
    <w:basedOn w:val="Standaardalinea-lettertype"/>
    <w:link w:val="TableText"/>
    <w:uiPriority w:val="17"/>
    <w:rsid w:val="00532FEB"/>
    <w:rPr>
      <w:rFonts w:eastAsiaTheme="minorHAnsi" w:cs="Times New Roman (Body CS)"/>
      <w:color w:val="000000" w:themeColor="text1"/>
      <w:sz w:val="16"/>
      <w:szCs w:val="22"/>
    </w:rPr>
  </w:style>
  <w:style w:type="paragraph" w:customStyle="1" w:styleId="8706A95388B26F4BB5D7BE5179FE72471">
    <w:name w:val="8706A95388B26F4BB5D7BE5179FE72471"/>
    <w:rsid w:val="003D6FD2"/>
    <w:pPr>
      <w:numPr>
        <w:numId w:val="8"/>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1">
    <w:name w:val="7ACB7303D29D074485A899C2B92E83B2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1">
    <w:name w:val="4DE9DE3C5B24034EB7D8032E985DB3A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1">
    <w:name w:val="F4A1AD216D92D24A8D0096EDD3814C95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1">
    <w:name w:val="687B3CE180E0A142BEC72F830F4B629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character" w:customStyle="1" w:styleId="Kop2Char">
    <w:name w:val="Kop 2 Char"/>
    <w:basedOn w:val="Standaardalinea-lettertype"/>
    <w:link w:val="Kop2"/>
    <w:uiPriority w:val="9"/>
    <w:rsid w:val="00DD4EFB"/>
    <w:rPr>
      <w:rFonts w:eastAsiaTheme="majorEastAsia" w:cstheme="majorBidi"/>
      <w:b/>
      <w:caps/>
      <w:color w:val="FFFFFF" w:themeColor="background1"/>
      <w:sz w:val="28"/>
      <w:szCs w:val="26"/>
    </w:rPr>
  </w:style>
  <w:style w:type="paragraph" w:customStyle="1" w:styleId="D7A7D3741AC8C74D8F600FEAC2F5DD741">
    <w:name w:val="D7A7D3741AC8C74D8F600FEAC2F5DD7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1">
    <w:name w:val="A5FB5C86314DAF4C951FF896BADA0A7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1">
    <w:name w:val="503D9311D2A5664199010F654E7C1ACC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1">
    <w:name w:val="395EFC104B3EA542A78DEF441588ACD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1">
    <w:name w:val="DE72474B42FD6743B868BBCF26D1426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1">
    <w:name w:val="5F619A7F1FBC7F40B7F528A99D06B21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1">
    <w:name w:val="3BA9D61F982FB849BD65A1C017C318C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1">
    <w:name w:val="32C06A1926839F4D88573C517CE54D8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1">
    <w:name w:val="04990A197F1DB142B2CC72CE728FC59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1">
    <w:name w:val="B05F78ADA0B68F478BC4B72F6AEFD86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1">
    <w:name w:val="3960F525FDDE3749A694FCF4DCC152A6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1">
    <w:name w:val="8F8F97E0A9459A478BBDC5DC121C1D44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1">
    <w:name w:val="6D21FE38D31535439761CFF5C2BB21E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1">
    <w:name w:val="19F648264889BF4F891F373BFF7526EC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1">
    <w:name w:val="B6CA0644F78AEB4A95C98DDDAFEFE65F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1">
    <w:name w:val="E80443A49918A040BE0F7DB7CFBF237D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1">
    <w:name w:val="120E902263773445B6C1E8B090DBD64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1">
    <w:name w:val="7FF74A520CE4CA449761685AB26BDEBE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1">
    <w:name w:val="B379980BA0BA614985B0BDA10652D4FD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1">
    <w:name w:val="B39A86A0901E7E48BA822BCCF70A7E1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1">
    <w:name w:val="1ADD2D69B558CC4E98B8FE0CCC430818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1">
    <w:name w:val="43EA131010E1374E877B2D9FC4D7DE95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1">
    <w:name w:val="CB2B732D1B2E084AAAAA457EFBDEDBFB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1">
    <w:name w:val="BC1B7687F97BE245981857015134A573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1">
    <w:name w:val="FF570C36C8D8C740810785EF86B763601"/>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1">
    <w:name w:val="0E2F948F034632459497D969BC81D0F9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1">
    <w:name w:val="89DCB3D7840E244ABC04087A5C1024F4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1">
    <w:name w:val="CC6E3511BEF7C34685CA98BF431856CE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1">
    <w:name w:val="1424188BCBD79D40BEC8AB8C1E00570C1"/>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1">
    <w:name w:val="AA458E76A80FCC4D8C88B2A4A301C29A1"/>
    <w:rsid w:val="003D6FD2"/>
    <w:rPr>
      <w:rFonts w:eastAsiaTheme="minorHAnsi" w:cs="Times New Roman (Body CS)"/>
      <w:color w:val="000000" w:themeColor="text1"/>
      <w:sz w:val="16"/>
      <w:szCs w:val="22"/>
    </w:rPr>
  </w:style>
  <w:style w:type="paragraph" w:customStyle="1" w:styleId="8AED082A8692344C89FA7AD8ACA2627E1">
    <w:name w:val="8AED082A8692344C89FA7AD8ACA2627E1"/>
    <w:rsid w:val="003D6FD2"/>
    <w:rPr>
      <w:rFonts w:eastAsiaTheme="minorHAnsi" w:cs="Times New Roman (Body CS)"/>
      <w:color w:val="000000" w:themeColor="text1"/>
      <w:sz w:val="16"/>
      <w:szCs w:val="22"/>
    </w:rPr>
  </w:style>
  <w:style w:type="paragraph" w:customStyle="1" w:styleId="93971EB445193143AEB6C25626A8D4691">
    <w:name w:val="93971EB445193143AEB6C25626A8D4691"/>
    <w:rsid w:val="003D6FD2"/>
    <w:rPr>
      <w:rFonts w:eastAsiaTheme="minorHAnsi" w:cs="Times New Roman (Body CS)"/>
      <w:color w:val="000000" w:themeColor="text1"/>
      <w:sz w:val="16"/>
      <w:szCs w:val="22"/>
    </w:rPr>
  </w:style>
  <w:style w:type="paragraph" w:customStyle="1" w:styleId="771EC4BDC5F8F44A8C2D6B23168931CF1">
    <w:name w:val="771EC4BDC5F8F44A8C2D6B23168931CF1"/>
    <w:rsid w:val="003D6FD2"/>
    <w:rPr>
      <w:rFonts w:eastAsiaTheme="minorHAnsi" w:cs="Times New Roman (Body CS)"/>
      <w:color w:val="000000" w:themeColor="text1"/>
      <w:sz w:val="16"/>
      <w:szCs w:val="22"/>
    </w:rPr>
  </w:style>
  <w:style w:type="paragraph" w:customStyle="1" w:styleId="1F0C366EDBFDD24D99845ED771D0CA271">
    <w:name w:val="1F0C366EDBFDD24D99845ED771D0CA271"/>
    <w:rsid w:val="003D6FD2"/>
    <w:rPr>
      <w:rFonts w:eastAsiaTheme="minorHAnsi" w:cs="Times New Roman (Body CS)"/>
      <w:color w:val="000000" w:themeColor="text1"/>
      <w:sz w:val="16"/>
      <w:szCs w:val="22"/>
    </w:rPr>
  </w:style>
  <w:style w:type="paragraph" w:customStyle="1" w:styleId="B908712595686D46813162C310B3D2171">
    <w:name w:val="B908712595686D46813162C310B3D2171"/>
    <w:rsid w:val="003D6FD2"/>
    <w:rPr>
      <w:rFonts w:eastAsiaTheme="minorHAnsi" w:cs="Times New Roman (Body CS)"/>
      <w:color w:val="000000" w:themeColor="text1"/>
      <w:sz w:val="16"/>
      <w:szCs w:val="22"/>
    </w:rPr>
  </w:style>
  <w:style w:type="paragraph" w:customStyle="1" w:styleId="8EC21B8D3F387947B7CFC75C0AE7E0A81">
    <w:name w:val="8EC21B8D3F387947B7CFC75C0AE7E0A81"/>
    <w:rsid w:val="003D6FD2"/>
    <w:rPr>
      <w:rFonts w:eastAsiaTheme="minorHAnsi" w:cs="Times New Roman (Body CS)"/>
      <w:color w:val="000000" w:themeColor="text1"/>
      <w:sz w:val="16"/>
      <w:szCs w:val="22"/>
    </w:rPr>
  </w:style>
  <w:style w:type="paragraph" w:customStyle="1" w:styleId="5CACA4D654A07749A98A45981B918B1C1">
    <w:name w:val="5CACA4D654A07749A98A45981B918B1C1"/>
    <w:rsid w:val="003D6FD2"/>
    <w:rPr>
      <w:rFonts w:eastAsiaTheme="minorHAnsi" w:cs="Times New Roman (Body CS)"/>
      <w:color w:val="000000" w:themeColor="text1"/>
      <w:sz w:val="16"/>
      <w:szCs w:val="22"/>
    </w:rPr>
  </w:style>
  <w:style w:type="paragraph" w:customStyle="1" w:styleId="35EDD1F8A94F3048B537AFA1EA398E241">
    <w:name w:val="35EDD1F8A94F3048B537AFA1EA398E241"/>
    <w:rsid w:val="003D6FD2"/>
    <w:rPr>
      <w:rFonts w:eastAsiaTheme="minorHAnsi" w:cs="Times New Roman (Body CS)"/>
      <w:color w:val="000000" w:themeColor="text1"/>
      <w:sz w:val="16"/>
      <w:szCs w:val="22"/>
    </w:rPr>
  </w:style>
  <w:style w:type="paragraph" w:customStyle="1" w:styleId="7B8D472F3761464591625D75F3E048581">
    <w:name w:val="7B8D472F3761464591625D75F3E048581"/>
    <w:rsid w:val="003D6FD2"/>
    <w:rPr>
      <w:rFonts w:eastAsiaTheme="minorHAnsi" w:cs="Times New Roman (Body CS)"/>
      <w:color w:val="000000" w:themeColor="text1"/>
      <w:sz w:val="16"/>
      <w:szCs w:val="22"/>
    </w:rPr>
  </w:style>
  <w:style w:type="paragraph" w:customStyle="1" w:styleId="EB670502B5F2C244B05B14AC6628503C1">
    <w:name w:val="EB670502B5F2C244B05B14AC6628503C1"/>
    <w:rsid w:val="003D6FD2"/>
    <w:rPr>
      <w:rFonts w:eastAsiaTheme="minorHAnsi" w:cs="Times New Roman (Body CS)"/>
      <w:color w:val="000000" w:themeColor="text1"/>
      <w:sz w:val="16"/>
      <w:szCs w:val="22"/>
    </w:rPr>
  </w:style>
  <w:style w:type="paragraph" w:customStyle="1" w:styleId="019BE63FC374DC4A95C6FBC9DFD267B21">
    <w:name w:val="019BE63FC374DC4A95C6FBC9DFD267B21"/>
    <w:rsid w:val="003D6FD2"/>
    <w:rPr>
      <w:rFonts w:eastAsiaTheme="minorHAnsi" w:cs="Times New Roman (Body CS)"/>
      <w:color w:val="000000" w:themeColor="text1"/>
      <w:sz w:val="16"/>
      <w:szCs w:val="22"/>
    </w:rPr>
  </w:style>
  <w:style w:type="paragraph" w:customStyle="1" w:styleId="586DF4D6CFA2244C9CA883CE1BA9F6E21">
    <w:name w:val="586DF4D6CFA2244C9CA883CE1BA9F6E21"/>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1">
    <w:name w:val="1EFAA1981EBFE3468C4BEE52BAD70C6A1"/>
    <w:rsid w:val="003D6FD2"/>
    <w:rPr>
      <w:rFonts w:eastAsiaTheme="minorHAnsi" w:cs="Times New Roman (Body CS)"/>
      <w:color w:val="000000" w:themeColor="text1"/>
      <w:sz w:val="16"/>
      <w:szCs w:val="22"/>
    </w:rPr>
  </w:style>
  <w:style w:type="paragraph" w:customStyle="1" w:styleId="A5BC10487644C34EBBB439DF116F002F1">
    <w:name w:val="A5BC10487644C34EBBB439DF116F002F1"/>
    <w:rsid w:val="003D6FD2"/>
    <w:rPr>
      <w:rFonts w:eastAsiaTheme="minorHAnsi" w:cs="Times New Roman (Body CS)"/>
      <w:color w:val="000000" w:themeColor="text1"/>
      <w:sz w:val="16"/>
      <w:szCs w:val="22"/>
    </w:rPr>
  </w:style>
  <w:style w:type="paragraph" w:customStyle="1" w:styleId="C4EC12E75761CF4D900ED258673973A01">
    <w:name w:val="C4EC12E75761CF4D900ED258673973A01"/>
    <w:rsid w:val="003D6FD2"/>
    <w:rPr>
      <w:rFonts w:eastAsiaTheme="minorHAnsi" w:cs="Times New Roman (Body CS)"/>
      <w:color w:val="000000" w:themeColor="text1"/>
      <w:sz w:val="16"/>
      <w:szCs w:val="22"/>
    </w:rPr>
  </w:style>
  <w:style w:type="paragraph" w:customStyle="1" w:styleId="7D745F197AD79E419C3E7BBFF396F2671">
    <w:name w:val="7D745F197AD79E419C3E7BBFF396F2671"/>
    <w:rsid w:val="003D6FD2"/>
    <w:rPr>
      <w:rFonts w:eastAsiaTheme="minorHAnsi" w:cs="Times New Roman (Body CS)"/>
      <w:color w:val="000000" w:themeColor="text1"/>
      <w:sz w:val="16"/>
      <w:szCs w:val="22"/>
    </w:rPr>
  </w:style>
  <w:style w:type="paragraph" w:customStyle="1" w:styleId="262CFA24CADD0A42AFE499F5BF3912E01">
    <w:name w:val="262CFA24CADD0A42AFE499F5BF3912E01"/>
    <w:rsid w:val="003D6FD2"/>
    <w:rPr>
      <w:rFonts w:eastAsiaTheme="minorHAnsi" w:cs="Times New Roman (Body CS)"/>
      <w:color w:val="000000" w:themeColor="text1"/>
      <w:sz w:val="16"/>
      <w:szCs w:val="22"/>
    </w:rPr>
  </w:style>
  <w:style w:type="paragraph" w:customStyle="1" w:styleId="F5C0EBEC36AF914499156E2D90BF018D1">
    <w:name w:val="F5C0EBEC36AF914499156E2D90BF018D1"/>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1">
    <w:name w:val="7C6EFDE553ADAE46B8F4655C48B2D27D1"/>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1">
    <w:name w:val="59B42CEAC6A50C4EA5B9E83A220A8E851"/>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1">
    <w:name w:val="19CFBBE509A5BC4A9152859A9028A0311"/>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1">
    <w:name w:val="E7B4E52B24A4DE4A9B26B0AEF9918B701"/>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1">
    <w:name w:val="6C64EA111378BF4F939F2CD73B21FB6C1"/>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1">
    <w:name w:val="490F52E1E001654DA2B2EC6A861961201"/>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1">
    <w:name w:val="DC103C360C4E0F419154A6BF7D44DD831"/>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1">
    <w:name w:val="86E71F0559E98B4796A350D7DF8430B91"/>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2">
    <w:name w:val="8C0106A49BD53147AEC565E572A07D252"/>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2">
    <w:name w:val="8706A95388B26F4BB5D7BE5179FE7247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2">
    <w:name w:val="7ACB7303D29D074485A899C2B92E83B2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2">
    <w:name w:val="4DE9DE3C5B24034EB7D8032E985DB3A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2">
    <w:name w:val="F4A1AD216D92D24A8D0096EDD3814C95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2">
    <w:name w:val="687B3CE180E0A142BEC72F830F4B629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2">
    <w:name w:val="D7A7D3741AC8C74D8F600FEAC2F5DD7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2">
    <w:name w:val="A5FB5C86314DAF4C951FF896BADA0A7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2">
    <w:name w:val="503D9311D2A5664199010F654E7C1ACC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2">
    <w:name w:val="395EFC104B3EA542A78DEF441588ACD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2">
    <w:name w:val="DE72474B42FD6743B868BBCF26D1426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2">
    <w:name w:val="5F619A7F1FBC7F40B7F528A99D06B21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2">
    <w:name w:val="3BA9D61F982FB849BD65A1C017C318C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2">
    <w:name w:val="32C06A1926839F4D88573C517CE54D8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2">
    <w:name w:val="04990A197F1DB142B2CC72CE728FC59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2">
    <w:name w:val="B05F78ADA0B68F478BC4B72F6AEFD86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2">
    <w:name w:val="3960F525FDDE3749A694FCF4DCC152A6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2">
    <w:name w:val="8F8F97E0A9459A478BBDC5DC121C1D44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2">
    <w:name w:val="6D21FE38D31535439761CFF5C2BB21E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2">
    <w:name w:val="19F648264889BF4F891F373BFF7526EC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2">
    <w:name w:val="B6CA0644F78AEB4A95C98DDDAFEFE65F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2">
    <w:name w:val="E80443A49918A040BE0F7DB7CFBF237D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2">
    <w:name w:val="120E902263773445B6C1E8B090DBD64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2">
    <w:name w:val="7FF74A520CE4CA449761685AB26BDEBE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2">
    <w:name w:val="B379980BA0BA614985B0BDA10652D4FD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2">
    <w:name w:val="B39A86A0901E7E48BA822BCCF70A7E1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2">
    <w:name w:val="1ADD2D69B558CC4E98B8FE0CCC430818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2">
    <w:name w:val="43EA131010E1374E877B2D9FC4D7DE95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2">
    <w:name w:val="CB2B732D1B2E084AAAAA457EFBDEDBFB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2">
    <w:name w:val="BC1B7687F97BE245981857015134A573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2">
    <w:name w:val="FF570C36C8D8C740810785EF86B763602"/>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2">
    <w:name w:val="0E2F948F034632459497D969BC81D0F9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2">
    <w:name w:val="89DCB3D7840E244ABC04087A5C1024F4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2">
    <w:name w:val="CC6E3511BEF7C34685CA98BF431856CE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2">
    <w:name w:val="1424188BCBD79D40BEC8AB8C1E00570C2"/>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2">
    <w:name w:val="AA458E76A80FCC4D8C88B2A4A301C29A2"/>
    <w:rsid w:val="003D6FD2"/>
    <w:rPr>
      <w:rFonts w:eastAsiaTheme="minorHAnsi" w:cs="Times New Roman (Body CS)"/>
      <w:color w:val="000000" w:themeColor="text1"/>
      <w:sz w:val="16"/>
      <w:szCs w:val="22"/>
    </w:rPr>
  </w:style>
  <w:style w:type="paragraph" w:customStyle="1" w:styleId="8AED082A8692344C89FA7AD8ACA2627E2">
    <w:name w:val="8AED082A8692344C89FA7AD8ACA2627E2"/>
    <w:rsid w:val="003D6FD2"/>
    <w:rPr>
      <w:rFonts w:eastAsiaTheme="minorHAnsi" w:cs="Times New Roman (Body CS)"/>
      <w:color w:val="000000" w:themeColor="text1"/>
      <w:sz w:val="16"/>
      <w:szCs w:val="22"/>
    </w:rPr>
  </w:style>
  <w:style w:type="paragraph" w:customStyle="1" w:styleId="93971EB445193143AEB6C25626A8D4692">
    <w:name w:val="93971EB445193143AEB6C25626A8D4692"/>
    <w:rsid w:val="003D6FD2"/>
    <w:rPr>
      <w:rFonts w:eastAsiaTheme="minorHAnsi" w:cs="Times New Roman (Body CS)"/>
      <w:color w:val="000000" w:themeColor="text1"/>
      <w:sz w:val="16"/>
      <w:szCs w:val="22"/>
    </w:rPr>
  </w:style>
  <w:style w:type="paragraph" w:customStyle="1" w:styleId="771EC4BDC5F8F44A8C2D6B23168931CF2">
    <w:name w:val="771EC4BDC5F8F44A8C2D6B23168931CF2"/>
    <w:rsid w:val="003D6FD2"/>
    <w:rPr>
      <w:rFonts w:eastAsiaTheme="minorHAnsi" w:cs="Times New Roman (Body CS)"/>
      <w:color w:val="000000" w:themeColor="text1"/>
      <w:sz w:val="16"/>
      <w:szCs w:val="22"/>
    </w:rPr>
  </w:style>
  <w:style w:type="paragraph" w:customStyle="1" w:styleId="1F0C366EDBFDD24D99845ED771D0CA272">
    <w:name w:val="1F0C366EDBFDD24D99845ED771D0CA272"/>
    <w:rsid w:val="003D6FD2"/>
    <w:rPr>
      <w:rFonts w:eastAsiaTheme="minorHAnsi" w:cs="Times New Roman (Body CS)"/>
      <w:color w:val="000000" w:themeColor="text1"/>
      <w:sz w:val="16"/>
      <w:szCs w:val="22"/>
    </w:rPr>
  </w:style>
  <w:style w:type="paragraph" w:customStyle="1" w:styleId="B908712595686D46813162C310B3D2172">
    <w:name w:val="B908712595686D46813162C310B3D2172"/>
    <w:rsid w:val="003D6FD2"/>
    <w:rPr>
      <w:rFonts w:eastAsiaTheme="minorHAnsi" w:cs="Times New Roman (Body CS)"/>
      <w:color w:val="000000" w:themeColor="text1"/>
      <w:sz w:val="16"/>
      <w:szCs w:val="22"/>
    </w:rPr>
  </w:style>
  <w:style w:type="paragraph" w:customStyle="1" w:styleId="8EC21B8D3F387947B7CFC75C0AE7E0A82">
    <w:name w:val="8EC21B8D3F387947B7CFC75C0AE7E0A82"/>
    <w:rsid w:val="003D6FD2"/>
    <w:rPr>
      <w:rFonts w:eastAsiaTheme="minorHAnsi" w:cs="Times New Roman (Body CS)"/>
      <w:color w:val="000000" w:themeColor="text1"/>
      <w:sz w:val="16"/>
      <w:szCs w:val="22"/>
    </w:rPr>
  </w:style>
  <w:style w:type="paragraph" w:customStyle="1" w:styleId="5CACA4D654A07749A98A45981B918B1C2">
    <w:name w:val="5CACA4D654A07749A98A45981B918B1C2"/>
    <w:rsid w:val="003D6FD2"/>
    <w:rPr>
      <w:rFonts w:eastAsiaTheme="minorHAnsi" w:cs="Times New Roman (Body CS)"/>
      <w:color w:val="000000" w:themeColor="text1"/>
      <w:sz w:val="16"/>
      <w:szCs w:val="22"/>
    </w:rPr>
  </w:style>
  <w:style w:type="paragraph" w:customStyle="1" w:styleId="35EDD1F8A94F3048B537AFA1EA398E242">
    <w:name w:val="35EDD1F8A94F3048B537AFA1EA398E242"/>
    <w:rsid w:val="003D6FD2"/>
    <w:rPr>
      <w:rFonts w:eastAsiaTheme="minorHAnsi" w:cs="Times New Roman (Body CS)"/>
      <w:color w:val="000000" w:themeColor="text1"/>
      <w:sz w:val="16"/>
      <w:szCs w:val="22"/>
    </w:rPr>
  </w:style>
  <w:style w:type="paragraph" w:customStyle="1" w:styleId="7B8D472F3761464591625D75F3E048582">
    <w:name w:val="7B8D472F3761464591625D75F3E048582"/>
    <w:rsid w:val="003D6FD2"/>
    <w:rPr>
      <w:rFonts w:eastAsiaTheme="minorHAnsi" w:cs="Times New Roman (Body CS)"/>
      <w:color w:val="000000" w:themeColor="text1"/>
      <w:sz w:val="16"/>
      <w:szCs w:val="22"/>
    </w:rPr>
  </w:style>
  <w:style w:type="paragraph" w:customStyle="1" w:styleId="EB670502B5F2C244B05B14AC6628503C2">
    <w:name w:val="EB670502B5F2C244B05B14AC6628503C2"/>
    <w:rsid w:val="003D6FD2"/>
    <w:rPr>
      <w:rFonts w:eastAsiaTheme="minorHAnsi" w:cs="Times New Roman (Body CS)"/>
      <w:color w:val="000000" w:themeColor="text1"/>
      <w:sz w:val="16"/>
      <w:szCs w:val="22"/>
    </w:rPr>
  </w:style>
  <w:style w:type="paragraph" w:customStyle="1" w:styleId="019BE63FC374DC4A95C6FBC9DFD267B22">
    <w:name w:val="019BE63FC374DC4A95C6FBC9DFD267B22"/>
    <w:rsid w:val="003D6FD2"/>
    <w:rPr>
      <w:rFonts w:eastAsiaTheme="minorHAnsi" w:cs="Times New Roman (Body CS)"/>
      <w:color w:val="000000" w:themeColor="text1"/>
      <w:sz w:val="16"/>
      <w:szCs w:val="22"/>
    </w:rPr>
  </w:style>
  <w:style w:type="paragraph" w:customStyle="1" w:styleId="586DF4D6CFA2244C9CA883CE1BA9F6E22">
    <w:name w:val="586DF4D6CFA2244C9CA883CE1BA9F6E22"/>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2">
    <w:name w:val="1EFAA1981EBFE3468C4BEE52BAD70C6A2"/>
    <w:rsid w:val="003D6FD2"/>
    <w:rPr>
      <w:rFonts w:eastAsiaTheme="minorHAnsi" w:cs="Times New Roman (Body CS)"/>
      <w:color w:val="000000" w:themeColor="text1"/>
      <w:sz w:val="16"/>
      <w:szCs w:val="22"/>
    </w:rPr>
  </w:style>
  <w:style w:type="paragraph" w:customStyle="1" w:styleId="A5BC10487644C34EBBB439DF116F002F2">
    <w:name w:val="A5BC10487644C34EBBB439DF116F002F2"/>
    <w:rsid w:val="003D6FD2"/>
    <w:rPr>
      <w:rFonts w:eastAsiaTheme="minorHAnsi" w:cs="Times New Roman (Body CS)"/>
      <w:color w:val="000000" w:themeColor="text1"/>
      <w:sz w:val="16"/>
      <w:szCs w:val="22"/>
    </w:rPr>
  </w:style>
  <w:style w:type="paragraph" w:customStyle="1" w:styleId="C4EC12E75761CF4D900ED258673973A02">
    <w:name w:val="C4EC12E75761CF4D900ED258673973A02"/>
    <w:rsid w:val="003D6FD2"/>
    <w:rPr>
      <w:rFonts w:eastAsiaTheme="minorHAnsi" w:cs="Times New Roman (Body CS)"/>
      <w:color w:val="000000" w:themeColor="text1"/>
      <w:sz w:val="16"/>
      <w:szCs w:val="22"/>
    </w:rPr>
  </w:style>
  <w:style w:type="paragraph" w:customStyle="1" w:styleId="7D745F197AD79E419C3E7BBFF396F2672">
    <w:name w:val="7D745F197AD79E419C3E7BBFF396F2672"/>
    <w:rsid w:val="003D6FD2"/>
    <w:rPr>
      <w:rFonts w:eastAsiaTheme="minorHAnsi" w:cs="Times New Roman (Body CS)"/>
      <w:color w:val="000000" w:themeColor="text1"/>
      <w:sz w:val="16"/>
      <w:szCs w:val="22"/>
    </w:rPr>
  </w:style>
  <w:style w:type="paragraph" w:customStyle="1" w:styleId="262CFA24CADD0A42AFE499F5BF3912E02">
    <w:name w:val="262CFA24CADD0A42AFE499F5BF3912E02"/>
    <w:rsid w:val="003D6FD2"/>
    <w:rPr>
      <w:rFonts w:eastAsiaTheme="minorHAnsi" w:cs="Times New Roman (Body CS)"/>
      <w:color w:val="000000" w:themeColor="text1"/>
      <w:sz w:val="16"/>
      <w:szCs w:val="22"/>
    </w:rPr>
  </w:style>
  <w:style w:type="paragraph" w:customStyle="1" w:styleId="F5C0EBEC36AF914499156E2D90BF018D2">
    <w:name w:val="F5C0EBEC36AF914499156E2D90BF018D2"/>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2">
    <w:name w:val="7C6EFDE553ADAE46B8F4655C48B2D27D2"/>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2">
    <w:name w:val="59B42CEAC6A50C4EA5B9E83A220A8E852"/>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2">
    <w:name w:val="19CFBBE509A5BC4A9152859A9028A0312"/>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2">
    <w:name w:val="E7B4E52B24A4DE4A9B26B0AEF9918B702"/>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2">
    <w:name w:val="6C64EA111378BF4F939F2CD73B21FB6C2"/>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2">
    <w:name w:val="490F52E1E001654DA2B2EC6A861961202"/>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2">
    <w:name w:val="DC103C360C4E0F419154A6BF7D44DD832"/>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2">
    <w:name w:val="86E71F0559E98B4796A350D7DF8430B92"/>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3">
    <w:name w:val="8C0106A49BD53147AEC565E572A07D253"/>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3">
    <w:name w:val="8706A95388B26F4BB5D7BE5179FE7247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3">
    <w:name w:val="7ACB7303D29D074485A899C2B92E83B2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3">
    <w:name w:val="4DE9DE3C5B24034EB7D8032E985DB3A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3">
    <w:name w:val="F4A1AD216D92D24A8D0096EDD3814C95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3">
    <w:name w:val="687B3CE180E0A142BEC72F830F4B629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3">
    <w:name w:val="D7A7D3741AC8C74D8F600FEAC2F5DD7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3">
    <w:name w:val="A5FB5C86314DAF4C951FF896BADA0A7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3">
    <w:name w:val="503D9311D2A5664199010F654E7C1ACC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3">
    <w:name w:val="395EFC104B3EA542A78DEF441588ACD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3">
    <w:name w:val="DE72474B42FD6743B868BBCF26D1426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3">
    <w:name w:val="5F619A7F1FBC7F40B7F528A99D06B21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3">
    <w:name w:val="3BA9D61F982FB849BD65A1C017C318C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3">
    <w:name w:val="32C06A1926839F4D88573C517CE54D8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3">
    <w:name w:val="04990A197F1DB142B2CC72CE728FC59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3">
    <w:name w:val="B05F78ADA0B68F478BC4B72F6AEFD86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3">
    <w:name w:val="3960F525FDDE3749A694FCF4DCC152A6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3">
    <w:name w:val="8F8F97E0A9459A478BBDC5DC121C1D44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3">
    <w:name w:val="6D21FE38D31535439761CFF5C2BB21E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3">
    <w:name w:val="19F648264889BF4F891F373BFF7526EC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3">
    <w:name w:val="B6CA0644F78AEB4A95C98DDDAFEFE65F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3">
    <w:name w:val="E80443A49918A040BE0F7DB7CFBF237D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3">
    <w:name w:val="120E902263773445B6C1E8B090DBD64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3">
    <w:name w:val="7FF74A520CE4CA449761685AB26BDEBE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3">
    <w:name w:val="B379980BA0BA614985B0BDA10652D4FD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3">
    <w:name w:val="B39A86A0901E7E48BA822BCCF70A7E1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3">
    <w:name w:val="1ADD2D69B558CC4E98B8FE0CCC430818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3">
    <w:name w:val="43EA131010E1374E877B2D9FC4D7DE95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3">
    <w:name w:val="CB2B732D1B2E084AAAAA457EFBDEDBFB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3">
    <w:name w:val="BC1B7687F97BE245981857015134A573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3">
    <w:name w:val="FF570C36C8D8C740810785EF86B763603"/>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3">
    <w:name w:val="0E2F948F034632459497D969BC81D0F9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3">
    <w:name w:val="89DCB3D7840E244ABC04087A5C1024F4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3">
    <w:name w:val="CC6E3511BEF7C34685CA98BF431856CE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3">
    <w:name w:val="1424188BCBD79D40BEC8AB8C1E00570C3"/>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A458E76A80FCC4D8C88B2A4A301C29A3">
    <w:name w:val="AA458E76A80FCC4D8C88B2A4A301C29A3"/>
    <w:rsid w:val="003D6FD2"/>
    <w:rPr>
      <w:rFonts w:eastAsiaTheme="minorHAnsi" w:cs="Times New Roman (Body CS)"/>
      <w:color w:val="000000" w:themeColor="text1"/>
      <w:sz w:val="16"/>
      <w:szCs w:val="22"/>
    </w:rPr>
  </w:style>
  <w:style w:type="paragraph" w:customStyle="1" w:styleId="8AED082A8692344C89FA7AD8ACA2627E3">
    <w:name w:val="8AED082A8692344C89FA7AD8ACA2627E3"/>
    <w:rsid w:val="003D6FD2"/>
    <w:rPr>
      <w:rFonts w:eastAsiaTheme="minorHAnsi" w:cs="Times New Roman (Body CS)"/>
      <w:color w:val="000000" w:themeColor="text1"/>
      <w:sz w:val="16"/>
      <w:szCs w:val="22"/>
    </w:rPr>
  </w:style>
  <w:style w:type="paragraph" w:customStyle="1" w:styleId="93971EB445193143AEB6C25626A8D4693">
    <w:name w:val="93971EB445193143AEB6C25626A8D4693"/>
    <w:rsid w:val="003D6FD2"/>
    <w:rPr>
      <w:rFonts w:eastAsiaTheme="minorHAnsi" w:cs="Times New Roman (Body CS)"/>
      <w:color w:val="000000" w:themeColor="text1"/>
      <w:sz w:val="16"/>
      <w:szCs w:val="22"/>
    </w:rPr>
  </w:style>
  <w:style w:type="paragraph" w:customStyle="1" w:styleId="771EC4BDC5F8F44A8C2D6B23168931CF3">
    <w:name w:val="771EC4BDC5F8F44A8C2D6B23168931CF3"/>
    <w:rsid w:val="003D6FD2"/>
    <w:rPr>
      <w:rFonts w:eastAsiaTheme="minorHAnsi" w:cs="Times New Roman (Body CS)"/>
      <w:color w:val="000000" w:themeColor="text1"/>
      <w:sz w:val="16"/>
      <w:szCs w:val="22"/>
    </w:rPr>
  </w:style>
  <w:style w:type="paragraph" w:customStyle="1" w:styleId="1F0C366EDBFDD24D99845ED771D0CA273">
    <w:name w:val="1F0C366EDBFDD24D99845ED771D0CA273"/>
    <w:rsid w:val="003D6FD2"/>
    <w:rPr>
      <w:rFonts w:eastAsiaTheme="minorHAnsi" w:cs="Times New Roman (Body CS)"/>
      <w:color w:val="000000" w:themeColor="text1"/>
      <w:sz w:val="16"/>
      <w:szCs w:val="22"/>
    </w:rPr>
  </w:style>
  <w:style w:type="paragraph" w:customStyle="1" w:styleId="B908712595686D46813162C310B3D2173">
    <w:name w:val="B908712595686D46813162C310B3D2173"/>
    <w:rsid w:val="003D6FD2"/>
    <w:rPr>
      <w:rFonts w:eastAsiaTheme="minorHAnsi" w:cs="Times New Roman (Body CS)"/>
      <w:color w:val="000000" w:themeColor="text1"/>
      <w:sz w:val="16"/>
      <w:szCs w:val="22"/>
    </w:rPr>
  </w:style>
  <w:style w:type="paragraph" w:customStyle="1" w:styleId="8EC21B8D3F387947B7CFC75C0AE7E0A83">
    <w:name w:val="8EC21B8D3F387947B7CFC75C0AE7E0A83"/>
    <w:rsid w:val="003D6FD2"/>
    <w:rPr>
      <w:rFonts w:eastAsiaTheme="minorHAnsi" w:cs="Times New Roman (Body CS)"/>
      <w:color w:val="000000" w:themeColor="text1"/>
      <w:sz w:val="16"/>
      <w:szCs w:val="22"/>
    </w:rPr>
  </w:style>
  <w:style w:type="paragraph" w:customStyle="1" w:styleId="5CACA4D654A07749A98A45981B918B1C3">
    <w:name w:val="5CACA4D654A07749A98A45981B918B1C3"/>
    <w:rsid w:val="003D6FD2"/>
    <w:rPr>
      <w:rFonts w:eastAsiaTheme="minorHAnsi" w:cs="Times New Roman (Body CS)"/>
      <w:color w:val="000000" w:themeColor="text1"/>
      <w:sz w:val="16"/>
      <w:szCs w:val="22"/>
    </w:rPr>
  </w:style>
  <w:style w:type="paragraph" w:customStyle="1" w:styleId="35EDD1F8A94F3048B537AFA1EA398E243">
    <w:name w:val="35EDD1F8A94F3048B537AFA1EA398E243"/>
    <w:rsid w:val="003D6FD2"/>
    <w:rPr>
      <w:rFonts w:eastAsiaTheme="minorHAnsi" w:cs="Times New Roman (Body CS)"/>
      <w:color w:val="000000" w:themeColor="text1"/>
      <w:sz w:val="16"/>
      <w:szCs w:val="22"/>
    </w:rPr>
  </w:style>
  <w:style w:type="paragraph" w:customStyle="1" w:styleId="7B8D472F3761464591625D75F3E048583">
    <w:name w:val="7B8D472F3761464591625D75F3E048583"/>
    <w:rsid w:val="003D6FD2"/>
    <w:rPr>
      <w:rFonts w:eastAsiaTheme="minorHAnsi" w:cs="Times New Roman (Body CS)"/>
      <w:color w:val="000000" w:themeColor="text1"/>
      <w:sz w:val="16"/>
      <w:szCs w:val="22"/>
    </w:rPr>
  </w:style>
  <w:style w:type="paragraph" w:customStyle="1" w:styleId="EB670502B5F2C244B05B14AC6628503C3">
    <w:name w:val="EB670502B5F2C244B05B14AC6628503C3"/>
    <w:rsid w:val="003D6FD2"/>
    <w:rPr>
      <w:rFonts w:eastAsiaTheme="minorHAnsi" w:cs="Times New Roman (Body CS)"/>
      <w:color w:val="000000" w:themeColor="text1"/>
      <w:sz w:val="16"/>
      <w:szCs w:val="22"/>
    </w:rPr>
  </w:style>
  <w:style w:type="paragraph" w:customStyle="1" w:styleId="019BE63FC374DC4A95C6FBC9DFD267B23">
    <w:name w:val="019BE63FC374DC4A95C6FBC9DFD267B23"/>
    <w:rsid w:val="003D6FD2"/>
    <w:rPr>
      <w:rFonts w:eastAsiaTheme="minorHAnsi" w:cs="Times New Roman (Body CS)"/>
      <w:color w:val="000000" w:themeColor="text1"/>
      <w:sz w:val="16"/>
      <w:szCs w:val="22"/>
    </w:rPr>
  </w:style>
  <w:style w:type="paragraph" w:customStyle="1" w:styleId="586DF4D6CFA2244C9CA883CE1BA9F6E23">
    <w:name w:val="586DF4D6CFA2244C9CA883CE1BA9F6E23"/>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3">
    <w:name w:val="1EFAA1981EBFE3468C4BEE52BAD70C6A3"/>
    <w:rsid w:val="003D6FD2"/>
    <w:rPr>
      <w:rFonts w:eastAsiaTheme="minorHAnsi" w:cs="Times New Roman (Body CS)"/>
      <w:color w:val="000000" w:themeColor="text1"/>
      <w:sz w:val="16"/>
      <w:szCs w:val="22"/>
    </w:rPr>
  </w:style>
  <w:style w:type="paragraph" w:customStyle="1" w:styleId="A5BC10487644C34EBBB439DF116F002F3">
    <w:name w:val="A5BC10487644C34EBBB439DF116F002F3"/>
    <w:rsid w:val="003D6FD2"/>
    <w:rPr>
      <w:rFonts w:eastAsiaTheme="minorHAnsi" w:cs="Times New Roman (Body CS)"/>
      <w:color w:val="000000" w:themeColor="text1"/>
      <w:sz w:val="16"/>
      <w:szCs w:val="22"/>
    </w:rPr>
  </w:style>
  <w:style w:type="paragraph" w:customStyle="1" w:styleId="C4EC12E75761CF4D900ED258673973A03">
    <w:name w:val="C4EC12E75761CF4D900ED258673973A03"/>
    <w:rsid w:val="003D6FD2"/>
    <w:rPr>
      <w:rFonts w:eastAsiaTheme="minorHAnsi" w:cs="Times New Roman (Body CS)"/>
      <w:color w:val="000000" w:themeColor="text1"/>
      <w:sz w:val="16"/>
      <w:szCs w:val="22"/>
    </w:rPr>
  </w:style>
  <w:style w:type="paragraph" w:customStyle="1" w:styleId="7D745F197AD79E419C3E7BBFF396F2673">
    <w:name w:val="7D745F197AD79E419C3E7BBFF396F2673"/>
    <w:rsid w:val="003D6FD2"/>
    <w:rPr>
      <w:rFonts w:eastAsiaTheme="minorHAnsi" w:cs="Times New Roman (Body CS)"/>
      <w:color w:val="000000" w:themeColor="text1"/>
      <w:sz w:val="16"/>
      <w:szCs w:val="22"/>
    </w:rPr>
  </w:style>
  <w:style w:type="paragraph" w:customStyle="1" w:styleId="262CFA24CADD0A42AFE499F5BF3912E03">
    <w:name w:val="262CFA24CADD0A42AFE499F5BF3912E03"/>
    <w:rsid w:val="003D6FD2"/>
    <w:rPr>
      <w:rFonts w:eastAsiaTheme="minorHAnsi" w:cs="Times New Roman (Body CS)"/>
      <w:color w:val="000000" w:themeColor="text1"/>
      <w:sz w:val="16"/>
      <w:szCs w:val="22"/>
    </w:rPr>
  </w:style>
  <w:style w:type="paragraph" w:customStyle="1" w:styleId="F5C0EBEC36AF914499156E2D90BF018D3">
    <w:name w:val="F5C0EBEC36AF914499156E2D90BF018D3"/>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3">
    <w:name w:val="7C6EFDE553ADAE46B8F4655C48B2D27D3"/>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3">
    <w:name w:val="59B42CEAC6A50C4EA5B9E83A220A8E853"/>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3">
    <w:name w:val="19CFBBE509A5BC4A9152859A9028A0313"/>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3">
    <w:name w:val="E7B4E52B24A4DE4A9B26B0AEF9918B703"/>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3">
    <w:name w:val="6C64EA111378BF4F939F2CD73B21FB6C3"/>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3">
    <w:name w:val="490F52E1E001654DA2B2EC6A861961203"/>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3">
    <w:name w:val="DC103C360C4E0F419154A6BF7D44DD833"/>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3">
    <w:name w:val="86E71F0559E98B4796A350D7DF8430B93"/>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4">
    <w:name w:val="8C0106A49BD53147AEC565E572A07D254"/>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4">
    <w:name w:val="8706A95388B26F4BB5D7BE5179FE7247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4">
    <w:name w:val="7ACB7303D29D074485A899C2B92E83B2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4">
    <w:name w:val="4DE9DE3C5B24034EB7D8032E985DB3A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4">
    <w:name w:val="F4A1AD216D92D24A8D0096EDD3814C95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4">
    <w:name w:val="687B3CE180E0A142BEC72F830F4B629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4">
    <w:name w:val="D7A7D3741AC8C74D8F600FEAC2F5DD7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4">
    <w:name w:val="A5FB5C86314DAF4C951FF896BADA0A7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4">
    <w:name w:val="503D9311D2A5664199010F654E7C1ACC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4">
    <w:name w:val="395EFC104B3EA542A78DEF441588ACD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4">
    <w:name w:val="DE72474B42FD6743B868BBCF26D1426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4">
    <w:name w:val="5F619A7F1FBC7F40B7F528A99D06B21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4">
    <w:name w:val="3BA9D61F982FB849BD65A1C017C318C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4">
    <w:name w:val="32C06A1926839F4D88573C517CE54D8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4">
    <w:name w:val="04990A197F1DB142B2CC72CE728FC59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4">
    <w:name w:val="B05F78ADA0B68F478BC4B72F6AEFD86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4">
    <w:name w:val="3960F525FDDE3749A694FCF4DCC152A6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4">
    <w:name w:val="8F8F97E0A9459A478BBDC5DC121C1D44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4">
    <w:name w:val="6D21FE38D31535439761CFF5C2BB21E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4">
    <w:name w:val="19F648264889BF4F891F373BFF7526EC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4">
    <w:name w:val="B6CA0644F78AEB4A95C98DDDAFEFE65F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4">
    <w:name w:val="E80443A49918A040BE0F7DB7CFBF237D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4">
    <w:name w:val="120E902263773445B6C1E8B090DBD64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4">
    <w:name w:val="7FF74A520CE4CA449761685AB26BDEBE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4">
    <w:name w:val="B379980BA0BA614985B0BDA10652D4FD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4">
    <w:name w:val="B39A86A0901E7E48BA822BCCF70A7E1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4">
    <w:name w:val="1ADD2D69B558CC4E98B8FE0CCC430818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4">
    <w:name w:val="43EA131010E1374E877B2D9FC4D7DE95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4">
    <w:name w:val="CB2B732D1B2E084AAAAA457EFBDEDBFB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4">
    <w:name w:val="BC1B7687F97BE245981857015134A573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4">
    <w:name w:val="FF570C36C8D8C740810785EF86B763604"/>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4">
    <w:name w:val="0E2F948F034632459497D969BC81D0F9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4">
    <w:name w:val="89DCB3D7840E244ABC04087A5C1024F4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4">
    <w:name w:val="CC6E3511BEF7C34685CA98BF431856CE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4">
    <w:name w:val="1424188BCBD79D40BEC8AB8C1E00570C4"/>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4">
    <w:name w:val="586DF4D6CFA2244C9CA883CE1BA9F6E24"/>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4">
    <w:name w:val="1EFAA1981EBFE3468C4BEE52BAD70C6A4"/>
    <w:rsid w:val="003D6FD2"/>
    <w:rPr>
      <w:rFonts w:eastAsiaTheme="minorHAnsi" w:cs="Times New Roman (Body CS)"/>
      <w:color w:val="000000" w:themeColor="text1"/>
      <w:sz w:val="16"/>
      <w:szCs w:val="22"/>
    </w:rPr>
  </w:style>
  <w:style w:type="paragraph" w:customStyle="1" w:styleId="A5BC10487644C34EBBB439DF116F002F4">
    <w:name w:val="A5BC10487644C34EBBB439DF116F002F4"/>
    <w:rsid w:val="003D6FD2"/>
    <w:rPr>
      <w:rFonts w:eastAsiaTheme="minorHAnsi" w:cs="Times New Roman (Body CS)"/>
      <w:color w:val="000000" w:themeColor="text1"/>
      <w:sz w:val="16"/>
      <w:szCs w:val="22"/>
    </w:rPr>
  </w:style>
  <w:style w:type="paragraph" w:customStyle="1" w:styleId="C4EC12E75761CF4D900ED258673973A04">
    <w:name w:val="C4EC12E75761CF4D900ED258673973A04"/>
    <w:rsid w:val="003D6FD2"/>
    <w:rPr>
      <w:rFonts w:eastAsiaTheme="minorHAnsi" w:cs="Times New Roman (Body CS)"/>
      <w:color w:val="000000" w:themeColor="text1"/>
      <w:sz w:val="16"/>
      <w:szCs w:val="22"/>
    </w:rPr>
  </w:style>
  <w:style w:type="paragraph" w:customStyle="1" w:styleId="7D745F197AD79E419C3E7BBFF396F2674">
    <w:name w:val="7D745F197AD79E419C3E7BBFF396F2674"/>
    <w:rsid w:val="003D6FD2"/>
    <w:rPr>
      <w:rFonts w:eastAsiaTheme="minorHAnsi" w:cs="Times New Roman (Body CS)"/>
      <w:color w:val="000000" w:themeColor="text1"/>
      <w:sz w:val="16"/>
      <w:szCs w:val="22"/>
    </w:rPr>
  </w:style>
  <w:style w:type="paragraph" w:customStyle="1" w:styleId="262CFA24CADD0A42AFE499F5BF3912E04">
    <w:name w:val="262CFA24CADD0A42AFE499F5BF3912E04"/>
    <w:rsid w:val="003D6FD2"/>
    <w:rPr>
      <w:rFonts w:eastAsiaTheme="minorHAnsi" w:cs="Times New Roman (Body CS)"/>
      <w:color w:val="000000" w:themeColor="text1"/>
      <w:sz w:val="16"/>
      <w:szCs w:val="22"/>
    </w:rPr>
  </w:style>
  <w:style w:type="paragraph" w:customStyle="1" w:styleId="F5C0EBEC36AF914499156E2D90BF018D4">
    <w:name w:val="F5C0EBEC36AF914499156E2D90BF018D4"/>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4">
    <w:name w:val="7C6EFDE553ADAE46B8F4655C48B2D27D4"/>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4">
    <w:name w:val="59B42CEAC6A50C4EA5B9E83A220A8E854"/>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4">
    <w:name w:val="19CFBBE509A5BC4A9152859A9028A0314"/>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4">
    <w:name w:val="E7B4E52B24A4DE4A9B26B0AEF9918B704"/>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4">
    <w:name w:val="6C64EA111378BF4F939F2CD73B21FB6C4"/>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4">
    <w:name w:val="490F52E1E001654DA2B2EC6A861961204"/>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4">
    <w:name w:val="DC103C360C4E0F419154A6BF7D44DD834"/>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4">
    <w:name w:val="86E71F0559E98B4796A350D7DF8430B94"/>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5">
    <w:name w:val="8C0106A49BD53147AEC565E572A07D255"/>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5">
    <w:name w:val="8706A95388B26F4BB5D7BE5179FE7247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5">
    <w:name w:val="7ACB7303D29D074485A899C2B92E83B2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5">
    <w:name w:val="4DE9DE3C5B24034EB7D8032E985DB3A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5">
    <w:name w:val="F4A1AD216D92D24A8D0096EDD3814C95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5">
    <w:name w:val="687B3CE180E0A142BEC72F830F4B629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5">
    <w:name w:val="D7A7D3741AC8C74D8F600FEAC2F5DD7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5">
    <w:name w:val="A5FB5C86314DAF4C951FF896BADA0A7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5">
    <w:name w:val="503D9311D2A5664199010F654E7C1ACC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5">
    <w:name w:val="395EFC104B3EA542A78DEF441588ACD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5">
    <w:name w:val="DE72474B42FD6743B868BBCF26D1426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5">
    <w:name w:val="5F619A7F1FBC7F40B7F528A99D06B21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5">
    <w:name w:val="3BA9D61F982FB849BD65A1C017C318C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5">
    <w:name w:val="32C06A1926839F4D88573C517CE54D8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5">
    <w:name w:val="04990A197F1DB142B2CC72CE728FC59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5">
    <w:name w:val="B05F78ADA0B68F478BC4B72F6AEFD86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5">
    <w:name w:val="3960F525FDDE3749A694FCF4DCC152A6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5">
    <w:name w:val="8F8F97E0A9459A478BBDC5DC121C1D44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5">
    <w:name w:val="6D21FE38D31535439761CFF5C2BB21E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5">
    <w:name w:val="19F648264889BF4F891F373BFF7526EC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5">
    <w:name w:val="B6CA0644F78AEB4A95C98DDDAFEFE65F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5">
    <w:name w:val="E80443A49918A040BE0F7DB7CFBF237D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5">
    <w:name w:val="120E902263773445B6C1E8B090DBD64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5">
    <w:name w:val="7FF74A520CE4CA449761685AB26BDEBE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5">
    <w:name w:val="B379980BA0BA614985B0BDA10652D4FD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5">
    <w:name w:val="B39A86A0901E7E48BA822BCCF70A7E1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5">
    <w:name w:val="1ADD2D69B558CC4E98B8FE0CCC430818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5">
    <w:name w:val="43EA131010E1374E877B2D9FC4D7DE95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5">
    <w:name w:val="CB2B732D1B2E084AAAAA457EFBDEDBFB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5">
    <w:name w:val="BC1B7687F97BE245981857015134A573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5">
    <w:name w:val="FF570C36C8D8C740810785EF86B763605"/>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5">
    <w:name w:val="0E2F948F034632459497D969BC81D0F9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5">
    <w:name w:val="89DCB3D7840E244ABC04087A5C1024F4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5">
    <w:name w:val="CC6E3511BEF7C34685CA98BF431856CE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5">
    <w:name w:val="1424188BCBD79D40BEC8AB8C1E00570C5"/>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5">
    <w:name w:val="586DF4D6CFA2244C9CA883CE1BA9F6E25"/>
    <w:rsid w:val="003D6FD2"/>
    <w:pPr>
      <w:spacing w:after="200" w:line="264" w:lineRule="auto"/>
    </w:pPr>
    <w:rPr>
      <w:rFonts w:eastAsiaTheme="minorHAnsi" w:cs="Times New Roman (Body CS)"/>
      <w:color w:val="000000" w:themeColor="text1"/>
      <w:sz w:val="22"/>
      <w:szCs w:val="22"/>
    </w:rPr>
  </w:style>
  <w:style w:type="paragraph" w:customStyle="1" w:styleId="1EFAA1981EBFE3468C4BEE52BAD70C6A5">
    <w:name w:val="1EFAA1981EBFE3468C4BEE52BAD70C6A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A5BC10487644C34EBBB439DF116F002F5">
    <w:name w:val="A5BC10487644C34EBBB439DF116F002F5"/>
    <w:rsid w:val="003D6FD2"/>
    <w:rPr>
      <w:rFonts w:eastAsiaTheme="minorHAnsi" w:cs="Times New Roman (Body CS)"/>
      <w:color w:val="000000" w:themeColor="text1"/>
      <w:sz w:val="16"/>
      <w:szCs w:val="22"/>
    </w:rPr>
  </w:style>
  <w:style w:type="character" w:customStyle="1" w:styleId="Kop3Char">
    <w:name w:val="Kop 3 Char"/>
    <w:basedOn w:val="Standaardalinea-lettertype"/>
    <w:link w:val="Kop3"/>
    <w:uiPriority w:val="9"/>
    <w:rsid w:val="003D6FD2"/>
    <w:rPr>
      <w:rFonts w:eastAsiaTheme="majorEastAsia" w:cstheme="majorBidi"/>
      <w:b/>
      <w:caps/>
      <w:color w:val="1F3763" w:themeColor="accent1" w:themeShade="7F"/>
      <w:sz w:val="16"/>
    </w:rPr>
  </w:style>
  <w:style w:type="paragraph" w:customStyle="1" w:styleId="C4EC12E75761CF4D900ED258673973A05">
    <w:name w:val="C4EC12E75761CF4D900ED258673973A05"/>
    <w:rsid w:val="003D6FD2"/>
    <w:pPr>
      <w:keepNext/>
      <w:keepLines/>
      <w:spacing w:line="264" w:lineRule="auto"/>
      <w:outlineLvl w:val="2"/>
    </w:pPr>
    <w:rPr>
      <w:rFonts w:eastAsiaTheme="majorEastAsia" w:cstheme="majorBidi"/>
      <w:b/>
      <w:caps/>
      <w:color w:val="1F3763" w:themeColor="accent1" w:themeShade="7F"/>
      <w:sz w:val="16"/>
    </w:rPr>
  </w:style>
  <w:style w:type="paragraph" w:customStyle="1" w:styleId="7D745F197AD79E419C3E7BBFF396F2675">
    <w:name w:val="7D745F197AD79E419C3E7BBFF396F2675"/>
    <w:rsid w:val="003D6FD2"/>
    <w:rPr>
      <w:rFonts w:eastAsiaTheme="minorHAnsi" w:cs="Times New Roman (Body CS)"/>
      <w:color w:val="000000" w:themeColor="text1"/>
      <w:sz w:val="16"/>
      <w:szCs w:val="22"/>
    </w:rPr>
  </w:style>
  <w:style w:type="paragraph" w:customStyle="1" w:styleId="262CFA24CADD0A42AFE499F5BF3912E05">
    <w:name w:val="262CFA24CADD0A42AFE499F5BF3912E05"/>
    <w:rsid w:val="003D6FD2"/>
    <w:rPr>
      <w:rFonts w:eastAsiaTheme="minorHAnsi" w:cs="Times New Roman (Body CS)"/>
      <w:color w:val="000000" w:themeColor="text1"/>
      <w:sz w:val="16"/>
      <w:szCs w:val="22"/>
    </w:rPr>
  </w:style>
  <w:style w:type="paragraph" w:customStyle="1" w:styleId="F5C0EBEC36AF914499156E2D90BF018D5">
    <w:name w:val="F5C0EBEC36AF914499156E2D90BF018D5"/>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5">
    <w:name w:val="7C6EFDE553ADAE46B8F4655C48B2D27D5"/>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5">
    <w:name w:val="59B42CEAC6A50C4EA5B9E83A220A8E855"/>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5">
    <w:name w:val="19CFBBE509A5BC4A9152859A9028A0315"/>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5">
    <w:name w:val="E7B4E52B24A4DE4A9B26B0AEF9918B705"/>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5">
    <w:name w:val="6C64EA111378BF4F939F2CD73B21FB6C5"/>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5">
    <w:name w:val="490F52E1E001654DA2B2EC6A861961205"/>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5">
    <w:name w:val="DC103C360C4E0F419154A6BF7D44DD835"/>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5">
    <w:name w:val="86E71F0559E98B4796A350D7DF8430B95"/>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6">
    <w:name w:val="8C0106A49BD53147AEC565E572A07D256"/>
    <w:rsid w:val="003D6FD2"/>
    <w:pPr>
      <w:spacing w:after="200" w:line="264" w:lineRule="auto"/>
    </w:pPr>
    <w:rPr>
      <w:rFonts w:eastAsiaTheme="minorHAnsi" w:cs="Times New Roman (Body CS)"/>
      <w:color w:val="000000" w:themeColor="text1"/>
      <w:sz w:val="22"/>
      <w:szCs w:val="22"/>
    </w:rPr>
  </w:style>
  <w:style w:type="paragraph" w:customStyle="1" w:styleId="8706A95388B26F4BB5D7BE5179FE72476">
    <w:name w:val="8706A95388B26F4BB5D7BE5179FE7247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6">
    <w:name w:val="7ACB7303D29D074485A899C2B92E83B2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6">
    <w:name w:val="4DE9DE3C5B24034EB7D8032E985DB3A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6">
    <w:name w:val="F4A1AD216D92D24A8D0096EDD3814C95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6">
    <w:name w:val="687B3CE180E0A142BEC72F830F4B629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6">
    <w:name w:val="D7A7D3741AC8C74D8F600FEAC2F5DD7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6">
    <w:name w:val="A5FB5C86314DAF4C951FF896BADA0A7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6">
    <w:name w:val="503D9311D2A5664199010F654E7C1ACC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6">
    <w:name w:val="395EFC104B3EA542A78DEF441588ACD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6">
    <w:name w:val="DE72474B42FD6743B868BBCF26D1426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6">
    <w:name w:val="5F619A7F1FBC7F40B7F528A99D06B21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6">
    <w:name w:val="3BA9D61F982FB849BD65A1C017C318C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6">
    <w:name w:val="32C06A1926839F4D88573C517CE54D8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6">
    <w:name w:val="04990A197F1DB142B2CC72CE728FC59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6">
    <w:name w:val="B05F78ADA0B68F478BC4B72F6AEFD86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6">
    <w:name w:val="3960F525FDDE3749A694FCF4DCC152A6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6">
    <w:name w:val="8F8F97E0A9459A478BBDC5DC121C1D44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6">
    <w:name w:val="6D21FE38D31535439761CFF5C2BB21E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6">
    <w:name w:val="19F648264889BF4F891F373BFF7526EC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6">
    <w:name w:val="B6CA0644F78AEB4A95C98DDDAFEFE65F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6">
    <w:name w:val="E80443A49918A040BE0F7DB7CFBF237D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6">
    <w:name w:val="120E902263773445B6C1E8B090DBD64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6">
    <w:name w:val="7FF74A520CE4CA449761685AB26BDEBE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6">
    <w:name w:val="B379980BA0BA614985B0BDA10652D4FD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6">
    <w:name w:val="B39A86A0901E7E48BA822BCCF70A7E1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6">
    <w:name w:val="1ADD2D69B558CC4E98B8FE0CCC430818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6">
    <w:name w:val="43EA131010E1374E877B2D9FC4D7DE95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6">
    <w:name w:val="CB2B732D1B2E084AAAAA457EFBDEDBFB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6">
    <w:name w:val="BC1B7687F97BE245981857015134A573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6">
    <w:name w:val="FF570C36C8D8C740810785EF86B763606"/>
    <w:rsid w:val="003D6FD2"/>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6">
    <w:name w:val="0E2F948F034632459497D969BC81D0F9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6">
    <w:name w:val="89DCB3D7840E244ABC04087A5C1024F4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6">
    <w:name w:val="CC6E3511BEF7C34685CA98BF431856CE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6">
    <w:name w:val="1424188BCBD79D40BEC8AB8C1E00570C6"/>
    <w:rsid w:val="003D6FD2"/>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6">
    <w:name w:val="586DF4D6CFA2244C9CA883CE1BA9F6E26"/>
    <w:rsid w:val="003D6FD2"/>
    <w:pPr>
      <w:spacing w:after="200" w:line="264" w:lineRule="auto"/>
    </w:pPr>
    <w:rPr>
      <w:rFonts w:eastAsiaTheme="minorHAnsi" w:cs="Times New Roman (Body CS)"/>
      <w:color w:val="000000" w:themeColor="text1"/>
      <w:sz w:val="22"/>
      <w:szCs w:val="22"/>
    </w:rPr>
  </w:style>
  <w:style w:type="paragraph" w:customStyle="1" w:styleId="F5C0EBEC36AF914499156E2D90BF018D6">
    <w:name w:val="F5C0EBEC36AF914499156E2D90BF018D6"/>
    <w:rsid w:val="003D6FD2"/>
    <w:pPr>
      <w:spacing w:after="200" w:line="264" w:lineRule="auto"/>
    </w:pPr>
    <w:rPr>
      <w:rFonts w:eastAsiaTheme="minorHAnsi" w:cs="Times New Roman (Body CS)"/>
      <w:color w:val="000000" w:themeColor="text1"/>
      <w:sz w:val="22"/>
      <w:szCs w:val="22"/>
    </w:rPr>
  </w:style>
  <w:style w:type="paragraph" w:customStyle="1" w:styleId="7C6EFDE553ADAE46B8F4655C48B2D27D6">
    <w:name w:val="7C6EFDE553ADAE46B8F4655C48B2D27D6"/>
    <w:rsid w:val="003D6FD2"/>
    <w:pPr>
      <w:spacing w:after="200" w:line="264" w:lineRule="auto"/>
    </w:pPr>
    <w:rPr>
      <w:rFonts w:eastAsiaTheme="minorHAnsi" w:cs="Times New Roman (Body CS)"/>
      <w:color w:val="000000" w:themeColor="text1"/>
      <w:sz w:val="22"/>
      <w:szCs w:val="22"/>
    </w:rPr>
  </w:style>
  <w:style w:type="paragraph" w:customStyle="1" w:styleId="59B42CEAC6A50C4EA5B9E83A220A8E856">
    <w:name w:val="59B42CEAC6A50C4EA5B9E83A220A8E856"/>
    <w:rsid w:val="003D6FD2"/>
    <w:pPr>
      <w:spacing w:after="200" w:line="264" w:lineRule="auto"/>
    </w:pPr>
    <w:rPr>
      <w:rFonts w:eastAsiaTheme="minorHAnsi" w:cs="Times New Roman (Body CS)"/>
      <w:color w:val="000000" w:themeColor="text1"/>
      <w:sz w:val="22"/>
      <w:szCs w:val="22"/>
    </w:rPr>
  </w:style>
  <w:style w:type="paragraph" w:customStyle="1" w:styleId="19CFBBE509A5BC4A9152859A9028A0316">
    <w:name w:val="19CFBBE509A5BC4A9152859A9028A0316"/>
    <w:rsid w:val="003D6FD2"/>
    <w:pPr>
      <w:spacing w:after="200" w:line="264" w:lineRule="auto"/>
    </w:pPr>
    <w:rPr>
      <w:rFonts w:eastAsiaTheme="minorHAnsi" w:cs="Times New Roman (Body CS)"/>
      <w:color w:val="000000" w:themeColor="text1"/>
      <w:sz w:val="22"/>
      <w:szCs w:val="22"/>
    </w:rPr>
  </w:style>
  <w:style w:type="paragraph" w:customStyle="1" w:styleId="E7B4E52B24A4DE4A9B26B0AEF9918B706">
    <w:name w:val="E7B4E52B24A4DE4A9B26B0AEF9918B706"/>
    <w:rsid w:val="003D6FD2"/>
    <w:pPr>
      <w:spacing w:after="200" w:line="264" w:lineRule="auto"/>
    </w:pPr>
    <w:rPr>
      <w:rFonts w:eastAsiaTheme="minorHAnsi" w:cs="Times New Roman (Body CS)"/>
      <w:color w:val="000000" w:themeColor="text1"/>
      <w:sz w:val="22"/>
      <w:szCs w:val="22"/>
    </w:rPr>
  </w:style>
  <w:style w:type="paragraph" w:customStyle="1" w:styleId="6C64EA111378BF4F939F2CD73B21FB6C6">
    <w:name w:val="6C64EA111378BF4F939F2CD73B21FB6C6"/>
    <w:rsid w:val="003D6FD2"/>
    <w:pPr>
      <w:spacing w:after="200" w:line="264" w:lineRule="auto"/>
    </w:pPr>
    <w:rPr>
      <w:rFonts w:eastAsiaTheme="minorHAnsi" w:cs="Times New Roman (Body CS)"/>
      <w:color w:val="000000" w:themeColor="text1"/>
      <w:sz w:val="22"/>
      <w:szCs w:val="22"/>
    </w:rPr>
  </w:style>
  <w:style w:type="paragraph" w:customStyle="1" w:styleId="490F52E1E001654DA2B2EC6A861961206">
    <w:name w:val="490F52E1E001654DA2B2EC6A861961206"/>
    <w:rsid w:val="003D6FD2"/>
    <w:pPr>
      <w:spacing w:after="200" w:line="264" w:lineRule="auto"/>
    </w:pPr>
    <w:rPr>
      <w:rFonts w:eastAsiaTheme="minorHAnsi" w:cs="Times New Roman (Body CS)"/>
      <w:color w:val="000000" w:themeColor="text1"/>
      <w:sz w:val="22"/>
      <w:szCs w:val="22"/>
    </w:rPr>
  </w:style>
  <w:style w:type="paragraph" w:customStyle="1" w:styleId="DC103C360C4E0F419154A6BF7D44DD836">
    <w:name w:val="DC103C360C4E0F419154A6BF7D44DD836"/>
    <w:rsid w:val="003D6FD2"/>
    <w:pPr>
      <w:spacing w:after="200" w:line="264" w:lineRule="auto"/>
    </w:pPr>
    <w:rPr>
      <w:rFonts w:eastAsiaTheme="minorHAnsi" w:cs="Times New Roman (Body CS)"/>
      <w:color w:val="000000" w:themeColor="text1"/>
      <w:sz w:val="22"/>
      <w:szCs w:val="22"/>
    </w:rPr>
  </w:style>
  <w:style w:type="paragraph" w:customStyle="1" w:styleId="86E71F0559E98B4796A350D7DF8430B96">
    <w:name w:val="86E71F0559E98B4796A350D7DF8430B96"/>
    <w:rsid w:val="003D6FD2"/>
    <w:pPr>
      <w:spacing w:after="200" w:line="264" w:lineRule="auto"/>
    </w:pPr>
    <w:rPr>
      <w:rFonts w:eastAsiaTheme="minorHAnsi" w:cs="Times New Roman (Body CS)"/>
      <w:color w:val="000000" w:themeColor="text1"/>
      <w:sz w:val="22"/>
      <w:szCs w:val="22"/>
    </w:rPr>
  </w:style>
  <w:style w:type="paragraph" w:customStyle="1" w:styleId="8C0106A49BD53147AEC565E572A07D257">
    <w:name w:val="8C0106A49BD53147AEC565E572A07D257"/>
    <w:rsid w:val="00532FEB"/>
    <w:pPr>
      <w:spacing w:after="200" w:line="264" w:lineRule="auto"/>
    </w:pPr>
    <w:rPr>
      <w:rFonts w:eastAsiaTheme="minorHAnsi" w:cs="Times New Roman (Body CS)"/>
      <w:color w:val="000000" w:themeColor="text1"/>
      <w:sz w:val="22"/>
      <w:szCs w:val="22"/>
    </w:rPr>
  </w:style>
  <w:style w:type="paragraph" w:customStyle="1" w:styleId="8706A95388B26F4BB5D7BE5179FE72477">
    <w:name w:val="8706A95388B26F4BB5D7BE5179FE72477"/>
    <w:rsid w:val="00532FEB"/>
    <w:pPr>
      <w:numPr>
        <w:numId w:val="10"/>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7">
    <w:name w:val="7ACB7303D29D074485A899C2B92E83B2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7">
    <w:name w:val="4DE9DE3C5B24034EB7D8032E985DB3A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7">
    <w:name w:val="F4A1AD216D92D24A8D0096EDD3814C95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7">
    <w:name w:val="687B3CE180E0A142BEC72F830F4B629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A7D3741AC8C74D8F600FEAC2F5DD747">
    <w:name w:val="D7A7D3741AC8C74D8F600FEAC2F5DD7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7">
    <w:name w:val="A5FB5C86314DAF4C951FF896BADA0A7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7">
    <w:name w:val="503D9311D2A5664199010F654E7C1ACC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7">
    <w:name w:val="395EFC104B3EA542A78DEF441588ACD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7">
    <w:name w:val="DE72474B42FD6743B868BBCF26D1426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7">
    <w:name w:val="5F619A7F1FBC7F40B7F528A99D06B21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7">
    <w:name w:val="3BA9D61F982FB849BD65A1C017C318C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2C06A1926839F4D88573C517CE54D867">
    <w:name w:val="32C06A1926839F4D88573C517CE54D8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7">
    <w:name w:val="04990A197F1DB142B2CC72CE728FC59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7">
    <w:name w:val="B05F78ADA0B68F478BC4B72F6AEFD86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7">
    <w:name w:val="3960F525FDDE3749A694FCF4DCC152A6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7">
    <w:name w:val="8F8F97E0A9459A478BBDC5DC121C1D44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D21FE38D31535439761CFF5C2BB21EB7">
    <w:name w:val="6D21FE38D31535439761CFF5C2BB21E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7">
    <w:name w:val="19F648264889BF4F891F373BFF7526EC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7">
    <w:name w:val="B6CA0644F78AEB4A95C98DDDAFEFE65F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7">
    <w:name w:val="E80443A49918A040BE0F7DB7CFBF237D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0E902263773445B6C1E8B090DBD6407">
    <w:name w:val="120E902263773445B6C1E8B090DBD64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7">
    <w:name w:val="7FF74A520CE4CA449761685AB26BDEBE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7">
    <w:name w:val="B379980BA0BA614985B0BDA10652D4FD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7">
    <w:name w:val="B39A86A0901E7E48BA822BCCF70A7E1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7">
    <w:name w:val="1ADD2D69B558CC4E98B8FE0CCC430818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7">
    <w:name w:val="43EA131010E1374E877B2D9FC4D7DE95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2B732D1B2E084AAAAA457EFBDEDBFB7">
    <w:name w:val="CB2B732D1B2E084AAAAA457EFBDEDBFB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7">
    <w:name w:val="BC1B7687F97BE245981857015134A573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F570C36C8D8C740810785EF86B763607">
    <w:name w:val="FF570C36C8D8C740810785EF86B763607"/>
    <w:rsid w:val="00532FE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E2F948F034632459497D969BC81D0F97">
    <w:name w:val="0E2F948F034632459497D969BC81D0F9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7">
    <w:name w:val="89DCB3D7840E244ABC04087A5C1024F4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7">
    <w:name w:val="CC6E3511BEF7C34685CA98BF431856CE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7">
    <w:name w:val="1424188BCBD79D40BEC8AB8C1E00570C7"/>
    <w:rsid w:val="00532FE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586DF4D6CFA2244C9CA883CE1BA9F6E27">
    <w:name w:val="586DF4D6CFA2244C9CA883CE1BA9F6E27"/>
    <w:rsid w:val="00532FEB"/>
    <w:pPr>
      <w:spacing w:after="200" w:line="264" w:lineRule="auto"/>
    </w:pPr>
    <w:rPr>
      <w:rFonts w:eastAsiaTheme="minorHAnsi" w:cs="Times New Roman (Body CS)"/>
      <w:color w:val="000000" w:themeColor="text1"/>
      <w:sz w:val="22"/>
      <w:szCs w:val="22"/>
    </w:rPr>
  </w:style>
  <w:style w:type="paragraph" w:customStyle="1" w:styleId="F5C0EBEC36AF914499156E2D90BF018D7">
    <w:name w:val="F5C0EBEC36AF914499156E2D90BF018D7"/>
    <w:rsid w:val="00532FEB"/>
    <w:pPr>
      <w:spacing w:after="200" w:line="264" w:lineRule="auto"/>
    </w:pPr>
    <w:rPr>
      <w:rFonts w:eastAsiaTheme="minorHAnsi" w:cs="Times New Roman (Body CS)"/>
      <w:color w:val="000000" w:themeColor="text1"/>
      <w:sz w:val="22"/>
      <w:szCs w:val="22"/>
    </w:rPr>
  </w:style>
  <w:style w:type="paragraph" w:customStyle="1" w:styleId="7C6EFDE553ADAE46B8F4655C48B2D27D7">
    <w:name w:val="7C6EFDE553ADAE46B8F4655C48B2D27D7"/>
    <w:rsid w:val="00532FEB"/>
    <w:pPr>
      <w:spacing w:after="200" w:line="264" w:lineRule="auto"/>
    </w:pPr>
    <w:rPr>
      <w:rFonts w:eastAsiaTheme="minorHAnsi" w:cs="Times New Roman (Body CS)"/>
      <w:color w:val="000000" w:themeColor="text1"/>
      <w:sz w:val="22"/>
      <w:szCs w:val="22"/>
    </w:rPr>
  </w:style>
  <w:style w:type="paragraph" w:customStyle="1" w:styleId="59B42CEAC6A50C4EA5B9E83A220A8E857">
    <w:name w:val="59B42CEAC6A50C4EA5B9E83A220A8E857"/>
    <w:rsid w:val="00532FEB"/>
    <w:pPr>
      <w:spacing w:after="200" w:line="264" w:lineRule="auto"/>
    </w:pPr>
    <w:rPr>
      <w:rFonts w:eastAsiaTheme="minorHAnsi" w:cs="Times New Roman (Body CS)"/>
      <w:color w:val="000000" w:themeColor="text1"/>
      <w:sz w:val="22"/>
      <w:szCs w:val="22"/>
    </w:rPr>
  </w:style>
  <w:style w:type="paragraph" w:customStyle="1" w:styleId="19CFBBE509A5BC4A9152859A9028A0317">
    <w:name w:val="19CFBBE509A5BC4A9152859A9028A0317"/>
    <w:rsid w:val="00532FEB"/>
    <w:pPr>
      <w:spacing w:after="200" w:line="264" w:lineRule="auto"/>
    </w:pPr>
    <w:rPr>
      <w:rFonts w:eastAsiaTheme="minorHAnsi" w:cs="Times New Roman (Body CS)"/>
      <w:color w:val="000000" w:themeColor="text1"/>
      <w:sz w:val="22"/>
      <w:szCs w:val="22"/>
    </w:rPr>
  </w:style>
  <w:style w:type="paragraph" w:customStyle="1" w:styleId="E7B4E52B24A4DE4A9B26B0AEF9918B707">
    <w:name w:val="E7B4E52B24A4DE4A9B26B0AEF9918B707"/>
    <w:rsid w:val="00532FEB"/>
    <w:pPr>
      <w:spacing w:after="200" w:line="264" w:lineRule="auto"/>
    </w:pPr>
    <w:rPr>
      <w:rFonts w:eastAsiaTheme="minorHAnsi" w:cs="Times New Roman (Body CS)"/>
      <w:color w:val="000000" w:themeColor="text1"/>
      <w:sz w:val="22"/>
      <w:szCs w:val="22"/>
    </w:rPr>
  </w:style>
  <w:style w:type="paragraph" w:customStyle="1" w:styleId="6C64EA111378BF4F939F2CD73B21FB6C7">
    <w:name w:val="6C64EA111378BF4F939F2CD73B21FB6C7"/>
    <w:rsid w:val="00532FEB"/>
    <w:pPr>
      <w:spacing w:after="200" w:line="264" w:lineRule="auto"/>
    </w:pPr>
    <w:rPr>
      <w:rFonts w:eastAsiaTheme="minorHAnsi" w:cs="Times New Roman (Body CS)"/>
      <w:color w:val="000000" w:themeColor="text1"/>
      <w:sz w:val="22"/>
      <w:szCs w:val="22"/>
    </w:rPr>
  </w:style>
  <w:style w:type="paragraph" w:customStyle="1" w:styleId="490F52E1E001654DA2B2EC6A861961207">
    <w:name w:val="490F52E1E001654DA2B2EC6A861961207"/>
    <w:rsid w:val="00532FEB"/>
    <w:pPr>
      <w:spacing w:after="200" w:line="264" w:lineRule="auto"/>
    </w:pPr>
    <w:rPr>
      <w:rFonts w:eastAsiaTheme="minorHAnsi" w:cs="Times New Roman (Body CS)"/>
      <w:color w:val="000000" w:themeColor="text1"/>
      <w:sz w:val="22"/>
      <w:szCs w:val="22"/>
    </w:rPr>
  </w:style>
  <w:style w:type="paragraph" w:customStyle="1" w:styleId="DC103C360C4E0F419154A6BF7D44DD837">
    <w:name w:val="DC103C360C4E0F419154A6BF7D44DD837"/>
    <w:rsid w:val="00532FEB"/>
    <w:pPr>
      <w:spacing w:after="200" w:line="264" w:lineRule="auto"/>
    </w:pPr>
    <w:rPr>
      <w:rFonts w:eastAsiaTheme="minorHAnsi" w:cs="Times New Roman (Body CS)"/>
      <w:color w:val="000000" w:themeColor="text1"/>
      <w:sz w:val="22"/>
      <w:szCs w:val="22"/>
    </w:rPr>
  </w:style>
  <w:style w:type="paragraph" w:customStyle="1" w:styleId="86E71F0559E98B4796A350D7DF8430B97">
    <w:name w:val="86E71F0559E98B4796A350D7DF8430B97"/>
    <w:rsid w:val="00532FEB"/>
    <w:pPr>
      <w:spacing w:after="200" w:line="264" w:lineRule="auto"/>
    </w:pPr>
    <w:rPr>
      <w:rFonts w:eastAsiaTheme="minorHAnsi" w:cs="Times New Roman (Body CS)"/>
      <w:color w:val="000000" w:themeColor="text1"/>
      <w:sz w:val="22"/>
      <w:szCs w:val="22"/>
    </w:rPr>
  </w:style>
  <w:style w:type="paragraph" w:customStyle="1" w:styleId="D916E111A1D21C4BAAA5DAB7DA3D5E4C1">
    <w:name w:val="D916E111A1D21C4BAAA5DAB7DA3D5E4C1"/>
    <w:rsid w:val="00DD4EFB"/>
    <w:rPr>
      <w:rFonts w:asciiTheme="majorHAnsi" w:eastAsiaTheme="minorHAnsi" w:hAnsiTheme="majorHAnsi" w:cs="Times New Roman (Body CS)"/>
      <w:color w:val="4472C4" w:themeColor="accent1"/>
      <w:sz w:val="68"/>
      <w:szCs w:val="22"/>
    </w:rPr>
  </w:style>
  <w:style w:type="paragraph" w:customStyle="1" w:styleId="D8B4A57A49D8444BADC340F22F3C8E7F1">
    <w:name w:val="D8B4A57A49D8444BADC340F22F3C8E7F1"/>
    <w:rsid w:val="00DD4EFB"/>
    <w:rPr>
      <w:rFonts w:eastAsiaTheme="minorHAnsi" w:cs="Times New Roman (Body CS)"/>
      <w:color w:val="7F7F7F" w:themeColor="text1" w:themeTint="80"/>
      <w:sz w:val="68"/>
      <w:szCs w:val="22"/>
    </w:rPr>
  </w:style>
  <w:style w:type="paragraph" w:customStyle="1" w:styleId="8782D83C72DBCC419E793CEC538872C81">
    <w:name w:val="8782D83C72DBCC419E793CEC538872C81"/>
    <w:rsid w:val="00DD4EFB"/>
    <w:pPr>
      <w:spacing w:after="200" w:line="264" w:lineRule="auto"/>
    </w:pPr>
    <w:rPr>
      <w:rFonts w:eastAsiaTheme="minorHAnsi" w:cs="Times New Roman (Body CS)"/>
      <w:color w:val="000000" w:themeColor="text1"/>
      <w:sz w:val="22"/>
      <w:szCs w:val="22"/>
    </w:rPr>
  </w:style>
  <w:style w:type="paragraph" w:customStyle="1" w:styleId="Opsommingstekens">
    <w:name w:val="Opsommingstekens"/>
    <w:basedOn w:val="Standaard"/>
    <w:next w:val="Standaard"/>
    <w:uiPriority w:val="12"/>
    <w:qFormat/>
    <w:rsid w:val="00DD4EFB"/>
    <w:pPr>
      <w:numPr>
        <w:numId w:val="1"/>
      </w:numPr>
      <w:pBdr>
        <w:top w:val="single" w:sz="12" w:space="6" w:color="ED7D31" w:themeColor="accent2"/>
        <w:bottom w:val="single" w:sz="12" w:space="6" w:color="ED7D31" w:themeColor="accent2"/>
      </w:pBdr>
      <w:spacing w:after="200" w:line="264" w:lineRule="auto"/>
    </w:pPr>
    <w:rPr>
      <w:rFonts w:eastAsiaTheme="minorHAnsi" w:cs="Times New Roman (Body CS)"/>
      <w:color w:val="000000" w:themeColor="text1"/>
      <w:sz w:val="22"/>
      <w:szCs w:val="22"/>
    </w:rPr>
  </w:style>
  <w:style w:type="numbering" w:customStyle="1" w:styleId="Lijstmetopsommingstekens">
    <w:name w:val="Lijst met opsommingstekens"/>
    <w:uiPriority w:val="99"/>
    <w:rsid w:val="00DD4EFB"/>
    <w:pPr>
      <w:numPr>
        <w:numId w:val="1"/>
      </w:numPr>
    </w:pPr>
  </w:style>
  <w:style w:type="paragraph" w:customStyle="1" w:styleId="1E69B23B9E827B4BA0B1C9A6E581019C1">
    <w:name w:val="1E69B23B9E827B4BA0B1C9A6E581019C1"/>
    <w:rsid w:val="00DD4EFB"/>
    <w:pPr>
      <w:numPr>
        <w:numId w:val="12"/>
      </w:numPr>
      <w:pBdr>
        <w:top w:val="single" w:sz="12" w:space="6" w:color="ED7D31" w:themeColor="accent2"/>
        <w:bottom w:val="single" w:sz="12" w:space="6" w:color="ED7D31" w:themeColor="accent2"/>
      </w:pBdr>
      <w:spacing w:after="200" w:line="264" w:lineRule="auto"/>
      <w:ind w:left="530" w:hanging="360"/>
    </w:pPr>
    <w:rPr>
      <w:rFonts w:eastAsiaTheme="minorHAnsi" w:cs="Times New Roman (Body CS)"/>
      <w:color w:val="000000" w:themeColor="text1"/>
      <w:sz w:val="22"/>
      <w:szCs w:val="22"/>
    </w:rPr>
  </w:style>
  <w:style w:type="paragraph" w:customStyle="1" w:styleId="41C991734713E248B81909A00F1656E11">
    <w:name w:val="41C991734713E248B81909A00F1656E11"/>
    <w:rsid w:val="00DD4EFB"/>
    <w:pPr>
      <w:spacing w:after="200" w:line="264" w:lineRule="auto"/>
    </w:pPr>
    <w:rPr>
      <w:rFonts w:eastAsiaTheme="minorHAnsi" w:cs="Times New Roman (Body CS)"/>
      <w:color w:val="000000" w:themeColor="text1"/>
      <w:sz w:val="22"/>
      <w:szCs w:val="22"/>
    </w:rPr>
  </w:style>
  <w:style w:type="paragraph" w:customStyle="1" w:styleId="Getallen">
    <w:name w:val="Getallen"/>
    <w:basedOn w:val="Standaard"/>
    <w:next w:val="Standaard"/>
    <w:uiPriority w:val="13"/>
    <w:qFormat/>
    <w:rsid w:val="00DD4EFB"/>
    <w:pPr>
      <w:numPr>
        <w:numId w:val="3"/>
      </w:numPr>
      <w:spacing w:after="200" w:line="264" w:lineRule="auto"/>
    </w:pPr>
    <w:rPr>
      <w:rFonts w:eastAsiaTheme="minorHAnsi" w:cs="Times New Roman (Body CS)"/>
      <w:color w:val="000000" w:themeColor="text1"/>
      <w:sz w:val="22"/>
      <w:szCs w:val="22"/>
    </w:rPr>
  </w:style>
  <w:style w:type="paragraph" w:customStyle="1" w:styleId="F7D843393F31FE499C51BBA46E4AF3971">
    <w:name w:val="F7D843393F31FE499C51BBA46E4AF3971"/>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AF700BD93AF07D4D8863297A31A5EB9C1">
    <w:name w:val="AF700BD93AF07D4D8863297A31A5EB9C1"/>
    <w:rsid w:val="00DD4EFB"/>
    <w:pPr>
      <w:spacing w:after="200" w:line="264" w:lineRule="auto"/>
    </w:pPr>
    <w:rPr>
      <w:rFonts w:eastAsiaTheme="minorHAnsi" w:cs="Times New Roman (Body CS)"/>
      <w:color w:val="000000" w:themeColor="text1"/>
      <w:sz w:val="22"/>
      <w:szCs w:val="22"/>
    </w:rPr>
  </w:style>
  <w:style w:type="paragraph" w:customStyle="1" w:styleId="2BC3C6704871E64088CF870DF693353F1">
    <w:name w:val="2BC3C6704871E64088CF870DF693353F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8C0106A49BD53147AEC565E572A07D258">
    <w:name w:val="8C0106A49BD53147AEC565E572A07D258"/>
    <w:rsid w:val="00DD4EFB"/>
    <w:pPr>
      <w:spacing w:after="200" w:line="264" w:lineRule="auto"/>
    </w:pPr>
    <w:rPr>
      <w:rFonts w:eastAsiaTheme="minorHAnsi" w:cs="Times New Roman (Body CS)"/>
      <w:color w:val="000000" w:themeColor="text1"/>
      <w:sz w:val="22"/>
      <w:szCs w:val="22"/>
    </w:rPr>
  </w:style>
  <w:style w:type="paragraph" w:customStyle="1" w:styleId="93159AAA7343A9439D6D0D480B2AD1501">
    <w:name w:val="93159AAA7343A9439D6D0D480B2AD1501"/>
    <w:rsid w:val="00DD4EFB"/>
    <w:pPr>
      <w:spacing w:after="200" w:line="264" w:lineRule="auto"/>
    </w:pPr>
    <w:rPr>
      <w:rFonts w:eastAsiaTheme="minorHAnsi" w:cs="Times New Roman (Body CS)"/>
      <w:color w:val="000000" w:themeColor="text1"/>
      <w:sz w:val="22"/>
      <w:szCs w:val="22"/>
    </w:rPr>
  </w:style>
  <w:style w:type="paragraph" w:customStyle="1" w:styleId="Tabeltekst">
    <w:name w:val="Tabeltekst"/>
    <w:basedOn w:val="Standaard"/>
    <w:next w:val="Standaard"/>
    <w:link w:val="Tekensvoortabeltekst"/>
    <w:uiPriority w:val="17"/>
    <w:qFormat/>
    <w:rsid w:val="00DD4EFB"/>
    <w:rPr>
      <w:rFonts w:eastAsiaTheme="minorHAnsi" w:cs="Times New Roman (Body CS)"/>
      <w:color w:val="000000" w:themeColor="text1"/>
      <w:sz w:val="16"/>
      <w:szCs w:val="22"/>
    </w:rPr>
  </w:style>
  <w:style w:type="character" w:customStyle="1" w:styleId="Tekensvoortabeltekst">
    <w:name w:val="Tekens voor tabeltekst"/>
    <w:basedOn w:val="Standaardalinea-lettertype"/>
    <w:link w:val="Tabeltekst"/>
    <w:uiPriority w:val="17"/>
    <w:rsid w:val="00DD4EFB"/>
    <w:rPr>
      <w:rFonts w:eastAsiaTheme="minorHAnsi" w:cs="Times New Roman (Body CS)"/>
      <w:color w:val="000000" w:themeColor="text1"/>
      <w:sz w:val="16"/>
      <w:szCs w:val="22"/>
    </w:rPr>
  </w:style>
  <w:style w:type="paragraph" w:customStyle="1" w:styleId="C6C41A7F0B69BB4292FB1CDFED5623EC1">
    <w:name w:val="C6C41A7F0B69BB4292FB1CDFED5623EC1"/>
    <w:rsid w:val="00DD4EFB"/>
    <w:pPr>
      <w:spacing w:after="200" w:line="264" w:lineRule="auto"/>
    </w:pPr>
    <w:rPr>
      <w:rFonts w:eastAsiaTheme="minorHAnsi" w:cs="Times New Roman (Body CS)"/>
      <w:color w:val="000000" w:themeColor="text1"/>
      <w:sz w:val="22"/>
      <w:szCs w:val="22"/>
    </w:rPr>
  </w:style>
  <w:style w:type="paragraph" w:customStyle="1" w:styleId="8706A95388B26F4BB5D7BE5179FE72478">
    <w:name w:val="8706A95388B26F4BB5D7BE5179FE7247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D48FC1820AF9B4E98B5D856BBE223311">
    <w:name w:val="0D48FC1820AF9B4E98B5D856BBE22331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ACB7303D29D074485A899C2B92E83B28">
    <w:name w:val="7ACB7303D29D074485A899C2B92E83B2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1540333B9FE774BA521F0FDAFA4F80E1">
    <w:name w:val="31540333B9FE774BA521F0FDAFA4F80E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DE9DE3C5B24034EB7D8032E985DB3A38">
    <w:name w:val="4DE9DE3C5B24034EB7D8032E985DB3A3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B768D0DF7737449A5803DE06A60BAE1">
    <w:name w:val="E8B768D0DF7737449A5803DE06A60BAE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4A1AD216D92D24A8D0096EDD3814C958">
    <w:name w:val="F4A1AD216D92D24A8D0096EDD3814C95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1EE1EA7B18E52489AE56C190792FD721">
    <w:name w:val="21EE1EA7B18E52489AE56C190792FD72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87B3CE180E0A142BEC72F830F4B629B8">
    <w:name w:val="687B3CE180E0A142BEC72F830F4B629B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DF2BF670D3C44E94A6C9357607C8DA1">
    <w:name w:val="10DF2BF670D3C44E94A6C9357607C8DA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50B08D5CBD7B9488BBFAF74E818CB671">
    <w:name w:val="E50B08D5CBD7B9488BBFAF74E818CB67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E8B99492BF63744683337B3A4CF320DE1">
    <w:name w:val="E8B99492BF63744683337B3A4CF320DE1"/>
    <w:rsid w:val="00DD4EFB"/>
    <w:pPr>
      <w:spacing w:after="200" w:line="264" w:lineRule="auto"/>
    </w:pPr>
    <w:rPr>
      <w:rFonts w:eastAsiaTheme="minorHAnsi" w:cs="Times New Roman (Body CS)"/>
      <w:color w:val="000000" w:themeColor="text1"/>
      <w:sz w:val="22"/>
      <w:szCs w:val="22"/>
    </w:rPr>
  </w:style>
  <w:style w:type="paragraph" w:customStyle="1" w:styleId="D7A7D3741AC8C74D8F600FEAC2F5DD748">
    <w:name w:val="D7A7D3741AC8C74D8F600FEAC2F5DD74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AD7E79D28AEA5489FCD2CEA923E47631">
    <w:name w:val="6AD7E79D28AEA5489FCD2CEA923E4763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5FB5C86314DAF4C951FF896BADA0A788">
    <w:name w:val="A5FB5C86314DAF4C951FF896BADA0A78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ED2E6E4528FF74C9E065B512FBCF1B51">
    <w:name w:val="9ED2E6E4528FF74C9E065B512FBCF1B5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03D9311D2A5664199010F654E7C1ACC8">
    <w:name w:val="503D9311D2A5664199010F654E7C1ACC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D42596985316488C5F9B7891D7DDDA1">
    <w:name w:val="54D42596985316488C5F9B7891D7DDDA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5EFC104B3EA542A78DEF441588ACD88">
    <w:name w:val="395EFC104B3EA542A78DEF441588ACD8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C857A6EC7761C4D90305E938923DEA71">
    <w:name w:val="9C857A6EC7761C4D90305E938923DEA7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E72474B42FD6743B868BBCF26D142648">
    <w:name w:val="DE72474B42FD6743B868BBCF26D14264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CC9D42C44C0D64C9FD764922EAC4DE01">
    <w:name w:val="DCC9D42C44C0D64C9FD764922EAC4DE0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F619A7F1FBC7F40B7F528A99D06B2108">
    <w:name w:val="5F619A7F1FBC7F40B7F528A99D06B210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78E340A9D65E9439FB4EB4ADE5BDC061">
    <w:name w:val="C78E340A9D65E9439FB4EB4ADE5BDC06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A9D61F982FB849BD65A1C017C318C68">
    <w:name w:val="3BA9D61F982FB849BD65A1C017C318C6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F2D26F4991D744591251899B87CDFAD1">
    <w:name w:val="BF2D26F4991D744591251899B87CDFAD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D75CA8F45A7EA419F851FAE2E7A26671">
    <w:name w:val="AD75CA8F45A7EA419F851FAE2E7A2667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FA6BE512A4903342B042CAC560B8AB331">
    <w:name w:val="FA6BE512A4903342B042CAC560B8AB331"/>
    <w:rsid w:val="00DD4EFB"/>
    <w:pPr>
      <w:spacing w:after="200" w:line="264" w:lineRule="auto"/>
    </w:pPr>
    <w:rPr>
      <w:rFonts w:eastAsiaTheme="minorHAnsi" w:cs="Times New Roman (Body CS)"/>
      <w:color w:val="000000" w:themeColor="text1"/>
      <w:sz w:val="22"/>
      <w:szCs w:val="22"/>
    </w:rPr>
  </w:style>
  <w:style w:type="paragraph" w:customStyle="1" w:styleId="32C06A1926839F4D88573C517CE54D868">
    <w:name w:val="32C06A1926839F4D88573C517CE54D86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870276C67907C4E8D49C83CB46E06A81">
    <w:name w:val="9870276C67907C4E8D49C83CB46E06A8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4990A197F1DB142B2CC72CE728FC5948">
    <w:name w:val="04990A197F1DB142B2CC72CE728FC594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D73172B432429F41AEABC963A3687A681">
    <w:name w:val="D73172B432429F41AEABC963A3687A68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05F78ADA0B68F478BC4B72F6AEFD8688">
    <w:name w:val="B05F78ADA0B68F478BC4B72F6AEFD868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60C31663EF4BE24E94D38D2CE28168571">
    <w:name w:val="60C31663EF4BE24E94D38D2CE2816857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960F525FDDE3749A694FCF4DCC152A68">
    <w:name w:val="3960F525FDDE3749A694FCF4DCC152A6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6FFDDBA09A8D34283C15DD471956C231">
    <w:name w:val="E6FFDDBA09A8D34283C15DD471956C23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F8F97E0A9459A478BBDC5DC121C1D448">
    <w:name w:val="8F8F97E0A9459A478BBDC5DC121C1D44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B5B258493B00F4DB1C52458CB74DB771">
    <w:name w:val="3B5B258493B00F4DB1C52458CB74DB77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7B3F1CAD04FB4C8A58E6C36704E0DC1">
    <w:name w:val="B17B3F1CAD04FB4C8A58E6C36704E0DC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17D8C1133A29ED4B88EE6C2509EC6AF51">
    <w:name w:val="17D8C1133A29ED4B88EE6C2509EC6AF51"/>
    <w:rsid w:val="00DD4EFB"/>
    <w:pPr>
      <w:spacing w:after="200" w:line="264" w:lineRule="auto"/>
    </w:pPr>
    <w:rPr>
      <w:rFonts w:eastAsiaTheme="minorHAnsi" w:cs="Times New Roman (Body CS)"/>
      <w:color w:val="000000" w:themeColor="text1"/>
      <w:sz w:val="22"/>
      <w:szCs w:val="22"/>
    </w:rPr>
  </w:style>
  <w:style w:type="paragraph" w:customStyle="1" w:styleId="6D21FE38D31535439761CFF5C2BB21EB8">
    <w:name w:val="6D21FE38D31535439761CFF5C2BB21EB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A0859C3EFDB02343921A1900A7B92CEA1">
    <w:name w:val="A0859C3EFDB02343921A1900A7B92CEA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9F648264889BF4F891F373BFF7526EC8">
    <w:name w:val="19F648264889BF4F891F373BFF7526EC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2402D85C629C9C4190E25EA81912B15F1">
    <w:name w:val="2402D85C629C9C4190E25EA81912B15F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6CA0644F78AEB4A95C98DDDAFEFE65F8">
    <w:name w:val="B6CA0644F78AEB4A95C98DDDAFEFE65F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3C4D0BD69FD314181A48E732A76D9151">
    <w:name w:val="53C4D0BD69FD314181A48E732A76D915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E80443A49918A040BE0F7DB7CFBF237D8">
    <w:name w:val="E80443A49918A040BE0F7DB7CFBF237D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BA4FDACF51F044B57052B6D31362EA1">
    <w:name w:val="54BA4FDACF51F044B57052B6D31362EA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CBB8D97CC9CBB744AFF69D530A1D430D1">
    <w:name w:val="CBB8D97CC9CBB744AFF69D530A1D430D1"/>
    <w:rsid w:val="00DD4EFB"/>
    <w:pPr>
      <w:spacing w:before="120" w:after="60"/>
    </w:pPr>
    <w:rPr>
      <w:rFonts w:eastAsiaTheme="minorHAnsi"/>
      <w:b/>
      <w:color w:val="4472C4" w:themeColor="accent1"/>
      <w:szCs w:val="22"/>
    </w:rPr>
  </w:style>
  <w:style w:type="paragraph" w:customStyle="1" w:styleId="Grafiekopsommingsteken">
    <w:name w:val="Grafiek opsommingsteken"/>
    <w:basedOn w:val="Standaard"/>
    <w:uiPriority w:val="16"/>
    <w:qFormat/>
    <w:rsid w:val="00DD4EFB"/>
    <w:pPr>
      <w:numPr>
        <w:numId w:val="4"/>
      </w:numPr>
      <w:spacing w:line="216" w:lineRule="auto"/>
      <w:ind w:left="284" w:hanging="284"/>
    </w:pPr>
    <w:rPr>
      <w:rFonts w:eastAsiaTheme="minorHAnsi"/>
      <w:color w:val="595959" w:themeColor="text1" w:themeTint="A6"/>
      <w:sz w:val="20"/>
      <w:szCs w:val="22"/>
    </w:rPr>
  </w:style>
  <w:style w:type="paragraph" w:customStyle="1" w:styleId="0FCC7D7353C8EB4DA5BC72F4C9FDF2301">
    <w:name w:val="0FCC7D7353C8EB4DA5BC72F4C9FDF2301"/>
    <w:rsid w:val="00DD4EFB"/>
    <w:pPr>
      <w:tabs>
        <w:tab w:val="num" w:pos="720"/>
      </w:tabs>
      <w:spacing w:line="216" w:lineRule="auto"/>
      <w:ind w:left="284" w:hanging="284"/>
    </w:pPr>
    <w:rPr>
      <w:rFonts w:eastAsiaTheme="minorHAnsi"/>
      <w:color w:val="595959" w:themeColor="text1" w:themeTint="A6"/>
      <w:sz w:val="20"/>
      <w:szCs w:val="22"/>
    </w:rPr>
  </w:style>
  <w:style w:type="paragraph" w:customStyle="1" w:styleId="41E1FDF9511A214CA5C3C01166DF3CE41">
    <w:name w:val="41E1FDF9511A214CA5C3C01166DF3CE41"/>
    <w:rsid w:val="00DD4EFB"/>
    <w:pPr>
      <w:spacing w:before="120" w:after="60"/>
    </w:pPr>
    <w:rPr>
      <w:rFonts w:eastAsiaTheme="minorHAnsi"/>
      <w:b/>
      <w:color w:val="ED7D31" w:themeColor="accent2"/>
      <w:szCs w:val="22"/>
    </w:rPr>
  </w:style>
  <w:style w:type="paragraph" w:customStyle="1" w:styleId="Grafiekopsommingsteken2">
    <w:name w:val="Grafiek opsommingsteken 2"/>
    <w:basedOn w:val="Standaard"/>
    <w:uiPriority w:val="16"/>
    <w:qFormat/>
    <w:rsid w:val="00DD4EFB"/>
    <w:pPr>
      <w:numPr>
        <w:numId w:val="5"/>
      </w:numPr>
      <w:spacing w:line="216" w:lineRule="auto"/>
      <w:ind w:left="284" w:hanging="284"/>
    </w:pPr>
    <w:rPr>
      <w:rFonts w:eastAsiaTheme="minorHAnsi"/>
      <w:color w:val="595959" w:themeColor="text1" w:themeTint="A6"/>
      <w:sz w:val="20"/>
      <w:szCs w:val="22"/>
    </w:rPr>
  </w:style>
  <w:style w:type="paragraph" w:customStyle="1" w:styleId="AF226483B797CA4F8C0DBCF60B5F0EDC1">
    <w:name w:val="AF226483B797CA4F8C0DBCF60B5F0EDC1"/>
    <w:rsid w:val="00DD4EFB"/>
    <w:pPr>
      <w:tabs>
        <w:tab w:val="num" w:pos="720"/>
      </w:tabs>
      <w:spacing w:line="216" w:lineRule="auto"/>
      <w:ind w:left="284" w:hanging="284"/>
    </w:pPr>
    <w:rPr>
      <w:rFonts w:eastAsiaTheme="minorHAnsi"/>
      <w:color w:val="595959" w:themeColor="text1" w:themeTint="A6"/>
      <w:sz w:val="20"/>
      <w:szCs w:val="22"/>
    </w:rPr>
  </w:style>
  <w:style w:type="paragraph" w:customStyle="1" w:styleId="33BE7C50015F0248862C647CCF7EC5E71">
    <w:name w:val="33BE7C50015F0248862C647CCF7EC5E71"/>
    <w:rsid w:val="00DD4EFB"/>
    <w:pPr>
      <w:spacing w:before="120" w:after="60"/>
    </w:pPr>
    <w:rPr>
      <w:rFonts w:eastAsiaTheme="minorHAnsi"/>
      <w:b/>
      <w:color w:val="A6A6A6" w:themeColor="background1" w:themeShade="A6"/>
      <w:szCs w:val="22"/>
    </w:rPr>
  </w:style>
  <w:style w:type="paragraph" w:customStyle="1" w:styleId="Grafiekopsommingsteken3">
    <w:name w:val="Grafiek opsommingsteken 3"/>
    <w:basedOn w:val="Standaard"/>
    <w:uiPriority w:val="16"/>
    <w:qFormat/>
    <w:rsid w:val="00DD4EFB"/>
    <w:pPr>
      <w:numPr>
        <w:numId w:val="6"/>
      </w:numPr>
      <w:spacing w:line="216" w:lineRule="auto"/>
      <w:ind w:left="284" w:hanging="284"/>
    </w:pPr>
    <w:rPr>
      <w:rFonts w:eastAsiaTheme="minorHAnsi"/>
      <w:color w:val="595959" w:themeColor="text1" w:themeTint="A6"/>
      <w:sz w:val="20"/>
      <w:szCs w:val="22"/>
    </w:rPr>
  </w:style>
  <w:style w:type="paragraph" w:customStyle="1" w:styleId="59B643D83FD30944B846765129AF06A01">
    <w:name w:val="59B643D83FD30944B846765129AF06A01"/>
    <w:rsid w:val="00DD4EFB"/>
    <w:pPr>
      <w:tabs>
        <w:tab w:val="num" w:pos="720"/>
      </w:tabs>
      <w:spacing w:line="216" w:lineRule="auto"/>
      <w:ind w:left="284" w:hanging="284"/>
    </w:pPr>
    <w:rPr>
      <w:rFonts w:eastAsiaTheme="minorHAnsi"/>
      <w:color w:val="595959" w:themeColor="text1" w:themeTint="A6"/>
      <w:sz w:val="20"/>
      <w:szCs w:val="22"/>
    </w:rPr>
  </w:style>
  <w:style w:type="paragraph" w:customStyle="1" w:styleId="0AEB999542E72E438DF4DCB88DD1C7EF1">
    <w:name w:val="0AEB999542E72E438DF4DCB88DD1C7EF1"/>
    <w:rsid w:val="00DD4EFB"/>
    <w:pPr>
      <w:spacing w:before="120" w:after="60"/>
    </w:pPr>
    <w:rPr>
      <w:rFonts w:eastAsiaTheme="minorHAnsi"/>
      <w:b/>
      <w:color w:val="44546A" w:themeColor="text2"/>
      <w:szCs w:val="22"/>
    </w:rPr>
  </w:style>
  <w:style w:type="paragraph" w:customStyle="1" w:styleId="Grafiekopsommingsteken4">
    <w:name w:val="Grafiek opsommingsteken 4"/>
    <w:basedOn w:val="Standaard"/>
    <w:uiPriority w:val="16"/>
    <w:qFormat/>
    <w:rsid w:val="00DD4EFB"/>
    <w:pPr>
      <w:numPr>
        <w:numId w:val="7"/>
      </w:numPr>
      <w:ind w:left="284" w:hanging="284"/>
    </w:pPr>
    <w:rPr>
      <w:rFonts w:eastAsiaTheme="minorHAnsi"/>
      <w:color w:val="595959" w:themeColor="text1" w:themeTint="A6"/>
      <w:sz w:val="20"/>
      <w:szCs w:val="22"/>
    </w:rPr>
  </w:style>
  <w:style w:type="paragraph" w:customStyle="1" w:styleId="162618EC3A9FDF48BB41B8141D1828B51">
    <w:name w:val="162618EC3A9FDF48BB41B8141D1828B51"/>
    <w:rsid w:val="00DD4EFB"/>
    <w:pPr>
      <w:tabs>
        <w:tab w:val="num" w:pos="720"/>
      </w:tabs>
      <w:ind w:left="284" w:hanging="284"/>
    </w:pPr>
    <w:rPr>
      <w:rFonts w:eastAsiaTheme="minorHAnsi"/>
      <w:color w:val="595959" w:themeColor="text1" w:themeTint="A6"/>
      <w:sz w:val="20"/>
      <w:szCs w:val="22"/>
    </w:rPr>
  </w:style>
  <w:style w:type="paragraph" w:customStyle="1" w:styleId="3D3373415003004DA678F861602D16961">
    <w:name w:val="3D3373415003004DA678F861602D1696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08C50D3BC85AC149B4B01BDA8CFB95141">
    <w:name w:val="08C50D3BC85AC149B4B01BDA8CFB95141"/>
    <w:rsid w:val="00DD4EFB"/>
    <w:pPr>
      <w:spacing w:after="200" w:line="264" w:lineRule="auto"/>
    </w:pPr>
    <w:rPr>
      <w:rFonts w:eastAsiaTheme="minorHAnsi" w:cs="Times New Roman (Body CS)"/>
      <w:color w:val="000000" w:themeColor="text1"/>
      <w:sz w:val="22"/>
      <w:szCs w:val="22"/>
    </w:rPr>
  </w:style>
  <w:style w:type="paragraph" w:customStyle="1" w:styleId="120E902263773445B6C1E8B090DBD6408">
    <w:name w:val="120E902263773445B6C1E8B090DBD640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96B073D2CE9A9647B8BA1655F84804491">
    <w:name w:val="96B073D2CE9A9647B8BA1655F8480449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7FF74A520CE4CA449761685AB26BDEBE8">
    <w:name w:val="7FF74A520CE4CA449761685AB26BDEBE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F59B707435493144A35E2A181A3C9ECD1">
    <w:name w:val="F59B707435493144A35E2A181A3C9ECD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79980BA0BA614985B0BDA10652D4FD8">
    <w:name w:val="B379980BA0BA614985B0BDA10652D4FD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0C777E81709BE49A63C9EC01D87C8E71">
    <w:name w:val="40C777E81709BE49A63C9EC01D87C8E7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39A86A0901E7E48BA822BCCF70A7E138">
    <w:name w:val="B39A86A0901E7E48BA822BCCF70A7E13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79E5C1C89865E498FD56EDEEDF56A2E1">
    <w:name w:val="B79E5C1C89865E498FD56EDEEDF56A2E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ADD2D69B558CC4E98B8FE0CCC4308188">
    <w:name w:val="1ADD2D69B558CC4E98B8FE0CCC430818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3781B1600F47B49B3A4905C854642BC1">
    <w:name w:val="13781B1600F47B49B3A4905C854642BC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43EA131010E1374E877B2D9FC4D7DE958">
    <w:name w:val="43EA131010E1374E877B2D9FC4D7DE95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82685E9410789049A3EE1304B8A59A311">
    <w:name w:val="82685E9410789049A3EE1304B8A59A31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358D7A4ADE2A3D49946216310FC6AC481">
    <w:name w:val="358D7A4ADE2A3D49946216310FC6AC48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E41C5C2894E51048BC465AAAD7E48EE51">
    <w:name w:val="E41C5C2894E51048BC465AAAD7E48EE51"/>
    <w:rsid w:val="00DD4EFB"/>
    <w:pPr>
      <w:spacing w:after="200" w:line="264" w:lineRule="auto"/>
    </w:pPr>
    <w:rPr>
      <w:rFonts w:eastAsiaTheme="minorHAnsi" w:cs="Times New Roman (Body CS)"/>
      <w:color w:val="000000" w:themeColor="text1"/>
      <w:sz w:val="22"/>
      <w:szCs w:val="22"/>
    </w:rPr>
  </w:style>
  <w:style w:type="paragraph" w:customStyle="1" w:styleId="CB2B732D1B2E084AAAAA457EFBDEDBFB8">
    <w:name w:val="CB2B732D1B2E084AAAAA457EFBDEDBFB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2AE88CD296F6143B946BC4C0327CE291">
    <w:name w:val="12AE88CD296F6143B946BC4C0327CE29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C1B7687F97BE245981857015134A5738">
    <w:name w:val="BC1B7687F97BE245981857015134A573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10B66154F2F3F94EB2184793F111BF281">
    <w:name w:val="10B66154F2F3F94EB2184793F111BF28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B1563D6D1742734CA6A333F41544113D1">
    <w:name w:val="B1563D6D1742734CA6A333F41544113D1"/>
    <w:rsid w:val="00DD4EFB"/>
    <w:pPr>
      <w:numPr>
        <w:ilvl w:val="1"/>
        <w:numId w:val="12"/>
      </w:numPr>
      <w:spacing w:after="200" w:line="264" w:lineRule="auto"/>
      <w:ind w:hanging="360"/>
    </w:pPr>
    <w:rPr>
      <w:rFonts w:eastAsiaTheme="minorHAnsi" w:cs="Times New Roman (Body CS)"/>
      <w:color w:val="000000" w:themeColor="text1"/>
      <w:sz w:val="22"/>
      <w:szCs w:val="22"/>
    </w:rPr>
  </w:style>
  <w:style w:type="paragraph" w:customStyle="1" w:styleId="FF570C36C8D8C740810785EF86B763608">
    <w:name w:val="FF570C36C8D8C740810785EF86B763608"/>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541A13AD176C5240A2FC7429C2F699911">
    <w:name w:val="541A13AD176C5240A2FC7429C2F699911"/>
    <w:rsid w:val="00DD4EFB"/>
    <w:pPr>
      <w:pBdr>
        <w:top w:val="single" w:sz="12" w:space="6" w:color="ED7D31" w:themeColor="accent2"/>
        <w:bottom w:val="single" w:sz="12" w:space="6" w:color="ED7D31" w:themeColor="accent2"/>
      </w:pBdr>
      <w:tabs>
        <w:tab w:val="num" w:pos="720"/>
      </w:tabs>
      <w:spacing w:after="200" w:line="264" w:lineRule="auto"/>
      <w:ind w:left="530" w:hanging="360"/>
    </w:pPr>
    <w:rPr>
      <w:rFonts w:eastAsiaTheme="minorHAnsi" w:cs="Times New Roman (Body CS)"/>
      <w:color w:val="000000" w:themeColor="text1"/>
      <w:sz w:val="22"/>
      <w:szCs w:val="22"/>
    </w:rPr>
  </w:style>
  <w:style w:type="paragraph" w:customStyle="1" w:styleId="0F75F6980E1246489F5BD53138C561F91">
    <w:name w:val="0F75F6980E1246489F5BD53138C561F9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D99018731F3A6746AB4E67C34F4E18FC1">
    <w:name w:val="D99018731F3A6746AB4E67C34F4E18FC1"/>
    <w:rsid w:val="00DD4EFB"/>
    <w:pPr>
      <w:spacing w:after="200" w:line="264" w:lineRule="auto"/>
    </w:pPr>
    <w:rPr>
      <w:rFonts w:eastAsiaTheme="minorHAnsi" w:cs="Times New Roman (Body CS)"/>
      <w:color w:val="000000" w:themeColor="text1"/>
      <w:sz w:val="22"/>
      <w:szCs w:val="22"/>
    </w:rPr>
  </w:style>
  <w:style w:type="paragraph" w:customStyle="1" w:styleId="E43AC9669DC8E24586C178AC538DDB8B1">
    <w:name w:val="E43AC9669DC8E24586C178AC538DDB8B1"/>
    <w:rsid w:val="00DD4EFB"/>
    <w:pPr>
      <w:spacing w:after="200" w:line="264" w:lineRule="auto"/>
    </w:pPr>
    <w:rPr>
      <w:rFonts w:eastAsiaTheme="minorHAnsi" w:cs="Times New Roman (Body CS)"/>
      <w:color w:val="000000" w:themeColor="text1"/>
      <w:sz w:val="22"/>
      <w:szCs w:val="22"/>
    </w:rPr>
  </w:style>
  <w:style w:type="paragraph" w:customStyle="1" w:styleId="0E2F948F034632459497D969BC81D0F98">
    <w:name w:val="0E2F948F034632459497D969BC81D0F98"/>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6A684CE5C66184BB0C8883A56BF15051">
    <w:name w:val="16A684CE5C66184BB0C8883A56BF15051"/>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89DCB3D7840E244ABC04087A5C1024F48">
    <w:name w:val="89DCB3D7840E244ABC04087A5C1024F48"/>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55EBDF1FB41D347BF87A0C9EB9598211">
    <w:name w:val="155EBDF1FB41D347BF87A0C9EB9598211"/>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CC6E3511BEF7C34685CA98BF431856CE8">
    <w:name w:val="CC6E3511BEF7C34685CA98BF431856CE8"/>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D669BBD667F0D458F55FFB5D7EF9A411">
    <w:name w:val="BD669BBD667F0D458F55FFB5D7EF9A411"/>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1424188BCBD79D40BEC8AB8C1E00570C8">
    <w:name w:val="1424188BCBD79D40BEC8AB8C1E00570C8"/>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D9CE8960E1FADC419FF185561979E2181">
    <w:name w:val="D9CE8960E1FADC419FF185561979E2181"/>
    <w:rsid w:val="00DD4EFB"/>
    <w:pPr>
      <w:tabs>
        <w:tab w:val="num" w:pos="720"/>
      </w:tabs>
      <w:spacing w:after="200" w:line="264" w:lineRule="auto"/>
      <w:ind w:left="576" w:hanging="288"/>
    </w:pPr>
    <w:rPr>
      <w:rFonts w:eastAsiaTheme="minorHAnsi" w:cs="Times New Roman (Body CS)"/>
      <w:color w:val="000000" w:themeColor="text1"/>
      <w:sz w:val="22"/>
      <w:szCs w:val="22"/>
    </w:rPr>
  </w:style>
  <w:style w:type="paragraph" w:customStyle="1" w:styleId="B24E1024D3A7E5448E8CC74BC883D4901">
    <w:name w:val="B24E1024D3A7E5448E8CC74BC883D4901"/>
    <w:rsid w:val="00DD4EFB"/>
    <w:pPr>
      <w:tabs>
        <w:tab w:val="num" w:pos="1440"/>
      </w:tabs>
      <w:spacing w:after="200" w:line="264" w:lineRule="auto"/>
      <w:ind w:left="1152" w:hanging="288"/>
    </w:pPr>
    <w:rPr>
      <w:rFonts w:eastAsiaTheme="minorHAnsi" w:cs="Times New Roman (Body CS)"/>
      <w:color w:val="000000" w:themeColor="text1"/>
      <w:sz w:val="22"/>
      <w:szCs w:val="22"/>
    </w:rPr>
  </w:style>
  <w:style w:type="paragraph" w:customStyle="1" w:styleId="F94D76EE5FDF17499796E481DABAEC721">
    <w:name w:val="F94D76EE5FDF17499796E481DABAEC721"/>
    <w:rsid w:val="00DD4EFB"/>
    <w:pPr>
      <w:keepNext/>
      <w:keepLines/>
      <w:spacing w:after="200" w:line="264" w:lineRule="auto"/>
      <w:outlineLvl w:val="1"/>
    </w:pPr>
    <w:rPr>
      <w:rFonts w:eastAsiaTheme="majorEastAsia" w:cstheme="majorBidi"/>
      <w:b/>
      <w:caps/>
      <w:color w:val="FFFFFF" w:themeColor="background1"/>
      <w:sz w:val="28"/>
      <w:szCs w:val="26"/>
    </w:rPr>
  </w:style>
  <w:style w:type="paragraph" w:customStyle="1" w:styleId="38A94C3F29A7844A8B76DC28A6B53B531">
    <w:name w:val="38A94C3F29A7844A8B76DC28A6B53B53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CB2078AA79C914C8DF377DD131C41741">
    <w:name w:val="5CB2078AA79C914C8DF377DD131C4174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8FB6EBF3BB567498C77721510725A461">
    <w:name w:val="F8FB6EBF3BB567498C77721510725A4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28C5E76A283284DA505EF7392CC9F5F1">
    <w:name w:val="C28C5E76A283284DA505EF7392CC9F5F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57D975808B59046B34BF68141FAB3E31">
    <w:name w:val="557D975808B59046B34BF68141FAB3E3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AA458E76A80FCC4D8C88B2A4A301C29A4">
    <w:name w:val="AA458E76A80FCC4D8C88B2A4A301C29A4"/>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BB8096F1C8D84742A53B3E0D2CDFC1D81">
    <w:name w:val="BB8096F1C8D84742A53B3E0D2CDFC1D81"/>
    <w:rsid w:val="00DD4EFB"/>
    <w:rPr>
      <w:rFonts w:eastAsiaTheme="minorHAnsi" w:cs="Times New Roman (Body CS)"/>
      <w:color w:val="000000" w:themeColor="text1"/>
      <w:sz w:val="16"/>
      <w:szCs w:val="22"/>
    </w:rPr>
  </w:style>
  <w:style w:type="paragraph" w:customStyle="1" w:styleId="8AED082A8692344C89FA7AD8ACA2627E4">
    <w:name w:val="8AED082A8692344C89FA7AD8ACA2627E4"/>
    <w:rsid w:val="00DD4EFB"/>
    <w:rPr>
      <w:rFonts w:eastAsiaTheme="minorHAnsi" w:cs="Times New Roman (Body CS)"/>
      <w:color w:val="000000" w:themeColor="text1"/>
      <w:sz w:val="16"/>
      <w:szCs w:val="22"/>
    </w:rPr>
  </w:style>
  <w:style w:type="paragraph" w:customStyle="1" w:styleId="6E4D65B025BC7646B0E891E8F74462451">
    <w:name w:val="6E4D65B025BC7646B0E891E8F74462451"/>
    <w:rsid w:val="00DD4EFB"/>
    <w:rPr>
      <w:rFonts w:eastAsiaTheme="minorHAnsi" w:cs="Times New Roman (Body CS)"/>
      <w:color w:val="000000" w:themeColor="text1"/>
      <w:sz w:val="16"/>
      <w:szCs w:val="22"/>
    </w:rPr>
  </w:style>
  <w:style w:type="paragraph" w:customStyle="1" w:styleId="93971EB445193143AEB6C25626A8D4694">
    <w:name w:val="93971EB445193143AEB6C25626A8D4694"/>
    <w:rsid w:val="00DD4EFB"/>
    <w:rPr>
      <w:rFonts w:eastAsiaTheme="minorHAnsi" w:cs="Times New Roman (Body CS)"/>
      <w:color w:val="000000" w:themeColor="text1"/>
      <w:sz w:val="16"/>
      <w:szCs w:val="22"/>
    </w:rPr>
  </w:style>
  <w:style w:type="paragraph" w:customStyle="1" w:styleId="B4FC9E66E313B149855B4DEFCBE7829E1">
    <w:name w:val="B4FC9E66E313B149855B4DEFCBE7829E1"/>
    <w:rsid w:val="00DD4EFB"/>
    <w:rPr>
      <w:rFonts w:eastAsiaTheme="minorHAnsi" w:cs="Times New Roman (Body CS)"/>
      <w:color w:val="000000" w:themeColor="text1"/>
      <w:sz w:val="16"/>
      <w:szCs w:val="22"/>
    </w:rPr>
  </w:style>
  <w:style w:type="paragraph" w:customStyle="1" w:styleId="771EC4BDC5F8F44A8C2D6B23168931CF4">
    <w:name w:val="771EC4BDC5F8F44A8C2D6B23168931CF4"/>
    <w:rsid w:val="00DD4EFB"/>
    <w:rPr>
      <w:rFonts w:eastAsiaTheme="minorHAnsi" w:cs="Times New Roman (Body CS)"/>
      <w:color w:val="000000" w:themeColor="text1"/>
      <w:sz w:val="16"/>
      <w:szCs w:val="22"/>
    </w:rPr>
  </w:style>
  <w:style w:type="paragraph" w:customStyle="1" w:styleId="E6E2765F17255A409BCF0A58C6C8F8EF1">
    <w:name w:val="E6E2765F17255A409BCF0A58C6C8F8EF1"/>
    <w:rsid w:val="00DD4EFB"/>
    <w:rPr>
      <w:rFonts w:eastAsiaTheme="minorHAnsi" w:cs="Times New Roman (Body CS)"/>
      <w:color w:val="000000" w:themeColor="text1"/>
      <w:sz w:val="16"/>
      <w:szCs w:val="22"/>
    </w:rPr>
  </w:style>
  <w:style w:type="paragraph" w:customStyle="1" w:styleId="1F0C366EDBFDD24D99845ED771D0CA274">
    <w:name w:val="1F0C366EDBFDD24D99845ED771D0CA274"/>
    <w:rsid w:val="00DD4EFB"/>
    <w:rPr>
      <w:rFonts w:eastAsiaTheme="minorHAnsi" w:cs="Times New Roman (Body CS)"/>
      <w:color w:val="000000" w:themeColor="text1"/>
      <w:sz w:val="16"/>
      <w:szCs w:val="22"/>
    </w:rPr>
  </w:style>
  <w:style w:type="paragraph" w:customStyle="1" w:styleId="619DACBA8CAE374C9361347F13BEFD781">
    <w:name w:val="619DACBA8CAE374C9361347F13BEFD781"/>
    <w:rsid w:val="00DD4EFB"/>
    <w:rPr>
      <w:rFonts w:eastAsiaTheme="minorHAnsi" w:cs="Times New Roman (Body CS)"/>
      <w:color w:val="000000" w:themeColor="text1"/>
      <w:sz w:val="16"/>
      <w:szCs w:val="22"/>
    </w:rPr>
  </w:style>
  <w:style w:type="paragraph" w:customStyle="1" w:styleId="B908712595686D46813162C310B3D2174">
    <w:name w:val="B908712595686D46813162C310B3D2174"/>
    <w:rsid w:val="00DD4EFB"/>
    <w:rPr>
      <w:rFonts w:eastAsiaTheme="minorHAnsi" w:cs="Times New Roman (Body CS)"/>
      <w:color w:val="000000" w:themeColor="text1"/>
      <w:sz w:val="16"/>
      <w:szCs w:val="22"/>
    </w:rPr>
  </w:style>
  <w:style w:type="paragraph" w:customStyle="1" w:styleId="725CE04484F8304B905ABDB32E5560A61">
    <w:name w:val="725CE04484F8304B905ABDB32E5560A61"/>
    <w:rsid w:val="00DD4EFB"/>
    <w:rPr>
      <w:rFonts w:eastAsiaTheme="minorHAnsi" w:cs="Times New Roman (Body CS)"/>
      <w:color w:val="000000" w:themeColor="text1"/>
      <w:sz w:val="16"/>
      <w:szCs w:val="22"/>
    </w:rPr>
  </w:style>
  <w:style w:type="paragraph" w:customStyle="1" w:styleId="8EC21B8D3F387947B7CFC75C0AE7E0A84">
    <w:name w:val="8EC21B8D3F387947B7CFC75C0AE7E0A84"/>
    <w:rsid w:val="00DD4EFB"/>
    <w:rPr>
      <w:rFonts w:eastAsiaTheme="minorHAnsi" w:cs="Times New Roman (Body CS)"/>
      <w:color w:val="000000" w:themeColor="text1"/>
      <w:sz w:val="16"/>
      <w:szCs w:val="22"/>
    </w:rPr>
  </w:style>
  <w:style w:type="paragraph" w:customStyle="1" w:styleId="0E68B449C448874C8404950E750558611">
    <w:name w:val="0E68B449C448874C8404950E750558611"/>
    <w:rsid w:val="00DD4EFB"/>
    <w:rPr>
      <w:rFonts w:eastAsiaTheme="minorHAnsi" w:cs="Times New Roman (Body CS)"/>
      <w:color w:val="000000" w:themeColor="text1"/>
      <w:sz w:val="16"/>
      <w:szCs w:val="22"/>
    </w:rPr>
  </w:style>
  <w:style w:type="paragraph" w:customStyle="1" w:styleId="5CACA4D654A07749A98A45981B918B1C4">
    <w:name w:val="5CACA4D654A07749A98A45981B918B1C4"/>
    <w:rsid w:val="00DD4EFB"/>
    <w:rPr>
      <w:rFonts w:eastAsiaTheme="minorHAnsi" w:cs="Times New Roman (Body CS)"/>
      <w:color w:val="000000" w:themeColor="text1"/>
      <w:sz w:val="16"/>
      <w:szCs w:val="22"/>
    </w:rPr>
  </w:style>
  <w:style w:type="paragraph" w:customStyle="1" w:styleId="D48A966EFCA5D54FBD28400AC2D7C0281">
    <w:name w:val="D48A966EFCA5D54FBD28400AC2D7C0281"/>
    <w:rsid w:val="00DD4EFB"/>
    <w:rPr>
      <w:rFonts w:eastAsiaTheme="minorHAnsi" w:cs="Times New Roman (Body CS)"/>
      <w:color w:val="000000" w:themeColor="text1"/>
      <w:sz w:val="16"/>
      <w:szCs w:val="22"/>
    </w:rPr>
  </w:style>
  <w:style w:type="paragraph" w:customStyle="1" w:styleId="35EDD1F8A94F3048B537AFA1EA398E244">
    <w:name w:val="35EDD1F8A94F3048B537AFA1EA398E244"/>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7AD9586546D7194397C46D9B850E95A31">
    <w:name w:val="7AD9586546D7194397C46D9B850E95A31"/>
    <w:rsid w:val="00DD4EFB"/>
    <w:rPr>
      <w:rFonts w:eastAsiaTheme="minorHAnsi" w:cs="Times New Roman (Body CS)"/>
      <w:color w:val="000000" w:themeColor="text1"/>
      <w:sz w:val="16"/>
      <w:szCs w:val="22"/>
    </w:rPr>
  </w:style>
  <w:style w:type="paragraph" w:customStyle="1" w:styleId="E3DB037FD4FA4C448A365E3DCA4BA6D31">
    <w:name w:val="E3DB037FD4FA4C448A365E3DCA4BA6D31"/>
    <w:rsid w:val="00DD4EFB"/>
    <w:rPr>
      <w:rFonts w:eastAsiaTheme="minorHAnsi" w:cs="Times New Roman (Body CS)"/>
      <w:color w:val="000000" w:themeColor="text1"/>
      <w:sz w:val="16"/>
      <w:szCs w:val="22"/>
    </w:rPr>
  </w:style>
  <w:style w:type="paragraph" w:customStyle="1" w:styleId="7A2D80704EE4FF46AC17A51E8464DE251">
    <w:name w:val="7A2D80704EE4FF46AC17A51E8464DE251"/>
    <w:rsid w:val="00DD4EFB"/>
    <w:rPr>
      <w:rFonts w:eastAsiaTheme="minorHAnsi" w:cs="Times New Roman (Body CS)"/>
      <w:color w:val="000000" w:themeColor="text1"/>
      <w:sz w:val="16"/>
      <w:szCs w:val="22"/>
    </w:rPr>
  </w:style>
  <w:style w:type="paragraph" w:customStyle="1" w:styleId="2E91185372F58340A1F088DD65E49B901">
    <w:name w:val="2E91185372F58340A1F088DD65E49B901"/>
    <w:rsid w:val="00DD4EFB"/>
    <w:rPr>
      <w:rFonts w:eastAsiaTheme="minorHAnsi" w:cs="Times New Roman (Body CS)"/>
      <w:color w:val="000000" w:themeColor="text1"/>
      <w:sz w:val="16"/>
      <w:szCs w:val="22"/>
    </w:rPr>
  </w:style>
  <w:style w:type="paragraph" w:customStyle="1" w:styleId="B992B18E5F66594DBF9A4C0FDCA7892B1">
    <w:name w:val="B992B18E5F66594DBF9A4C0FDCA7892B1"/>
    <w:rsid w:val="00DD4EFB"/>
    <w:rPr>
      <w:rFonts w:eastAsiaTheme="minorHAnsi" w:cs="Times New Roman (Body CS)"/>
      <w:color w:val="000000" w:themeColor="text1"/>
      <w:sz w:val="16"/>
      <w:szCs w:val="22"/>
    </w:rPr>
  </w:style>
  <w:style w:type="paragraph" w:customStyle="1" w:styleId="08165F50AA300F408C54A24F2650D6D61">
    <w:name w:val="08165F50AA300F408C54A24F2650D6D61"/>
    <w:rsid w:val="00DD4EFB"/>
    <w:rPr>
      <w:rFonts w:eastAsiaTheme="minorHAnsi" w:cs="Times New Roman (Body CS)"/>
      <w:color w:val="000000" w:themeColor="text1"/>
      <w:sz w:val="16"/>
      <w:szCs w:val="22"/>
    </w:rPr>
  </w:style>
  <w:style w:type="paragraph" w:customStyle="1" w:styleId="CAEE56517090EE4CB33CFEB71C08113B1">
    <w:name w:val="CAEE56517090EE4CB33CFEB71C08113B1"/>
    <w:rsid w:val="00DD4EFB"/>
    <w:rPr>
      <w:rFonts w:eastAsiaTheme="minorHAnsi" w:cs="Times New Roman (Body CS)"/>
      <w:color w:val="000000" w:themeColor="text1"/>
      <w:sz w:val="16"/>
      <w:szCs w:val="22"/>
    </w:rPr>
  </w:style>
  <w:style w:type="paragraph" w:customStyle="1" w:styleId="F2767263C9D6B642B7ECB6D6F5DCD5F01">
    <w:name w:val="F2767263C9D6B642B7ECB6D6F5DCD5F01"/>
    <w:rsid w:val="00DD4EFB"/>
    <w:rPr>
      <w:rFonts w:eastAsiaTheme="minorHAnsi" w:cs="Times New Roman (Body CS)"/>
      <w:color w:val="000000" w:themeColor="text1"/>
      <w:sz w:val="16"/>
      <w:szCs w:val="22"/>
    </w:rPr>
  </w:style>
  <w:style w:type="paragraph" w:customStyle="1" w:styleId="CA8AE2B14A1FB943B55D6DAC64E8B5871">
    <w:name w:val="CA8AE2B14A1FB943B55D6DAC64E8B5871"/>
    <w:rsid w:val="00DD4EFB"/>
    <w:rPr>
      <w:rFonts w:eastAsiaTheme="minorHAnsi" w:cs="Times New Roman (Body CS)"/>
      <w:color w:val="000000" w:themeColor="text1"/>
      <w:sz w:val="16"/>
      <w:szCs w:val="22"/>
    </w:rPr>
  </w:style>
  <w:style w:type="paragraph" w:customStyle="1" w:styleId="D9C5F60C561A30448D748B5827FB9D0E1">
    <w:name w:val="D9C5F60C561A30448D748B5827FB9D0E1"/>
    <w:rsid w:val="00DD4EFB"/>
    <w:rPr>
      <w:rFonts w:eastAsiaTheme="minorHAnsi" w:cs="Times New Roman (Body CS)"/>
      <w:color w:val="000000" w:themeColor="text1"/>
      <w:sz w:val="16"/>
      <w:szCs w:val="22"/>
    </w:rPr>
  </w:style>
  <w:style w:type="paragraph" w:customStyle="1" w:styleId="52E83D9AC640B84D8C8CD09C174086251">
    <w:name w:val="52E83D9AC640B84D8C8CD09C174086251"/>
    <w:rsid w:val="00DD4EFB"/>
    <w:rPr>
      <w:rFonts w:eastAsiaTheme="minorHAnsi" w:cs="Times New Roman (Body CS)"/>
      <w:color w:val="000000" w:themeColor="text1"/>
      <w:sz w:val="16"/>
      <w:szCs w:val="22"/>
    </w:rPr>
  </w:style>
  <w:style w:type="paragraph" w:customStyle="1" w:styleId="5DB97D726B0325478FBC080BCDAE479A1">
    <w:name w:val="5DB97D726B0325478FBC080BCDAE479A1"/>
    <w:rsid w:val="00DD4EFB"/>
    <w:rPr>
      <w:rFonts w:eastAsiaTheme="minorHAnsi" w:cs="Times New Roman (Body CS)"/>
      <w:color w:val="000000" w:themeColor="text1"/>
      <w:sz w:val="16"/>
      <w:szCs w:val="22"/>
    </w:rPr>
  </w:style>
  <w:style w:type="paragraph" w:customStyle="1" w:styleId="C039FA35BB92AF4997D422118A5716161">
    <w:name w:val="C039FA35BB92AF4997D422118A5716161"/>
    <w:rsid w:val="00DD4EFB"/>
    <w:rPr>
      <w:rFonts w:eastAsiaTheme="minorHAnsi" w:cs="Times New Roman (Body CS)"/>
      <w:color w:val="000000" w:themeColor="text1"/>
      <w:sz w:val="16"/>
      <w:szCs w:val="22"/>
    </w:rPr>
  </w:style>
  <w:style w:type="paragraph" w:customStyle="1" w:styleId="BCA03DB79297BE4FB12CF5439EDF83F41">
    <w:name w:val="BCA03DB79297BE4FB12CF5439EDF83F41"/>
    <w:rsid w:val="00DD4EFB"/>
    <w:rPr>
      <w:rFonts w:eastAsiaTheme="minorHAnsi" w:cs="Times New Roman (Body CS)"/>
      <w:color w:val="000000" w:themeColor="text1"/>
      <w:sz w:val="16"/>
      <w:szCs w:val="22"/>
    </w:rPr>
  </w:style>
  <w:style w:type="paragraph" w:customStyle="1" w:styleId="C45C0046D8247048BC061D76FDE492871">
    <w:name w:val="C45C0046D8247048BC061D76FDE492871"/>
    <w:rsid w:val="00DD4EFB"/>
    <w:rPr>
      <w:rFonts w:eastAsiaTheme="minorHAnsi" w:cs="Times New Roman (Body CS)"/>
      <w:color w:val="000000" w:themeColor="text1"/>
      <w:sz w:val="16"/>
      <w:szCs w:val="22"/>
    </w:rPr>
  </w:style>
  <w:style w:type="paragraph" w:customStyle="1" w:styleId="88501431FAD76E46BAE2F9B24DE076FC1">
    <w:name w:val="88501431FAD76E46BAE2F9B24DE076FC1"/>
    <w:rsid w:val="00DD4EFB"/>
    <w:rPr>
      <w:rFonts w:eastAsiaTheme="minorHAnsi" w:cs="Times New Roman (Body CS)"/>
      <w:color w:val="000000" w:themeColor="text1"/>
      <w:sz w:val="16"/>
      <w:szCs w:val="22"/>
    </w:rPr>
  </w:style>
  <w:style w:type="paragraph" w:customStyle="1" w:styleId="69927EBDB1A13549B3A63815DD96BDE81">
    <w:name w:val="69927EBDB1A13549B3A63815DD96BDE81"/>
    <w:rsid w:val="00DD4EFB"/>
    <w:rPr>
      <w:rFonts w:eastAsiaTheme="minorHAnsi" w:cs="Times New Roman (Body CS)"/>
      <w:color w:val="000000" w:themeColor="text1"/>
      <w:sz w:val="16"/>
      <w:szCs w:val="22"/>
    </w:rPr>
  </w:style>
  <w:style w:type="paragraph" w:customStyle="1" w:styleId="8CAD063BB252904DB21EACA5C234E5751">
    <w:name w:val="8CAD063BB252904DB21EACA5C234E5751"/>
    <w:rsid w:val="00DD4EFB"/>
    <w:rPr>
      <w:rFonts w:eastAsiaTheme="minorHAnsi" w:cs="Times New Roman (Body CS)"/>
      <w:color w:val="000000" w:themeColor="text1"/>
      <w:sz w:val="16"/>
      <w:szCs w:val="22"/>
    </w:rPr>
  </w:style>
  <w:style w:type="paragraph" w:customStyle="1" w:styleId="709574067F1E264686C0CB50F063212D1">
    <w:name w:val="709574067F1E264686C0CB50F063212D1"/>
    <w:rsid w:val="00DD4EFB"/>
    <w:rPr>
      <w:rFonts w:eastAsiaTheme="minorHAnsi" w:cs="Times New Roman (Body CS)"/>
      <w:color w:val="000000" w:themeColor="text1"/>
      <w:sz w:val="16"/>
      <w:szCs w:val="22"/>
    </w:rPr>
  </w:style>
  <w:style w:type="paragraph" w:customStyle="1" w:styleId="FE6D3B2CF534D147BD87C30D721FABAA1">
    <w:name w:val="FE6D3B2CF534D147BD87C30D721FABAA1"/>
    <w:rsid w:val="00DD4EFB"/>
    <w:rPr>
      <w:rFonts w:eastAsiaTheme="minorHAnsi" w:cs="Times New Roman (Body CS)"/>
      <w:color w:val="000000" w:themeColor="text1"/>
      <w:sz w:val="16"/>
      <w:szCs w:val="22"/>
    </w:rPr>
  </w:style>
  <w:style w:type="paragraph" w:customStyle="1" w:styleId="35A9B9B62007AE4280D60D50EB65F35A1">
    <w:name w:val="35A9B9B62007AE4280D60D50EB65F35A1"/>
    <w:rsid w:val="00DD4EFB"/>
    <w:rPr>
      <w:rFonts w:eastAsiaTheme="minorHAnsi" w:cs="Times New Roman (Body CS)"/>
      <w:color w:val="000000" w:themeColor="text1"/>
      <w:sz w:val="16"/>
      <w:szCs w:val="22"/>
    </w:rPr>
  </w:style>
  <w:style w:type="paragraph" w:customStyle="1" w:styleId="52702D0252F84247BC8D886BF33D14F81">
    <w:name w:val="52702D0252F84247BC8D886BF33D14F81"/>
    <w:rsid w:val="00DD4EFB"/>
    <w:rPr>
      <w:rFonts w:eastAsiaTheme="minorHAnsi" w:cs="Times New Roman (Body CS)"/>
      <w:color w:val="000000" w:themeColor="text1"/>
      <w:sz w:val="16"/>
      <w:szCs w:val="22"/>
    </w:rPr>
  </w:style>
  <w:style w:type="paragraph" w:customStyle="1" w:styleId="7B8D472F3761464591625D75F3E048584">
    <w:name w:val="7B8D472F3761464591625D75F3E048584"/>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91C23E34A526649AAFA5ADA131CB50B1">
    <w:name w:val="D91C23E34A526649AAFA5ADA131CB50B1"/>
    <w:rsid w:val="00DD4EFB"/>
    <w:rPr>
      <w:rFonts w:eastAsiaTheme="minorHAnsi" w:cs="Times New Roman (Body CS)"/>
      <w:color w:val="000000" w:themeColor="text1"/>
      <w:sz w:val="16"/>
      <w:szCs w:val="22"/>
    </w:rPr>
  </w:style>
  <w:style w:type="paragraph" w:customStyle="1" w:styleId="866B9219EE10CC40837B42F8248F42411">
    <w:name w:val="866B9219EE10CC40837B42F8248F42411"/>
    <w:rsid w:val="00DD4EFB"/>
    <w:rPr>
      <w:rFonts w:eastAsiaTheme="minorHAnsi" w:cs="Times New Roman (Body CS)"/>
      <w:color w:val="000000" w:themeColor="text1"/>
      <w:sz w:val="16"/>
      <w:szCs w:val="22"/>
    </w:rPr>
  </w:style>
  <w:style w:type="paragraph" w:customStyle="1" w:styleId="CD2B38FB6520C34F92412E6409A84A751">
    <w:name w:val="CD2B38FB6520C34F92412E6409A84A751"/>
    <w:rsid w:val="00DD4EFB"/>
    <w:rPr>
      <w:rFonts w:eastAsiaTheme="minorHAnsi" w:cs="Times New Roman (Body CS)"/>
      <w:color w:val="000000" w:themeColor="text1"/>
      <w:sz w:val="16"/>
      <w:szCs w:val="22"/>
    </w:rPr>
  </w:style>
  <w:style w:type="paragraph" w:customStyle="1" w:styleId="665CC87EDE8BA14B9A4138DF9DC8A4D71">
    <w:name w:val="665CC87EDE8BA14B9A4138DF9DC8A4D71"/>
    <w:rsid w:val="00DD4EFB"/>
    <w:rPr>
      <w:rFonts w:eastAsiaTheme="minorHAnsi" w:cs="Times New Roman (Body CS)"/>
      <w:color w:val="000000" w:themeColor="text1"/>
      <w:sz w:val="16"/>
      <w:szCs w:val="22"/>
    </w:rPr>
  </w:style>
  <w:style w:type="paragraph" w:customStyle="1" w:styleId="85939572A3DA8A40BB31E3633971FD891">
    <w:name w:val="85939572A3DA8A40BB31E3633971FD891"/>
    <w:rsid w:val="00DD4EFB"/>
    <w:rPr>
      <w:rFonts w:eastAsiaTheme="minorHAnsi" w:cs="Times New Roman (Body CS)"/>
      <w:color w:val="000000" w:themeColor="text1"/>
      <w:sz w:val="16"/>
      <w:szCs w:val="22"/>
    </w:rPr>
  </w:style>
  <w:style w:type="paragraph" w:customStyle="1" w:styleId="83D8DAA329F9664BA1A8E9F62D4253951">
    <w:name w:val="83D8DAA329F9664BA1A8E9F62D4253951"/>
    <w:rsid w:val="00DD4EFB"/>
    <w:rPr>
      <w:rFonts w:eastAsiaTheme="minorHAnsi" w:cs="Times New Roman (Body CS)"/>
      <w:color w:val="000000" w:themeColor="text1"/>
      <w:sz w:val="16"/>
      <w:szCs w:val="22"/>
    </w:rPr>
  </w:style>
  <w:style w:type="paragraph" w:customStyle="1" w:styleId="8045369600FE4C469C472630568EFBCA1">
    <w:name w:val="8045369600FE4C469C472630568EFBCA1"/>
    <w:rsid w:val="00DD4EFB"/>
    <w:rPr>
      <w:rFonts w:eastAsiaTheme="minorHAnsi" w:cs="Times New Roman (Body CS)"/>
      <w:color w:val="000000" w:themeColor="text1"/>
      <w:sz w:val="16"/>
      <w:szCs w:val="22"/>
    </w:rPr>
  </w:style>
  <w:style w:type="paragraph" w:customStyle="1" w:styleId="44784446FAD04B45842F41707A293D921">
    <w:name w:val="44784446FAD04B45842F41707A293D921"/>
    <w:rsid w:val="00DD4EFB"/>
    <w:rPr>
      <w:rFonts w:eastAsiaTheme="minorHAnsi" w:cs="Times New Roman (Body CS)"/>
      <w:color w:val="000000" w:themeColor="text1"/>
      <w:sz w:val="16"/>
      <w:szCs w:val="22"/>
    </w:rPr>
  </w:style>
  <w:style w:type="paragraph" w:customStyle="1" w:styleId="3EE1F449122651448BB671463C79C2211">
    <w:name w:val="3EE1F449122651448BB671463C79C2211"/>
    <w:rsid w:val="00DD4EFB"/>
    <w:rPr>
      <w:rFonts w:eastAsiaTheme="minorHAnsi" w:cs="Times New Roman (Body CS)"/>
      <w:color w:val="000000" w:themeColor="text1"/>
      <w:sz w:val="16"/>
      <w:szCs w:val="22"/>
    </w:rPr>
  </w:style>
  <w:style w:type="paragraph" w:customStyle="1" w:styleId="29AF79062F36A9459C777A2800A88BA21">
    <w:name w:val="29AF79062F36A9459C777A2800A88BA21"/>
    <w:rsid w:val="00DD4EFB"/>
    <w:rPr>
      <w:rFonts w:eastAsiaTheme="minorHAnsi" w:cs="Times New Roman (Body CS)"/>
      <w:color w:val="000000" w:themeColor="text1"/>
      <w:sz w:val="16"/>
      <w:szCs w:val="22"/>
    </w:rPr>
  </w:style>
  <w:style w:type="paragraph" w:customStyle="1" w:styleId="FE3A00A4BF1EA246A098ED2E2D99E1DB1">
    <w:name w:val="FE3A00A4BF1EA246A098ED2E2D99E1DB1"/>
    <w:rsid w:val="00DD4EFB"/>
    <w:rPr>
      <w:rFonts w:eastAsiaTheme="minorHAnsi" w:cs="Times New Roman (Body CS)"/>
      <w:color w:val="000000" w:themeColor="text1"/>
      <w:sz w:val="16"/>
      <w:szCs w:val="22"/>
    </w:rPr>
  </w:style>
  <w:style w:type="paragraph" w:customStyle="1" w:styleId="E7FD7387DF810F4BA72FBAF288B910A51">
    <w:name w:val="E7FD7387DF810F4BA72FBAF288B910A51"/>
    <w:rsid w:val="00DD4EFB"/>
    <w:rPr>
      <w:rFonts w:eastAsiaTheme="minorHAnsi" w:cs="Times New Roman (Body CS)"/>
      <w:color w:val="000000" w:themeColor="text1"/>
      <w:sz w:val="16"/>
      <w:szCs w:val="22"/>
    </w:rPr>
  </w:style>
  <w:style w:type="paragraph" w:customStyle="1" w:styleId="C32808D26720A74291BFAB5CD4ECE5691">
    <w:name w:val="C32808D26720A74291BFAB5CD4ECE5691"/>
    <w:rsid w:val="00DD4EFB"/>
    <w:rPr>
      <w:rFonts w:eastAsiaTheme="minorHAnsi" w:cs="Times New Roman (Body CS)"/>
      <w:color w:val="000000" w:themeColor="text1"/>
      <w:sz w:val="16"/>
      <w:szCs w:val="22"/>
    </w:rPr>
  </w:style>
  <w:style w:type="paragraph" w:customStyle="1" w:styleId="EB670502B5F2C244B05B14AC6628503C4">
    <w:name w:val="EB670502B5F2C244B05B14AC6628503C4"/>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7269303EDD0CC7418D2F933C64DF35771">
    <w:name w:val="7269303EDD0CC7418D2F933C64DF35771"/>
    <w:rsid w:val="00DD4EFB"/>
    <w:rPr>
      <w:rFonts w:eastAsiaTheme="minorHAnsi" w:cs="Times New Roman (Body CS)"/>
      <w:color w:val="000000" w:themeColor="text1"/>
      <w:sz w:val="16"/>
      <w:szCs w:val="22"/>
    </w:rPr>
  </w:style>
  <w:style w:type="paragraph" w:customStyle="1" w:styleId="0651082CE6FE9549A7B7F314F7906C661">
    <w:name w:val="0651082CE6FE9549A7B7F314F7906C661"/>
    <w:rsid w:val="00DD4EFB"/>
    <w:rPr>
      <w:rFonts w:eastAsiaTheme="minorHAnsi" w:cs="Times New Roman (Body CS)"/>
      <w:color w:val="000000" w:themeColor="text1"/>
      <w:sz w:val="16"/>
      <w:szCs w:val="22"/>
    </w:rPr>
  </w:style>
  <w:style w:type="paragraph" w:customStyle="1" w:styleId="79FC7C365BD3F0498BC3AFB4CB597E181">
    <w:name w:val="79FC7C365BD3F0498BC3AFB4CB597E181"/>
    <w:rsid w:val="00DD4EFB"/>
    <w:rPr>
      <w:rFonts w:eastAsiaTheme="minorHAnsi" w:cs="Times New Roman (Body CS)"/>
      <w:color w:val="000000" w:themeColor="text1"/>
      <w:sz w:val="16"/>
      <w:szCs w:val="22"/>
    </w:rPr>
  </w:style>
  <w:style w:type="paragraph" w:customStyle="1" w:styleId="45980F0C3471AB4FAECE700B3B5E361D1">
    <w:name w:val="45980F0C3471AB4FAECE700B3B5E361D1"/>
    <w:rsid w:val="00DD4EFB"/>
    <w:rPr>
      <w:rFonts w:eastAsiaTheme="minorHAnsi" w:cs="Times New Roman (Body CS)"/>
      <w:color w:val="000000" w:themeColor="text1"/>
      <w:sz w:val="16"/>
      <w:szCs w:val="22"/>
    </w:rPr>
  </w:style>
  <w:style w:type="paragraph" w:customStyle="1" w:styleId="C50E7D2A95B8E14FBB5F976AFDFC38911">
    <w:name w:val="C50E7D2A95B8E14FBB5F976AFDFC38911"/>
    <w:rsid w:val="00DD4EFB"/>
    <w:rPr>
      <w:rFonts w:eastAsiaTheme="minorHAnsi" w:cs="Times New Roman (Body CS)"/>
      <w:color w:val="000000" w:themeColor="text1"/>
      <w:sz w:val="16"/>
      <w:szCs w:val="22"/>
    </w:rPr>
  </w:style>
  <w:style w:type="paragraph" w:customStyle="1" w:styleId="019BE63FC374DC4A95C6FBC9DFD267B24">
    <w:name w:val="019BE63FC374DC4A95C6FBC9DFD267B24"/>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DB737658C53D740855DB7DB6C16C4FE1">
    <w:name w:val="DDB737658C53D740855DB7DB6C16C4FE1"/>
    <w:rsid w:val="00DD4EFB"/>
    <w:rPr>
      <w:rFonts w:eastAsiaTheme="minorHAnsi" w:cs="Times New Roman (Body CS)"/>
      <w:color w:val="000000" w:themeColor="text1"/>
      <w:sz w:val="16"/>
      <w:szCs w:val="22"/>
    </w:rPr>
  </w:style>
  <w:style w:type="paragraph" w:customStyle="1" w:styleId="36D1D7512717F740975E86D598084D711">
    <w:name w:val="36D1D7512717F740975E86D598084D711"/>
    <w:rsid w:val="00DD4EFB"/>
    <w:rPr>
      <w:rFonts w:eastAsiaTheme="minorHAnsi" w:cs="Times New Roman (Body CS)"/>
      <w:color w:val="000000" w:themeColor="text1"/>
      <w:sz w:val="16"/>
      <w:szCs w:val="22"/>
    </w:rPr>
  </w:style>
  <w:style w:type="paragraph" w:customStyle="1" w:styleId="ECCC1AD36B9F37409AD966C00A6FA3451">
    <w:name w:val="ECCC1AD36B9F37409AD966C00A6FA3451"/>
    <w:rsid w:val="00DD4EFB"/>
    <w:rPr>
      <w:rFonts w:eastAsiaTheme="minorHAnsi" w:cs="Times New Roman (Body CS)"/>
      <w:b/>
      <w:color w:val="FFFFFF" w:themeColor="background1"/>
      <w:sz w:val="16"/>
      <w:szCs w:val="22"/>
    </w:rPr>
  </w:style>
  <w:style w:type="paragraph" w:customStyle="1" w:styleId="8D00ABEFF702794D8A7EFA05A52256E11">
    <w:name w:val="8D00ABEFF702794D8A7EFA05A52256E11"/>
    <w:rsid w:val="00DD4EFB"/>
    <w:rPr>
      <w:rFonts w:eastAsiaTheme="minorHAnsi" w:cs="Times New Roman (Body CS)"/>
      <w:b/>
      <w:color w:val="FFFFFF" w:themeColor="background1"/>
      <w:sz w:val="16"/>
      <w:szCs w:val="22"/>
    </w:rPr>
  </w:style>
  <w:style w:type="paragraph" w:customStyle="1" w:styleId="586DF4D6CFA2244C9CA883CE1BA9F6E28">
    <w:name w:val="586DF4D6CFA2244C9CA883CE1BA9F6E28"/>
    <w:rsid w:val="00DD4EFB"/>
    <w:pPr>
      <w:spacing w:after="200" w:line="264" w:lineRule="auto"/>
    </w:pPr>
    <w:rPr>
      <w:rFonts w:eastAsiaTheme="minorHAnsi" w:cs="Times New Roman (Body CS)"/>
      <w:color w:val="000000" w:themeColor="text1"/>
      <w:sz w:val="22"/>
      <w:szCs w:val="22"/>
    </w:rPr>
  </w:style>
  <w:style w:type="paragraph" w:customStyle="1" w:styleId="3A3D08DFEC58DA4AB49067BF5F9D57E01">
    <w:name w:val="3A3D08DFEC58DA4AB49067BF5F9D57E01"/>
    <w:rsid w:val="00DD4EFB"/>
    <w:pPr>
      <w:spacing w:after="200" w:line="264" w:lineRule="auto"/>
    </w:pPr>
    <w:rPr>
      <w:rFonts w:eastAsiaTheme="minorHAnsi" w:cs="Times New Roman (Body CS)"/>
      <w:color w:val="000000" w:themeColor="text1"/>
      <w:sz w:val="22"/>
      <w:szCs w:val="22"/>
    </w:rPr>
  </w:style>
  <w:style w:type="paragraph" w:customStyle="1" w:styleId="CD9C41868DA1284DA830C18FFFC6A8491">
    <w:name w:val="CD9C41868DA1284DA830C18FFFC6A8491"/>
    <w:rsid w:val="00DD4EFB"/>
    <w:rPr>
      <w:rFonts w:eastAsiaTheme="minorHAnsi" w:cs="Times New Roman (Body CS)"/>
      <w:b/>
      <w:color w:val="FFFFFF" w:themeColor="background1"/>
      <w:sz w:val="16"/>
      <w:szCs w:val="22"/>
    </w:rPr>
  </w:style>
  <w:style w:type="paragraph" w:customStyle="1" w:styleId="285827C5DF314D4E878BAA0D4610FFFC1">
    <w:name w:val="285827C5DF314D4E878BAA0D4610FFF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7D11401B533864D98F65BF981BDB02A1">
    <w:name w:val="37D11401B533864D98F65BF981BDB02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243EB670501504C91D0CB7E0BFECA791">
    <w:name w:val="2243EB670501504C91D0CB7E0BFECA7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A39A5497EDEBA14F9038E9075E31FAB21">
    <w:name w:val="A39A5497EDEBA14F9038E9075E31FAB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1D84C884A235746964DD4F80B293A4A1">
    <w:name w:val="01D84C884A235746964DD4F80B293A4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97A7D4E97F5594292A71F18D50C88121">
    <w:name w:val="897A7D4E97F5594292A71F18D50C881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F360E26EF9FA64295132BF0001285411">
    <w:name w:val="CF360E26EF9FA64295132BF000128541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BC075C34D107E43995C3410865BD3CA1">
    <w:name w:val="8BC075C34D107E43995C3410865BD3C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710C39A7551C549943EB3037BE3EE0B1">
    <w:name w:val="D710C39A7551C549943EB3037BE3EE0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0B236CE0A5ED645972A14D8AAAF1ECC1">
    <w:name w:val="80B236CE0A5ED645972A14D8AAAF1EC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C4BFA6076089E4DB3E32EAB708976891">
    <w:name w:val="2C4BFA6076089E4DB3E32EAB7089768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B7FE43931C9D464CB8877CAED9F63E7B1">
    <w:name w:val="B7FE43931C9D464CB8877CAED9F63E7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744EB0062036146A7A6499380C1F1901">
    <w:name w:val="9744EB0062036146A7A6499380C1F190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1EC2823F1567942B8460CFB4615BF1B1">
    <w:name w:val="C1EC2823F1567942B8460CFB4615BF1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B3B1EE078A1E204789213E44461BB2431">
    <w:name w:val="B3B1EE078A1E204789213E44461BB2431"/>
    <w:rsid w:val="00DD4EFB"/>
    <w:rPr>
      <w:rFonts w:eastAsiaTheme="minorHAnsi" w:cs="Times New Roman (Body CS)"/>
      <w:color w:val="000000" w:themeColor="text1"/>
      <w:sz w:val="16"/>
      <w:szCs w:val="22"/>
    </w:rPr>
  </w:style>
  <w:style w:type="paragraph" w:customStyle="1" w:styleId="DC3513ACF7204045ACE57474A9AC2E1A1">
    <w:name w:val="DC3513ACF7204045ACE57474A9AC2E1A1"/>
    <w:rsid w:val="00DD4EFB"/>
    <w:rPr>
      <w:rFonts w:eastAsiaTheme="minorHAnsi" w:cs="Times New Roman (Body CS)"/>
      <w:color w:val="000000" w:themeColor="text1"/>
      <w:sz w:val="16"/>
      <w:szCs w:val="22"/>
    </w:rPr>
  </w:style>
  <w:style w:type="paragraph" w:customStyle="1" w:styleId="41AEAB5FA0FBBC4796331779B08F2C961">
    <w:name w:val="41AEAB5FA0FBBC4796331779B08F2C961"/>
    <w:rsid w:val="00DD4EFB"/>
    <w:rPr>
      <w:rFonts w:eastAsiaTheme="minorHAnsi" w:cs="Times New Roman (Body CS)"/>
      <w:color w:val="000000" w:themeColor="text1"/>
      <w:sz w:val="16"/>
      <w:szCs w:val="22"/>
    </w:rPr>
  </w:style>
  <w:style w:type="paragraph" w:customStyle="1" w:styleId="96E73C85C2F4E84B83BA6723D362C6CC1">
    <w:name w:val="96E73C85C2F4E84B83BA6723D362C6CC1"/>
    <w:rsid w:val="00DD4EFB"/>
    <w:rPr>
      <w:rFonts w:eastAsiaTheme="minorHAnsi" w:cs="Times New Roman (Body CS)"/>
      <w:color w:val="000000" w:themeColor="text1"/>
      <w:sz w:val="16"/>
      <w:szCs w:val="22"/>
    </w:rPr>
  </w:style>
  <w:style w:type="paragraph" w:customStyle="1" w:styleId="AD7B5BB6CF3EF0459734A67B505AB9EF1">
    <w:name w:val="AD7B5BB6CF3EF0459734A67B505AB9EF1"/>
    <w:rsid w:val="00DD4EFB"/>
    <w:rPr>
      <w:rFonts w:eastAsiaTheme="minorHAnsi" w:cs="Times New Roman (Body CS)"/>
      <w:color w:val="000000" w:themeColor="text1"/>
      <w:sz w:val="16"/>
      <w:szCs w:val="22"/>
    </w:rPr>
  </w:style>
  <w:style w:type="paragraph" w:customStyle="1" w:styleId="6819A63469C79846A621868D2D7AFC921">
    <w:name w:val="6819A63469C79846A621868D2D7AFC921"/>
    <w:rsid w:val="00DD4EFB"/>
    <w:rPr>
      <w:rFonts w:eastAsiaTheme="minorHAnsi" w:cs="Times New Roman (Body CS)"/>
      <w:color w:val="000000" w:themeColor="text1"/>
      <w:sz w:val="16"/>
      <w:szCs w:val="22"/>
    </w:rPr>
  </w:style>
  <w:style w:type="paragraph" w:customStyle="1" w:styleId="A3786D2034E08F4D99A69A973B42E8301">
    <w:name w:val="A3786D2034E08F4D99A69A973B42E8301"/>
    <w:rsid w:val="00DD4EFB"/>
    <w:rPr>
      <w:rFonts w:eastAsiaTheme="minorHAnsi" w:cs="Times New Roman (Body CS)"/>
      <w:color w:val="000000" w:themeColor="text1"/>
      <w:sz w:val="16"/>
      <w:szCs w:val="22"/>
    </w:rPr>
  </w:style>
  <w:style w:type="paragraph" w:customStyle="1" w:styleId="595F48FBC689B3499A647C790D574E791">
    <w:name w:val="595F48FBC689B3499A647C790D574E791"/>
    <w:rsid w:val="00DD4EFB"/>
    <w:rPr>
      <w:rFonts w:eastAsiaTheme="minorHAnsi" w:cs="Times New Roman (Body CS)"/>
      <w:color w:val="000000" w:themeColor="text1"/>
      <w:sz w:val="16"/>
      <w:szCs w:val="22"/>
    </w:rPr>
  </w:style>
  <w:style w:type="paragraph" w:customStyle="1" w:styleId="7D4FC3E8FFF2DF4B91D9857F09B171DB1">
    <w:name w:val="7D4FC3E8FFF2DF4B91D9857F09B171DB1"/>
    <w:rsid w:val="00DD4EFB"/>
    <w:rPr>
      <w:rFonts w:eastAsiaTheme="minorHAnsi" w:cs="Times New Roman (Body CS)"/>
      <w:color w:val="000000" w:themeColor="text1"/>
      <w:sz w:val="16"/>
      <w:szCs w:val="22"/>
    </w:rPr>
  </w:style>
  <w:style w:type="paragraph" w:customStyle="1" w:styleId="331515608C1F59478AC5F0D32CD880711">
    <w:name w:val="331515608C1F59478AC5F0D32CD880711"/>
    <w:rsid w:val="00DD4EFB"/>
    <w:rPr>
      <w:rFonts w:eastAsiaTheme="minorHAnsi" w:cs="Times New Roman (Body CS)"/>
      <w:color w:val="000000" w:themeColor="text1"/>
      <w:sz w:val="16"/>
      <w:szCs w:val="22"/>
    </w:rPr>
  </w:style>
  <w:style w:type="paragraph" w:customStyle="1" w:styleId="2BC3CF843679804384D0D2F0635819001">
    <w:name w:val="2BC3CF843679804384D0D2F0635819001"/>
    <w:rsid w:val="00DD4EFB"/>
    <w:rPr>
      <w:rFonts w:eastAsiaTheme="minorHAnsi" w:cs="Times New Roman (Body CS)"/>
      <w:color w:val="000000" w:themeColor="text1"/>
      <w:sz w:val="16"/>
      <w:szCs w:val="22"/>
    </w:rPr>
  </w:style>
  <w:style w:type="paragraph" w:customStyle="1" w:styleId="7BD400726A6E704EB8D36621CB3A16731">
    <w:name w:val="7BD400726A6E704EB8D36621CB3A16731"/>
    <w:rsid w:val="00DD4EFB"/>
    <w:rPr>
      <w:rFonts w:eastAsiaTheme="minorHAnsi" w:cs="Times New Roman (Body CS)"/>
      <w:color w:val="000000" w:themeColor="text1"/>
      <w:sz w:val="16"/>
      <w:szCs w:val="22"/>
    </w:rPr>
  </w:style>
  <w:style w:type="paragraph" w:customStyle="1" w:styleId="0D4A1ABCDF18924AAC592B736958189A1">
    <w:name w:val="0D4A1ABCDF18924AAC592B736958189A1"/>
    <w:rsid w:val="00DD4EFB"/>
    <w:rPr>
      <w:rFonts w:eastAsiaTheme="minorHAnsi" w:cs="Times New Roman (Body CS)"/>
      <w:color w:val="000000" w:themeColor="text1"/>
      <w:sz w:val="16"/>
      <w:szCs w:val="22"/>
    </w:rPr>
  </w:style>
  <w:style w:type="paragraph" w:customStyle="1" w:styleId="E81E2725D7C65341A2EEDA27DAD6B7251">
    <w:name w:val="E81E2725D7C65341A2EEDA27DAD6B7251"/>
    <w:rsid w:val="00DD4EFB"/>
    <w:rPr>
      <w:rFonts w:eastAsiaTheme="minorHAnsi" w:cs="Times New Roman (Body CS)"/>
      <w:color w:val="000000" w:themeColor="text1"/>
      <w:sz w:val="16"/>
      <w:szCs w:val="22"/>
    </w:rPr>
  </w:style>
  <w:style w:type="paragraph" w:customStyle="1" w:styleId="7E8BF54BEFF8D646A675E2FC21CCF7241">
    <w:name w:val="7E8BF54BEFF8D646A675E2FC21CCF7241"/>
    <w:rsid w:val="00DD4EFB"/>
    <w:rPr>
      <w:rFonts w:eastAsiaTheme="minorHAnsi" w:cs="Times New Roman (Body CS)"/>
      <w:color w:val="000000" w:themeColor="text1"/>
      <w:sz w:val="16"/>
      <w:szCs w:val="22"/>
    </w:rPr>
  </w:style>
  <w:style w:type="paragraph" w:customStyle="1" w:styleId="388B863772942444BD891320C198CFBD1">
    <w:name w:val="388B863772942444BD891320C198CFBD1"/>
    <w:rsid w:val="00DD4EFB"/>
    <w:rPr>
      <w:rFonts w:eastAsiaTheme="minorHAnsi" w:cs="Times New Roman (Body CS)"/>
      <w:color w:val="000000" w:themeColor="text1"/>
      <w:sz w:val="16"/>
      <w:szCs w:val="22"/>
    </w:rPr>
  </w:style>
  <w:style w:type="paragraph" w:customStyle="1" w:styleId="2B125323DA90F3439438829E3607860E1">
    <w:name w:val="2B125323DA90F3439438829E3607860E1"/>
    <w:rsid w:val="00DD4EFB"/>
    <w:rPr>
      <w:rFonts w:eastAsiaTheme="minorHAnsi" w:cs="Times New Roman (Body CS)"/>
      <w:color w:val="000000" w:themeColor="text1"/>
      <w:sz w:val="16"/>
      <w:szCs w:val="22"/>
    </w:rPr>
  </w:style>
  <w:style w:type="paragraph" w:customStyle="1" w:styleId="7E0A1191C84BC6408AA48EC27084EB381">
    <w:name w:val="7E0A1191C84BC6408AA48EC27084EB381"/>
    <w:rsid w:val="00DD4EFB"/>
    <w:rPr>
      <w:rFonts w:eastAsiaTheme="minorHAnsi" w:cs="Times New Roman (Body CS)"/>
      <w:color w:val="000000" w:themeColor="text1"/>
      <w:sz w:val="16"/>
      <w:szCs w:val="22"/>
    </w:rPr>
  </w:style>
  <w:style w:type="paragraph" w:customStyle="1" w:styleId="B792EEDF555AEC448C059994A27D5B8A1">
    <w:name w:val="B792EEDF555AEC448C059994A27D5B8A1"/>
    <w:rsid w:val="00DD4EFB"/>
    <w:rPr>
      <w:rFonts w:eastAsiaTheme="minorHAnsi" w:cs="Times New Roman (Body CS)"/>
      <w:color w:val="000000" w:themeColor="text1"/>
      <w:sz w:val="16"/>
      <w:szCs w:val="22"/>
    </w:rPr>
  </w:style>
  <w:style w:type="paragraph" w:customStyle="1" w:styleId="3CF35A734BB32842A09E2FE7E49034461">
    <w:name w:val="3CF35A734BB32842A09E2FE7E49034461"/>
    <w:rsid w:val="00DD4EFB"/>
    <w:rPr>
      <w:rFonts w:eastAsiaTheme="minorHAnsi" w:cs="Times New Roman (Body CS)"/>
      <w:color w:val="000000" w:themeColor="text1"/>
      <w:sz w:val="16"/>
      <w:szCs w:val="22"/>
    </w:rPr>
  </w:style>
  <w:style w:type="paragraph" w:customStyle="1" w:styleId="310EA922B6DE244483C3D8A30131E2591">
    <w:name w:val="310EA922B6DE244483C3D8A30131E2591"/>
    <w:rsid w:val="00DD4EFB"/>
    <w:rPr>
      <w:rFonts w:eastAsiaTheme="minorHAnsi" w:cs="Times New Roman (Body CS)"/>
      <w:color w:val="000000" w:themeColor="text1"/>
      <w:sz w:val="16"/>
      <w:szCs w:val="22"/>
    </w:rPr>
  </w:style>
  <w:style w:type="paragraph" w:customStyle="1" w:styleId="4A1728968E2EC84F8951F8A808C8FDC71">
    <w:name w:val="4A1728968E2EC84F8951F8A808C8FDC71"/>
    <w:rsid w:val="00DD4EFB"/>
    <w:rPr>
      <w:rFonts w:eastAsiaTheme="minorHAnsi" w:cs="Times New Roman (Body CS)"/>
      <w:color w:val="000000" w:themeColor="text1"/>
      <w:sz w:val="16"/>
      <w:szCs w:val="22"/>
    </w:rPr>
  </w:style>
  <w:style w:type="paragraph" w:customStyle="1" w:styleId="EF63D0E252F4FD43BEC8C06CB95CA6D71">
    <w:name w:val="EF63D0E252F4FD43BEC8C06CB95CA6D71"/>
    <w:rsid w:val="00DD4EFB"/>
    <w:rPr>
      <w:rFonts w:eastAsiaTheme="minorHAnsi" w:cs="Times New Roman (Body CS)"/>
      <w:color w:val="000000" w:themeColor="text1"/>
      <w:sz w:val="16"/>
      <w:szCs w:val="22"/>
    </w:rPr>
  </w:style>
  <w:style w:type="paragraph" w:customStyle="1" w:styleId="8AE03DDEFA4EFB4880029043AF08928F1">
    <w:name w:val="8AE03DDEFA4EFB4880029043AF08928F1"/>
    <w:rsid w:val="00DD4EFB"/>
    <w:rPr>
      <w:rFonts w:eastAsiaTheme="minorHAnsi" w:cs="Times New Roman (Body CS)"/>
      <w:color w:val="000000" w:themeColor="text1"/>
      <w:sz w:val="16"/>
      <w:szCs w:val="22"/>
    </w:rPr>
  </w:style>
  <w:style w:type="paragraph" w:customStyle="1" w:styleId="833CB0E48DCA9143A72DD3C1F56F9E661">
    <w:name w:val="833CB0E48DCA9143A72DD3C1F56F9E661"/>
    <w:rsid w:val="00DD4EFB"/>
    <w:rPr>
      <w:rFonts w:eastAsiaTheme="minorHAnsi" w:cs="Times New Roman (Body CS)"/>
      <w:color w:val="000000" w:themeColor="text1"/>
      <w:sz w:val="16"/>
      <w:szCs w:val="22"/>
    </w:rPr>
  </w:style>
  <w:style w:type="paragraph" w:customStyle="1" w:styleId="2ED54ABA5C74AF49A807E71DF5C950E91">
    <w:name w:val="2ED54ABA5C74AF49A807E71DF5C950E91"/>
    <w:rsid w:val="00DD4EFB"/>
    <w:rPr>
      <w:rFonts w:eastAsiaTheme="minorHAnsi" w:cs="Times New Roman (Body CS)"/>
      <w:color w:val="000000" w:themeColor="text1"/>
      <w:sz w:val="16"/>
      <w:szCs w:val="22"/>
    </w:rPr>
  </w:style>
  <w:style w:type="paragraph" w:customStyle="1" w:styleId="8BD591FE0956B64387B1855714DCEC221">
    <w:name w:val="8BD591FE0956B64387B1855714DCEC221"/>
    <w:rsid w:val="00DD4EFB"/>
    <w:rPr>
      <w:rFonts w:eastAsiaTheme="minorHAnsi" w:cs="Times New Roman (Body CS)"/>
      <w:color w:val="000000" w:themeColor="text1"/>
      <w:sz w:val="16"/>
      <w:szCs w:val="22"/>
    </w:rPr>
  </w:style>
  <w:style w:type="paragraph" w:customStyle="1" w:styleId="0263ACFB53EB124A89094A458C78E2BB1">
    <w:name w:val="0263ACFB53EB124A89094A458C78E2BB1"/>
    <w:rsid w:val="00DD4EFB"/>
    <w:rPr>
      <w:rFonts w:eastAsiaTheme="minorHAnsi" w:cs="Times New Roman (Body CS)"/>
      <w:color w:val="000000" w:themeColor="text1"/>
      <w:sz w:val="16"/>
      <w:szCs w:val="22"/>
    </w:rPr>
  </w:style>
  <w:style w:type="paragraph" w:customStyle="1" w:styleId="7696B93C5EDBB848B7FEB90D1EFECAA01">
    <w:name w:val="7696B93C5EDBB848B7FEB90D1EFECAA01"/>
    <w:rsid w:val="00DD4EFB"/>
    <w:rPr>
      <w:rFonts w:eastAsiaTheme="minorHAnsi" w:cs="Times New Roman (Body CS)"/>
      <w:color w:val="000000" w:themeColor="text1"/>
      <w:sz w:val="16"/>
      <w:szCs w:val="22"/>
    </w:rPr>
  </w:style>
  <w:style w:type="paragraph" w:customStyle="1" w:styleId="878097DCEE445644B45D966F620C56831">
    <w:name w:val="878097DCEE445644B45D966F620C56831"/>
    <w:rsid w:val="00DD4EFB"/>
    <w:rPr>
      <w:rFonts w:eastAsiaTheme="minorHAnsi" w:cs="Times New Roman (Body CS)"/>
      <w:color w:val="000000" w:themeColor="text1"/>
      <w:sz w:val="16"/>
      <w:szCs w:val="22"/>
    </w:rPr>
  </w:style>
  <w:style w:type="paragraph" w:customStyle="1" w:styleId="946330F08072174A809D5D7C50DF28A41">
    <w:name w:val="946330F08072174A809D5D7C50DF28A41"/>
    <w:rsid w:val="00DD4EFB"/>
    <w:rPr>
      <w:rFonts w:eastAsiaTheme="minorHAnsi" w:cs="Times New Roman (Body CS)"/>
      <w:color w:val="000000" w:themeColor="text1"/>
      <w:sz w:val="16"/>
      <w:szCs w:val="22"/>
    </w:rPr>
  </w:style>
  <w:style w:type="paragraph" w:customStyle="1" w:styleId="575DFD90233FAC419646CC387B2EBE9E1">
    <w:name w:val="575DFD90233FAC419646CC387B2EBE9E1"/>
    <w:rsid w:val="00DD4EFB"/>
    <w:rPr>
      <w:rFonts w:eastAsiaTheme="minorHAnsi" w:cs="Times New Roman (Body CS)"/>
      <w:color w:val="000000" w:themeColor="text1"/>
      <w:sz w:val="16"/>
      <w:szCs w:val="22"/>
    </w:rPr>
  </w:style>
  <w:style w:type="paragraph" w:customStyle="1" w:styleId="11E1464F608D5045B9D060F7924EF3881">
    <w:name w:val="11E1464F608D5045B9D060F7924EF3881"/>
    <w:rsid w:val="00DD4EFB"/>
    <w:rPr>
      <w:rFonts w:eastAsiaTheme="minorHAnsi" w:cs="Times New Roman (Body CS)"/>
      <w:color w:val="000000" w:themeColor="text1"/>
      <w:sz w:val="16"/>
      <w:szCs w:val="22"/>
    </w:rPr>
  </w:style>
  <w:style w:type="paragraph" w:customStyle="1" w:styleId="65CA253165D84A45823905ABEA8E4F761">
    <w:name w:val="65CA253165D84A45823905ABEA8E4F761"/>
    <w:rsid w:val="00DD4EFB"/>
    <w:rPr>
      <w:rFonts w:eastAsiaTheme="minorHAnsi" w:cs="Times New Roman (Body CS)"/>
      <w:color w:val="000000" w:themeColor="text1"/>
      <w:sz w:val="16"/>
      <w:szCs w:val="22"/>
    </w:rPr>
  </w:style>
  <w:style w:type="paragraph" w:customStyle="1" w:styleId="E40E168D646452469B83A68F52A02CBB1">
    <w:name w:val="E40E168D646452469B83A68F52A02CBB1"/>
    <w:rsid w:val="00DD4EFB"/>
    <w:rPr>
      <w:rFonts w:eastAsiaTheme="minorHAnsi" w:cs="Times New Roman (Body CS)"/>
      <w:color w:val="000000" w:themeColor="text1"/>
      <w:sz w:val="16"/>
      <w:szCs w:val="22"/>
    </w:rPr>
  </w:style>
  <w:style w:type="paragraph" w:customStyle="1" w:styleId="02DBAB9C14FA6742B37809FF5AE24E811">
    <w:name w:val="02DBAB9C14FA6742B37809FF5AE24E811"/>
    <w:rsid w:val="00DD4EFB"/>
    <w:rPr>
      <w:rFonts w:eastAsiaTheme="minorHAnsi" w:cs="Times New Roman (Body CS)"/>
      <w:color w:val="000000" w:themeColor="text1"/>
      <w:sz w:val="16"/>
      <w:szCs w:val="22"/>
    </w:rPr>
  </w:style>
  <w:style w:type="paragraph" w:customStyle="1" w:styleId="89F4C8E923C31C4DA72C95D78409B0441">
    <w:name w:val="89F4C8E923C31C4DA72C95D78409B0441"/>
    <w:rsid w:val="00DD4EFB"/>
    <w:rPr>
      <w:rFonts w:eastAsiaTheme="minorHAnsi" w:cs="Times New Roman (Body CS)"/>
      <w:color w:val="000000" w:themeColor="text1"/>
      <w:sz w:val="16"/>
      <w:szCs w:val="22"/>
    </w:rPr>
  </w:style>
  <w:style w:type="paragraph" w:customStyle="1" w:styleId="1F7B975AFAC25C498A6F2C0C769E59C21">
    <w:name w:val="1F7B975AFAC25C498A6F2C0C769E59C21"/>
    <w:rsid w:val="00DD4EFB"/>
    <w:rPr>
      <w:rFonts w:eastAsiaTheme="minorHAnsi" w:cs="Times New Roman (Body CS)"/>
      <w:color w:val="000000" w:themeColor="text1"/>
      <w:sz w:val="16"/>
      <w:szCs w:val="22"/>
    </w:rPr>
  </w:style>
  <w:style w:type="paragraph" w:customStyle="1" w:styleId="DCC22552224147469F63B7DC23953A311">
    <w:name w:val="DCC22552224147469F63B7DC23953A311"/>
    <w:rsid w:val="00DD4EFB"/>
    <w:rPr>
      <w:rFonts w:eastAsiaTheme="minorHAnsi" w:cs="Times New Roman (Body CS)"/>
      <w:color w:val="000000" w:themeColor="text1"/>
      <w:sz w:val="16"/>
      <w:szCs w:val="22"/>
    </w:rPr>
  </w:style>
  <w:style w:type="paragraph" w:customStyle="1" w:styleId="93FED5C20346AF40A5EBC0AF55F6FEEA1">
    <w:name w:val="93FED5C20346AF40A5EBC0AF55F6FEEA1"/>
    <w:rsid w:val="00DD4EFB"/>
    <w:rPr>
      <w:rFonts w:eastAsiaTheme="minorHAnsi" w:cs="Times New Roman (Body CS)"/>
      <w:color w:val="000000" w:themeColor="text1"/>
      <w:sz w:val="16"/>
      <w:szCs w:val="22"/>
    </w:rPr>
  </w:style>
  <w:style w:type="paragraph" w:customStyle="1" w:styleId="BBF7E826817E3043A9C5A334925E06931">
    <w:name w:val="BBF7E826817E3043A9C5A334925E06931"/>
    <w:rsid w:val="00DD4EFB"/>
    <w:rPr>
      <w:rFonts w:eastAsiaTheme="minorHAnsi" w:cs="Times New Roman (Body CS)"/>
      <w:color w:val="000000" w:themeColor="text1"/>
      <w:sz w:val="16"/>
      <w:szCs w:val="22"/>
    </w:rPr>
  </w:style>
  <w:style w:type="paragraph" w:customStyle="1" w:styleId="4025AA9B0EFE754480DD02E5984858601">
    <w:name w:val="4025AA9B0EFE754480DD02E5984858601"/>
    <w:rsid w:val="00DD4EFB"/>
    <w:rPr>
      <w:rFonts w:eastAsiaTheme="minorHAnsi" w:cs="Times New Roman (Body CS)"/>
      <w:color w:val="000000" w:themeColor="text1"/>
      <w:sz w:val="16"/>
      <w:szCs w:val="22"/>
    </w:rPr>
  </w:style>
  <w:style w:type="paragraph" w:customStyle="1" w:styleId="3F3607771A104345B3F706B7D03AF5071">
    <w:name w:val="3F3607771A104345B3F706B7D03AF5071"/>
    <w:rsid w:val="00DD4EFB"/>
    <w:rPr>
      <w:rFonts w:eastAsiaTheme="minorHAnsi" w:cs="Times New Roman (Body CS)"/>
      <w:color w:val="000000" w:themeColor="text1"/>
      <w:sz w:val="16"/>
      <w:szCs w:val="22"/>
    </w:rPr>
  </w:style>
  <w:style w:type="paragraph" w:customStyle="1" w:styleId="AA6C0B38FDB86A40B42EFE062AF2EDAD1">
    <w:name w:val="AA6C0B38FDB86A40B42EFE062AF2EDAD1"/>
    <w:rsid w:val="00DD4EFB"/>
    <w:rPr>
      <w:rFonts w:eastAsiaTheme="minorHAnsi" w:cs="Times New Roman (Body CS)"/>
      <w:color w:val="000000" w:themeColor="text1"/>
      <w:sz w:val="16"/>
      <w:szCs w:val="22"/>
    </w:rPr>
  </w:style>
  <w:style w:type="paragraph" w:customStyle="1" w:styleId="1E9A0B39DD4C224CA592CCCC631618F51">
    <w:name w:val="1E9A0B39DD4C224CA592CCCC631618F51"/>
    <w:rsid w:val="00DD4EFB"/>
    <w:rPr>
      <w:rFonts w:eastAsiaTheme="minorHAnsi" w:cs="Times New Roman (Body CS)"/>
      <w:color w:val="000000" w:themeColor="text1"/>
      <w:sz w:val="16"/>
      <w:szCs w:val="22"/>
    </w:rPr>
  </w:style>
  <w:style w:type="paragraph" w:customStyle="1" w:styleId="56B92162BB9FB64A807D7D8A023995DE1">
    <w:name w:val="56B92162BB9FB64A807D7D8A023995DE1"/>
    <w:rsid w:val="00DD4EFB"/>
    <w:rPr>
      <w:rFonts w:eastAsiaTheme="minorHAnsi" w:cs="Times New Roman (Body CS)"/>
      <w:color w:val="000000" w:themeColor="text1"/>
      <w:sz w:val="16"/>
      <w:szCs w:val="22"/>
    </w:rPr>
  </w:style>
  <w:style w:type="paragraph" w:customStyle="1" w:styleId="6F201ACCC4EAB14DBF89E42C5ACBC79C1">
    <w:name w:val="6F201ACCC4EAB14DBF89E42C5ACBC79C1"/>
    <w:rsid w:val="00DD4EFB"/>
    <w:rPr>
      <w:rFonts w:eastAsiaTheme="minorHAnsi" w:cs="Times New Roman (Body CS)"/>
      <w:color w:val="000000" w:themeColor="text1"/>
      <w:sz w:val="16"/>
      <w:szCs w:val="22"/>
    </w:rPr>
  </w:style>
  <w:style w:type="paragraph" w:customStyle="1" w:styleId="6127C7FD1C753441A347635679652A2B1">
    <w:name w:val="6127C7FD1C753441A347635679652A2B1"/>
    <w:rsid w:val="00DD4EFB"/>
    <w:rPr>
      <w:rFonts w:eastAsiaTheme="minorHAnsi" w:cs="Times New Roman (Body CS)"/>
      <w:color w:val="000000" w:themeColor="text1"/>
      <w:sz w:val="16"/>
      <w:szCs w:val="22"/>
    </w:rPr>
  </w:style>
  <w:style w:type="paragraph" w:customStyle="1" w:styleId="0BF00F24538E0F4787824B69C620C7511">
    <w:name w:val="0BF00F24538E0F4787824B69C620C7511"/>
    <w:rsid w:val="00DD4EFB"/>
    <w:rPr>
      <w:rFonts w:eastAsiaTheme="minorHAnsi" w:cs="Times New Roman (Body CS)"/>
      <w:color w:val="000000" w:themeColor="text1"/>
      <w:sz w:val="16"/>
      <w:szCs w:val="22"/>
    </w:rPr>
  </w:style>
  <w:style w:type="paragraph" w:customStyle="1" w:styleId="D6F10EAB0959D34D972EED0FD44F2DE71">
    <w:name w:val="D6F10EAB0959D34D972EED0FD44F2DE71"/>
    <w:rsid w:val="00DD4EFB"/>
    <w:rPr>
      <w:rFonts w:eastAsiaTheme="minorHAnsi" w:cs="Times New Roman (Body CS)"/>
      <w:color w:val="000000" w:themeColor="text1"/>
      <w:sz w:val="16"/>
      <w:szCs w:val="22"/>
    </w:rPr>
  </w:style>
  <w:style w:type="paragraph" w:customStyle="1" w:styleId="5FB0C31E8198AB41B63E41F47C103B491">
    <w:name w:val="5FB0C31E8198AB41B63E41F47C103B491"/>
    <w:rsid w:val="00DD4EFB"/>
    <w:rPr>
      <w:rFonts w:eastAsiaTheme="minorHAnsi" w:cs="Times New Roman (Body CS)"/>
      <w:color w:val="000000" w:themeColor="text1"/>
      <w:sz w:val="16"/>
      <w:szCs w:val="22"/>
    </w:rPr>
  </w:style>
  <w:style w:type="paragraph" w:customStyle="1" w:styleId="C4C86CDDAB86B6449024D50E53D768581">
    <w:name w:val="C4C86CDDAB86B6449024D50E53D768581"/>
    <w:rsid w:val="00DD4EFB"/>
    <w:rPr>
      <w:rFonts w:eastAsiaTheme="minorHAnsi" w:cs="Times New Roman (Body CS)"/>
      <w:color w:val="000000" w:themeColor="text1"/>
      <w:sz w:val="16"/>
      <w:szCs w:val="22"/>
    </w:rPr>
  </w:style>
  <w:style w:type="paragraph" w:customStyle="1" w:styleId="B3DB584A8E6C434DB7AF20C8619265B61">
    <w:name w:val="B3DB584A8E6C434DB7AF20C8619265B61"/>
    <w:rsid w:val="00DD4EFB"/>
    <w:rPr>
      <w:rFonts w:eastAsiaTheme="minorHAnsi" w:cs="Times New Roman (Body CS)"/>
      <w:color w:val="000000" w:themeColor="text1"/>
      <w:sz w:val="16"/>
      <w:szCs w:val="22"/>
    </w:rPr>
  </w:style>
  <w:style w:type="paragraph" w:customStyle="1" w:styleId="CBA4FCCC53A45D48B1EF76E6A51CEA311">
    <w:name w:val="CBA4FCCC53A45D48B1EF76E6A51CEA311"/>
    <w:rsid w:val="00DD4EFB"/>
    <w:rPr>
      <w:rFonts w:eastAsiaTheme="minorHAnsi" w:cs="Times New Roman (Body CS)"/>
      <w:color w:val="000000" w:themeColor="text1"/>
      <w:sz w:val="16"/>
      <w:szCs w:val="22"/>
    </w:rPr>
  </w:style>
  <w:style w:type="paragraph" w:customStyle="1" w:styleId="730D9630505A4845B68236E8628D2EEE1">
    <w:name w:val="730D9630505A4845B68236E8628D2EEE1"/>
    <w:rsid w:val="00DD4EFB"/>
    <w:rPr>
      <w:rFonts w:eastAsiaTheme="minorHAnsi" w:cs="Times New Roman (Body CS)"/>
      <w:color w:val="000000" w:themeColor="text1"/>
      <w:sz w:val="16"/>
      <w:szCs w:val="22"/>
    </w:rPr>
  </w:style>
  <w:style w:type="paragraph" w:customStyle="1" w:styleId="4D8FC77751F5BB49B5582AFBFB0315B91">
    <w:name w:val="4D8FC77751F5BB49B5582AFBFB0315B91"/>
    <w:rsid w:val="00DD4EFB"/>
    <w:rPr>
      <w:rFonts w:eastAsiaTheme="minorHAnsi" w:cs="Times New Roman (Body CS)"/>
      <w:color w:val="000000" w:themeColor="text1"/>
      <w:sz w:val="16"/>
      <w:szCs w:val="22"/>
    </w:rPr>
  </w:style>
  <w:style w:type="paragraph" w:customStyle="1" w:styleId="CC6C97C11619BE46B19976BAC428D2651">
    <w:name w:val="CC6C97C11619BE46B19976BAC428D2651"/>
    <w:rsid w:val="00DD4EFB"/>
    <w:rPr>
      <w:rFonts w:eastAsiaTheme="minorHAnsi" w:cs="Times New Roman (Body CS)"/>
      <w:color w:val="000000" w:themeColor="text1"/>
      <w:sz w:val="16"/>
      <w:szCs w:val="22"/>
    </w:rPr>
  </w:style>
  <w:style w:type="paragraph" w:customStyle="1" w:styleId="17C0D402A9A76F488C1CD996B3AA24731">
    <w:name w:val="17C0D402A9A76F488C1CD996B3AA24731"/>
    <w:rsid w:val="00DD4EFB"/>
    <w:rPr>
      <w:rFonts w:eastAsiaTheme="minorHAnsi" w:cs="Times New Roman (Body CS)"/>
      <w:color w:val="000000" w:themeColor="text1"/>
      <w:sz w:val="16"/>
      <w:szCs w:val="22"/>
    </w:rPr>
  </w:style>
  <w:style w:type="paragraph" w:customStyle="1" w:styleId="CF6FB75E8D0A1641A9291FA671BCDF401">
    <w:name w:val="CF6FB75E8D0A1641A9291FA671BCDF401"/>
    <w:rsid w:val="00DD4EFB"/>
    <w:rPr>
      <w:rFonts w:eastAsiaTheme="minorHAnsi" w:cs="Times New Roman (Body CS)"/>
      <w:color w:val="000000" w:themeColor="text1"/>
      <w:sz w:val="16"/>
      <w:szCs w:val="22"/>
    </w:rPr>
  </w:style>
  <w:style w:type="paragraph" w:customStyle="1" w:styleId="83CC367FA2B31847AFD7749AD0AB09601">
    <w:name w:val="83CC367FA2B31847AFD7749AD0AB09601"/>
    <w:rsid w:val="00DD4EFB"/>
    <w:rPr>
      <w:rFonts w:eastAsiaTheme="minorHAnsi" w:cs="Times New Roman (Body CS)"/>
      <w:color w:val="000000" w:themeColor="text1"/>
      <w:sz w:val="16"/>
      <w:szCs w:val="22"/>
    </w:rPr>
  </w:style>
  <w:style w:type="paragraph" w:customStyle="1" w:styleId="3F7681C88FC1034FBD86EE38D672A81B1">
    <w:name w:val="3F7681C88FC1034FBD86EE38D672A81B1"/>
    <w:rsid w:val="00DD4EFB"/>
    <w:rPr>
      <w:rFonts w:eastAsiaTheme="minorHAnsi" w:cs="Times New Roman (Body CS)"/>
      <w:color w:val="000000" w:themeColor="text1"/>
      <w:sz w:val="16"/>
      <w:szCs w:val="22"/>
    </w:rPr>
  </w:style>
  <w:style w:type="paragraph" w:customStyle="1" w:styleId="3F69404C2E7CC843AB9B891BF628705E1">
    <w:name w:val="3F69404C2E7CC843AB9B891BF628705E1"/>
    <w:rsid w:val="00DD4EFB"/>
    <w:rPr>
      <w:rFonts w:eastAsiaTheme="minorHAnsi" w:cs="Times New Roman (Body CS)"/>
      <w:color w:val="000000" w:themeColor="text1"/>
      <w:sz w:val="16"/>
      <w:szCs w:val="22"/>
    </w:rPr>
  </w:style>
  <w:style w:type="paragraph" w:customStyle="1" w:styleId="266E96923D7DA847A95864095940A5D61">
    <w:name w:val="266E96923D7DA847A95864095940A5D61"/>
    <w:rsid w:val="00DD4EFB"/>
    <w:rPr>
      <w:rFonts w:eastAsiaTheme="minorHAnsi" w:cs="Times New Roman (Body CS)"/>
      <w:color w:val="000000" w:themeColor="text1"/>
      <w:sz w:val="16"/>
      <w:szCs w:val="22"/>
    </w:rPr>
  </w:style>
  <w:style w:type="paragraph" w:customStyle="1" w:styleId="5F0ACB411599F147A043342C7B2969EB1">
    <w:name w:val="5F0ACB411599F147A043342C7B2969EB1"/>
    <w:rsid w:val="00DD4EFB"/>
    <w:rPr>
      <w:rFonts w:eastAsiaTheme="minorHAnsi" w:cs="Times New Roman (Body CS)"/>
      <w:color w:val="000000" w:themeColor="text1"/>
      <w:sz w:val="16"/>
      <w:szCs w:val="22"/>
    </w:rPr>
  </w:style>
  <w:style w:type="paragraph" w:customStyle="1" w:styleId="84BF454918659A48B541D144F494950A1">
    <w:name w:val="84BF454918659A48B541D144F494950A1"/>
    <w:rsid w:val="00DD4EFB"/>
    <w:rPr>
      <w:rFonts w:eastAsiaTheme="minorHAnsi" w:cs="Times New Roman (Body CS)"/>
      <w:color w:val="000000" w:themeColor="text1"/>
      <w:sz w:val="16"/>
      <w:szCs w:val="22"/>
    </w:rPr>
  </w:style>
  <w:style w:type="paragraph" w:customStyle="1" w:styleId="323C0E8B69C78540A36E544768C049681">
    <w:name w:val="323C0E8B69C78540A36E544768C049681"/>
    <w:rsid w:val="00DD4EFB"/>
    <w:rPr>
      <w:rFonts w:eastAsiaTheme="minorHAnsi" w:cs="Times New Roman (Body CS)"/>
      <w:color w:val="000000" w:themeColor="text1"/>
      <w:sz w:val="16"/>
      <w:szCs w:val="22"/>
    </w:rPr>
  </w:style>
  <w:style w:type="paragraph" w:customStyle="1" w:styleId="4690E99E794E884CAD383A28061688B21">
    <w:name w:val="4690E99E794E884CAD383A28061688B21"/>
    <w:rsid w:val="00DD4EFB"/>
    <w:rPr>
      <w:rFonts w:eastAsiaTheme="minorHAnsi" w:cs="Times New Roman (Body CS)"/>
      <w:color w:val="000000" w:themeColor="text1"/>
      <w:sz w:val="16"/>
      <w:szCs w:val="22"/>
    </w:rPr>
  </w:style>
  <w:style w:type="paragraph" w:customStyle="1" w:styleId="9FD4042050CDE44FA6BF1FE69FCD82861">
    <w:name w:val="9FD4042050CDE44FA6BF1FE69FCD82861"/>
    <w:rsid w:val="00DD4EFB"/>
    <w:rPr>
      <w:rFonts w:eastAsiaTheme="minorHAnsi" w:cs="Times New Roman (Body CS)"/>
      <w:color w:val="000000" w:themeColor="text1"/>
      <w:sz w:val="16"/>
      <w:szCs w:val="22"/>
    </w:rPr>
  </w:style>
  <w:style w:type="paragraph" w:customStyle="1" w:styleId="AEB2F38C72C3D243B402F4BD6433504B1">
    <w:name w:val="AEB2F38C72C3D243B402F4BD6433504B1"/>
    <w:rsid w:val="00DD4EFB"/>
    <w:rPr>
      <w:rFonts w:eastAsiaTheme="minorHAnsi" w:cs="Times New Roman (Body CS)"/>
      <w:color w:val="000000" w:themeColor="text1"/>
      <w:sz w:val="16"/>
      <w:szCs w:val="22"/>
    </w:rPr>
  </w:style>
  <w:style w:type="paragraph" w:customStyle="1" w:styleId="E076A4824A9BB141A9041E4CF684E7B61">
    <w:name w:val="E076A4824A9BB141A9041E4CF684E7B61"/>
    <w:rsid w:val="00DD4EFB"/>
    <w:rPr>
      <w:rFonts w:eastAsiaTheme="minorHAnsi" w:cs="Times New Roman (Body CS)"/>
      <w:color w:val="000000" w:themeColor="text1"/>
      <w:sz w:val="16"/>
      <w:szCs w:val="22"/>
    </w:rPr>
  </w:style>
  <w:style w:type="paragraph" w:customStyle="1" w:styleId="36A97043AD5A9440BCF31A14700D4C7C1">
    <w:name w:val="36A97043AD5A9440BCF31A14700D4C7C1"/>
    <w:rsid w:val="00DD4EFB"/>
    <w:rPr>
      <w:rFonts w:eastAsiaTheme="minorHAnsi" w:cs="Times New Roman (Body CS)"/>
      <w:color w:val="000000" w:themeColor="text1"/>
      <w:sz w:val="16"/>
      <w:szCs w:val="22"/>
    </w:rPr>
  </w:style>
  <w:style w:type="paragraph" w:customStyle="1" w:styleId="89630D7082A8494AA6D14B2CCD082FB41">
    <w:name w:val="89630D7082A8494AA6D14B2CCD082FB41"/>
    <w:rsid w:val="00DD4EFB"/>
    <w:rPr>
      <w:rFonts w:eastAsiaTheme="minorHAnsi" w:cs="Times New Roman (Body CS)"/>
      <w:color w:val="000000" w:themeColor="text1"/>
      <w:sz w:val="16"/>
      <w:szCs w:val="22"/>
    </w:rPr>
  </w:style>
  <w:style w:type="paragraph" w:customStyle="1" w:styleId="AFA7C212635E1E448255E1B45F4C90821">
    <w:name w:val="AFA7C212635E1E448255E1B45F4C90821"/>
    <w:rsid w:val="00DD4EFB"/>
    <w:rPr>
      <w:rFonts w:eastAsiaTheme="minorHAnsi" w:cs="Times New Roman (Body CS)"/>
      <w:color w:val="000000" w:themeColor="text1"/>
      <w:sz w:val="16"/>
      <w:szCs w:val="22"/>
    </w:rPr>
  </w:style>
  <w:style w:type="paragraph" w:customStyle="1" w:styleId="98EC9476B5BD48458933FC94681DC9011">
    <w:name w:val="98EC9476B5BD48458933FC94681DC9011"/>
    <w:rsid w:val="00DD4EFB"/>
    <w:rPr>
      <w:rFonts w:eastAsiaTheme="minorHAnsi" w:cs="Times New Roman (Body CS)"/>
      <w:color w:val="000000" w:themeColor="text1"/>
      <w:sz w:val="16"/>
      <w:szCs w:val="22"/>
    </w:rPr>
  </w:style>
  <w:style w:type="paragraph" w:customStyle="1" w:styleId="64262429EA7EEF4FB030FF548D13B30E1">
    <w:name w:val="64262429EA7EEF4FB030FF548D13B30E1"/>
    <w:rsid w:val="00DD4EFB"/>
    <w:rPr>
      <w:rFonts w:eastAsiaTheme="minorHAnsi" w:cs="Times New Roman (Body CS)"/>
      <w:color w:val="000000" w:themeColor="text1"/>
      <w:sz w:val="16"/>
      <w:szCs w:val="22"/>
    </w:rPr>
  </w:style>
  <w:style w:type="paragraph" w:customStyle="1" w:styleId="21F669884CFC3146AAC303564ADFCF471">
    <w:name w:val="21F669884CFC3146AAC303564ADFCF471"/>
    <w:rsid w:val="00DD4EFB"/>
    <w:rPr>
      <w:rFonts w:eastAsiaTheme="minorHAnsi" w:cs="Times New Roman (Body CS)"/>
      <w:color w:val="000000" w:themeColor="text1"/>
      <w:sz w:val="16"/>
      <w:szCs w:val="22"/>
    </w:rPr>
  </w:style>
  <w:style w:type="paragraph" w:customStyle="1" w:styleId="B91E80BFB6000940B70CD425FBE3FAD11">
    <w:name w:val="B91E80BFB6000940B70CD425FBE3FAD11"/>
    <w:rsid w:val="00DD4EFB"/>
    <w:rPr>
      <w:rFonts w:eastAsiaTheme="minorHAnsi" w:cs="Times New Roman (Body CS)"/>
      <w:color w:val="000000" w:themeColor="text1"/>
      <w:sz w:val="16"/>
      <w:szCs w:val="22"/>
    </w:rPr>
  </w:style>
  <w:style w:type="paragraph" w:customStyle="1" w:styleId="5C95AF13E62B8C41A0CDC9333A7814281">
    <w:name w:val="5C95AF13E62B8C41A0CDC9333A7814281"/>
    <w:rsid w:val="00DD4EFB"/>
    <w:rPr>
      <w:rFonts w:eastAsiaTheme="minorHAnsi" w:cs="Times New Roman (Body CS)"/>
      <w:color w:val="000000" w:themeColor="text1"/>
      <w:sz w:val="16"/>
      <w:szCs w:val="22"/>
    </w:rPr>
  </w:style>
  <w:style w:type="paragraph" w:customStyle="1" w:styleId="C794BC754A0A7649875048760187B9231">
    <w:name w:val="C794BC754A0A7649875048760187B9231"/>
    <w:rsid w:val="00DD4EFB"/>
    <w:rPr>
      <w:rFonts w:eastAsiaTheme="minorHAnsi" w:cs="Times New Roman (Body CS)"/>
      <w:color w:val="000000" w:themeColor="text1"/>
      <w:sz w:val="16"/>
      <w:szCs w:val="22"/>
    </w:rPr>
  </w:style>
  <w:style w:type="paragraph" w:customStyle="1" w:styleId="F8FC04FF009D394DB45CC41049F353D01">
    <w:name w:val="F8FC04FF009D394DB45CC41049F353D01"/>
    <w:rsid w:val="00DD4EFB"/>
    <w:rPr>
      <w:rFonts w:eastAsiaTheme="minorHAnsi" w:cs="Times New Roman (Body CS)"/>
      <w:color w:val="000000" w:themeColor="text1"/>
      <w:sz w:val="16"/>
      <w:szCs w:val="22"/>
    </w:rPr>
  </w:style>
  <w:style w:type="paragraph" w:customStyle="1" w:styleId="F946AAD873DB8B4AB4388BD3437878F01">
    <w:name w:val="F946AAD873DB8B4AB4388BD3437878F01"/>
    <w:rsid w:val="00DD4EFB"/>
    <w:rPr>
      <w:rFonts w:eastAsiaTheme="minorHAnsi" w:cs="Times New Roman (Body CS)"/>
      <w:color w:val="000000" w:themeColor="text1"/>
      <w:sz w:val="16"/>
      <w:szCs w:val="22"/>
    </w:rPr>
  </w:style>
  <w:style w:type="paragraph" w:customStyle="1" w:styleId="75A30EDC00018B4BAB23219C4E2325801">
    <w:name w:val="75A30EDC00018B4BAB23219C4E2325801"/>
    <w:rsid w:val="00DD4EFB"/>
    <w:rPr>
      <w:rFonts w:eastAsiaTheme="minorHAnsi" w:cs="Times New Roman (Body CS)"/>
      <w:color w:val="000000" w:themeColor="text1"/>
      <w:sz w:val="16"/>
      <w:szCs w:val="22"/>
    </w:rPr>
  </w:style>
  <w:style w:type="paragraph" w:customStyle="1" w:styleId="ACD8B61E5081EA4B9062F2EAFBA4006C1">
    <w:name w:val="ACD8B61E5081EA4B9062F2EAFBA4006C1"/>
    <w:rsid w:val="00DD4EFB"/>
    <w:rPr>
      <w:rFonts w:eastAsiaTheme="minorHAnsi" w:cs="Times New Roman (Body CS)"/>
      <w:color w:val="000000" w:themeColor="text1"/>
      <w:sz w:val="16"/>
      <w:szCs w:val="22"/>
    </w:rPr>
  </w:style>
  <w:style w:type="paragraph" w:customStyle="1" w:styleId="3A43A9E14C72C0439FD32740AE7208A71">
    <w:name w:val="3A43A9E14C72C0439FD32740AE7208A71"/>
    <w:rsid w:val="00DD4EFB"/>
    <w:rPr>
      <w:rFonts w:eastAsiaTheme="minorHAnsi" w:cs="Times New Roman (Body CS)"/>
      <w:color w:val="000000" w:themeColor="text1"/>
      <w:sz w:val="16"/>
      <w:szCs w:val="22"/>
    </w:rPr>
  </w:style>
  <w:style w:type="paragraph" w:customStyle="1" w:styleId="3591D9C257E2CB4DB35CF4482DE99D111">
    <w:name w:val="3591D9C257E2CB4DB35CF4482DE99D111"/>
    <w:rsid w:val="00DD4EFB"/>
    <w:rPr>
      <w:rFonts w:eastAsiaTheme="minorHAnsi" w:cs="Times New Roman (Body CS)"/>
      <w:color w:val="000000" w:themeColor="text1"/>
      <w:sz w:val="16"/>
      <w:szCs w:val="22"/>
    </w:rPr>
  </w:style>
  <w:style w:type="paragraph" w:customStyle="1" w:styleId="FE2747DCCDF8864086348C21ADA67C171">
    <w:name w:val="FE2747DCCDF8864086348C21ADA67C171"/>
    <w:rsid w:val="00DD4EFB"/>
    <w:rPr>
      <w:rFonts w:eastAsiaTheme="minorHAnsi" w:cs="Times New Roman (Body CS)"/>
      <w:color w:val="000000" w:themeColor="text1"/>
      <w:sz w:val="16"/>
      <w:szCs w:val="22"/>
    </w:rPr>
  </w:style>
  <w:style w:type="paragraph" w:customStyle="1" w:styleId="75B52143D9B03F45AE620F0ADE7A6AED1">
    <w:name w:val="75B52143D9B03F45AE620F0ADE7A6AED1"/>
    <w:rsid w:val="00DD4EFB"/>
    <w:rPr>
      <w:rFonts w:eastAsiaTheme="minorHAnsi" w:cs="Times New Roman (Body CS)"/>
      <w:color w:val="000000" w:themeColor="text1"/>
      <w:sz w:val="16"/>
      <w:szCs w:val="22"/>
    </w:rPr>
  </w:style>
  <w:style w:type="paragraph" w:customStyle="1" w:styleId="55F0C4467AE1F44F95F934198BB83B101">
    <w:name w:val="55F0C4467AE1F44F95F934198BB83B101"/>
    <w:rsid w:val="00DD4EFB"/>
    <w:rPr>
      <w:rFonts w:eastAsiaTheme="minorHAnsi" w:cs="Times New Roman (Body CS)"/>
      <w:color w:val="000000" w:themeColor="text1"/>
      <w:sz w:val="16"/>
      <w:szCs w:val="22"/>
    </w:rPr>
  </w:style>
  <w:style w:type="paragraph" w:customStyle="1" w:styleId="3F066C7C3866AB4189D630A7C18E0BC31">
    <w:name w:val="3F066C7C3866AB4189D630A7C18E0BC31"/>
    <w:rsid w:val="00DD4EFB"/>
    <w:rPr>
      <w:rFonts w:eastAsiaTheme="minorHAnsi" w:cs="Times New Roman (Body CS)"/>
      <w:color w:val="000000" w:themeColor="text1"/>
      <w:sz w:val="16"/>
      <w:szCs w:val="22"/>
    </w:rPr>
  </w:style>
  <w:style w:type="paragraph" w:customStyle="1" w:styleId="7367D29FF35E924693E3933AF30F57441">
    <w:name w:val="7367D29FF35E924693E3933AF30F57441"/>
    <w:rsid w:val="00DD4EFB"/>
    <w:rPr>
      <w:rFonts w:eastAsiaTheme="minorHAnsi" w:cs="Times New Roman (Body CS)"/>
      <w:color w:val="000000" w:themeColor="text1"/>
      <w:sz w:val="16"/>
      <w:szCs w:val="22"/>
    </w:rPr>
  </w:style>
  <w:style w:type="paragraph" w:customStyle="1" w:styleId="09E162871AEA4C4C847F95FFFBD503F41">
    <w:name w:val="09E162871AEA4C4C847F95FFFBD503F41"/>
    <w:rsid w:val="00DD4EFB"/>
    <w:rPr>
      <w:rFonts w:eastAsiaTheme="minorHAnsi" w:cs="Times New Roman (Body CS)"/>
      <w:color w:val="000000" w:themeColor="text1"/>
      <w:sz w:val="16"/>
      <w:szCs w:val="22"/>
    </w:rPr>
  </w:style>
  <w:style w:type="paragraph" w:customStyle="1" w:styleId="32FAAFCD4D4DF843A439AD56E75C62BF1">
    <w:name w:val="32FAAFCD4D4DF843A439AD56E75C62BF1"/>
    <w:rsid w:val="00DD4EFB"/>
    <w:rPr>
      <w:rFonts w:eastAsiaTheme="minorHAnsi" w:cs="Times New Roman (Body CS)"/>
      <w:color w:val="000000" w:themeColor="text1"/>
      <w:sz w:val="16"/>
      <w:szCs w:val="22"/>
    </w:rPr>
  </w:style>
  <w:style w:type="paragraph" w:customStyle="1" w:styleId="556BADFC004ACB469BED2D2C34BDF30D1">
    <w:name w:val="556BADFC004ACB469BED2D2C34BDF30D1"/>
    <w:rsid w:val="00DD4EFB"/>
    <w:rPr>
      <w:rFonts w:eastAsiaTheme="minorHAnsi" w:cs="Times New Roman (Body CS)"/>
      <w:color w:val="000000" w:themeColor="text1"/>
      <w:sz w:val="16"/>
      <w:szCs w:val="22"/>
    </w:rPr>
  </w:style>
  <w:style w:type="paragraph" w:customStyle="1" w:styleId="FB2F2C716A92AF48AC8125C6BC58964B1">
    <w:name w:val="FB2F2C716A92AF48AC8125C6BC58964B1"/>
    <w:rsid w:val="00DD4EFB"/>
    <w:rPr>
      <w:rFonts w:eastAsiaTheme="minorHAnsi" w:cs="Times New Roman (Body CS)"/>
      <w:color w:val="000000" w:themeColor="text1"/>
      <w:sz w:val="16"/>
      <w:szCs w:val="22"/>
    </w:rPr>
  </w:style>
  <w:style w:type="paragraph" w:customStyle="1" w:styleId="A4D6AEFB716D514CB193C7FAA478E4B81">
    <w:name w:val="A4D6AEFB716D514CB193C7FAA478E4B81"/>
    <w:rsid w:val="00DD4EFB"/>
    <w:rPr>
      <w:rFonts w:eastAsiaTheme="minorHAnsi" w:cs="Times New Roman (Body CS)"/>
      <w:color w:val="000000" w:themeColor="text1"/>
      <w:sz w:val="16"/>
      <w:szCs w:val="22"/>
    </w:rPr>
  </w:style>
  <w:style w:type="paragraph" w:customStyle="1" w:styleId="3FB2C003CEEFB84DB8B46BC43188DBF91">
    <w:name w:val="3FB2C003CEEFB84DB8B46BC43188DBF91"/>
    <w:rsid w:val="00DD4EFB"/>
    <w:rPr>
      <w:rFonts w:eastAsiaTheme="minorHAnsi" w:cs="Times New Roman (Body CS)"/>
      <w:color w:val="000000" w:themeColor="text1"/>
      <w:sz w:val="16"/>
      <w:szCs w:val="22"/>
    </w:rPr>
  </w:style>
  <w:style w:type="paragraph" w:customStyle="1" w:styleId="5DCD5F4BFD257B4888E2F60C20F3D00A1">
    <w:name w:val="5DCD5F4BFD257B4888E2F60C20F3D00A1"/>
    <w:rsid w:val="00DD4EFB"/>
    <w:rPr>
      <w:rFonts w:eastAsiaTheme="minorHAnsi" w:cs="Times New Roman (Body CS)"/>
      <w:color w:val="000000" w:themeColor="text1"/>
      <w:sz w:val="16"/>
      <w:szCs w:val="22"/>
    </w:rPr>
  </w:style>
  <w:style w:type="paragraph" w:customStyle="1" w:styleId="0D439E25784A11438751B5DBD15A7B701">
    <w:name w:val="0D439E25784A11438751B5DBD15A7B701"/>
    <w:rsid w:val="00DD4EFB"/>
    <w:rPr>
      <w:rFonts w:eastAsiaTheme="minorHAnsi" w:cs="Times New Roman (Body CS)"/>
      <w:color w:val="000000" w:themeColor="text1"/>
      <w:sz w:val="16"/>
      <w:szCs w:val="22"/>
    </w:rPr>
  </w:style>
  <w:style w:type="paragraph" w:customStyle="1" w:styleId="5C9F9F18FE1E234B997CFBEB6A50E9C11">
    <w:name w:val="5C9F9F18FE1E234B997CFBEB6A50E9C1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49C40D7332F10F40B40B0EA7E770A4DD1">
    <w:name w:val="49C40D7332F10F40B40B0EA7E770A4D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EDFB6D382F291A47A7236AB7B36C1D3C1">
    <w:name w:val="EDFB6D382F291A47A7236AB7B36C1D3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4D70E54E866E644BC77A5737DA616661">
    <w:name w:val="F4D70E54E866E644BC77A5737DA6166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F4FA01FCF22544F9A92992BC17EC7691">
    <w:name w:val="3F4FA01FCF22544F9A92992BC17EC76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7F9A569C8AE6074990A437D61C5AD2BB1">
    <w:name w:val="7F9A569C8AE6074990A437D61C5AD2B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6FFF7B8B0833D34BA19369D2EB9F23E01">
    <w:name w:val="6FFF7B8B0833D34BA19369D2EB9F23E0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EC81BA3BF2B0E47A3B6D95E149364041">
    <w:name w:val="5EC81BA3BF2B0E47A3B6D95E14936404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A7FBFC6F3A3E645B0AC617ABB721E761">
    <w:name w:val="DA7FBFC6F3A3E645B0AC617ABB721E7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438815C15B8AA447B5E0815F2A0F37FC1">
    <w:name w:val="438815C15B8AA447B5E0815F2A0F37F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ADFACB233408043BE5702D43D0ABDCD1">
    <w:name w:val="9ADFACB233408043BE5702D43D0ABDC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B98659F007C2A4BB3895377F26E34181">
    <w:name w:val="3B98659F007C2A4BB3895377F26E3418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DF59349A1F5CB4EAC4AB82C114EE5801">
    <w:name w:val="DDF59349A1F5CB4EAC4AB82C114EE580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7144BBB8428D294FA3ECEDD024BC3AA21">
    <w:name w:val="7144BBB8428D294FA3ECEDD024BC3AA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A90AC4DA30417346BF052A6EC666D1F01">
    <w:name w:val="A90AC4DA30417346BF052A6EC666D1F01"/>
    <w:rsid w:val="00DD4EFB"/>
    <w:rPr>
      <w:rFonts w:eastAsiaTheme="minorHAnsi" w:cs="Times New Roman (Body CS)"/>
      <w:color w:val="000000" w:themeColor="text1"/>
      <w:sz w:val="16"/>
      <w:szCs w:val="22"/>
    </w:rPr>
  </w:style>
  <w:style w:type="paragraph" w:customStyle="1" w:styleId="7D299506E250D0489E60D1AC37B9895B1">
    <w:name w:val="7D299506E250D0489E60D1AC37B9895B1"/>
    <w:rsid w:val="00DD4EFB"/>
    <w:rPr>
      <w:rFonts w:eastAsiaTheme="minorHAnsi" w:cs="Times New Roman (Body CS)"/>
      <w:color w:val="000000" w:themeColor="text1"/>
      <w:sz w:val="16"/>
      <w:szCs w:val="22"/>
    </w:rPr>
  </w:style>
  <w:style w:type="paragraph" w:customStyle="1" w:styleId="C6984629495C834AB8BD36B63691073A1">
    <w:name w:val="C6984629495C834AB8BD36B63691073A1"/>
    <w:rsid w:val="00DD4EFB"/>
    <w:rPr>
      <w:rFonts w:eastAsiaTheme="minorHAnsi" w:cs="Times New Roman (Body CS)"/>
      <w:color w:val="000000" w:themeColor="text1"/>
      <w:sz w:val="16"/>
      <w:szCs w:val="22"/>
    </w:rPr>
  </w:style>
  <w:style w:type="paragraph" w:customStyle="1" w:styleId="E717163F43959F46A7B4EB30E19BF2CA1">
    <w:name w:val="E717163F43959F46A7B4EB30E19BF2CA1"/>
    <w:rsid w:val="00DD4EFB"/>
    <w:rPr>
      <w:rFonts w:eastAsiaTheme="minorHAnsi" w:cs="Times New Roman (Body CS)"/>
      <w:color w:val="000000" w:themeColor="text1"/>
      <w:sz w:val="16"/>
      <w:szCs w:val="22"/>
    </w:rPr>
  </w:style>
  <w:style w:type="paragraph" w:customStyle="1" w:styleId="FB854E8A4608A54B809835E79A356E0B1">
    <w:name w:val="FB854E8A4608A54B809835E79A356E0B1"/>
    <w:rsid w:val="00DD4EFB"/>
    <w:rPr>
      <w:rFonts w:eastAsiaTheme="minorHAnsi" w:cs="Times New Roman (Body CS)"/>
      <w:color w:val="000000" w:themeColor="text1"/>
      <w:sz w:val="16"/>
      <w:szCs w:val="22"/>
    </w:rPr>
  </w:style>
  <w:style w:type="paragraph" w:customStyle="1" w:styleId="C49FA0F79FF17049BA51877BD2302A981">
    <w:name w:val="C49FA0F79FF17049BA51877BD2302A981"/>
    <w:rsid w:val="00DD4EFB"/>
    <w:rPr>
      <w:rFonts w:eastAsiaTheme="minorHAnsi" w:cs="Times New Roman (Body CS)"/>
      <w:color w:val="000000" w:themeColor="text1"/>
      <w:sz w:val="16"/>
      <w:szCs w:val="22"/>
    </w:rPr>
  </w:style>
  <w:style w:type="paragraph" w:customStyle="1" w:styleId="80E8C2004F448B409E909D43D4AAA55F1">
    <w:name w:val="80E8C2004F448B409E909D43D4AAA55F1"/>
    <w:rsid w:val="00DD4EFB"/>
    <w:rPr>
      <w:rFonts w:eastAsiaTheme="minorHAnsi" w:cs="Times New Roman (Body CS)"/>
      <w:color w:val="000000" w:themeColor="text1"/>
      <w:sz w:val="16"/>
      <w:szCs w:val="22"/>
    </w:rPr>
  </w:style>
  <w:style w:type="paragraph" w:customStyle="1" w:styleId="9F3C03CD476EDD4BA4BB7FF95710145E1">
    <w:name w:val="9F3C03CD476EDD4BA4BB7FF95710145E1"/>
    <w:rsid w:val="00DD4EFB"/>
    <w:rPr>
      <w:rFonts w:eastAsiaTheme="minorHAnsi" w:cs="Times New Roman (Body CS)"/>
      <w:color w:val="000000" w:themeColor="text1"/>
      <w:sz w:val="16"/>
      <w:szCs w:val="22"/>
    </w:rPr>
  </w:style>
  <w:style w:type="paragraph" w:customStyle="1" w:styleId="7C595DC3FD87654CBD2D61A79BEE63291">
    <w:name w:val="7C595DC3FD87654CBD2D61A79BEE63291"/>
    <w:rsid w:val="00DD4EFB"/>
    <w:rPr>
      <w:rFonts w:eastAsiaTheme="minorHAnsi" w:cs="Times New Roman (Body CS)"/>
      <w:color w:val="000000" w:themeColor="text1"/>
      <w:sz w:val="16"/>
      <w:szCs w:val="22"/>
    </w:rPr>
  </w:style>
  <w:style w:type="paragraph" w:customStyle="1" w:styleId="638B26D0582A3E4FB097FBB323928CAD1">
    <w:name w:val="638B26D0582A3E4FB097FBB323928CAD1"/>
    <w:rsid w:val="00DD4EFB"/>
    <w:rPr>
      <w:rFonts w:eastAsiaTheme="minorHAnsi" w:cs="Times New Roman (Body CS)"/>
      <w:color w:val="000000" w:themeColor="text1"/>
      <w:sz w:val="16"/>
      <w:szCs w:val="22"/>
    </w:rPr>
  </w:style>
  <w:style w:type="paragraph" w:customStyle="1" w:styleId="515151E8795EFA44A4413552C1353CF71">
    <w:name w:val="515151E8795EFA44A4413552C1353CF71"/>
    <w:rsid w:val="00DD4EFB"/>
    <w:rPr>
      <w:rFonts w:eastAsiaTheme="minorHAnsi" w:cs="Times New Roman (Body CS)"/>
      <w:color w:val="000000" w:themeColor="text1"/>
      <w:sz w:val="16"/>
      <w:szCs w:val="22"/>
    </w:rPr>
  </w:style>
  <w:style w:type="paragraph" w:customStyle="1" w:styleId="AD7E5B74E68DB544A80A96C6FCB9410F1">
    <w:name w:val="AD7E5B74E68DB544A80A96C6FCB9410F1"/>
    <w:rsid w:val="00DD4EFB"/>
    <w:rPr>
      <w:rFonts w:eastAsiaTheme="minorHAnsi" w:cs="Times New Roman (Body CS)"/>
      <w:color w:val="000000" w:themeColor="text1"/>
      <w:sz w:val="16"/>
      <w:szCs w:val="22"/>
    </w:rPr>
  </w:style>
  <w:style w:type="paragraph" w:customStyle="1" w:styleId="B4AC89170958EA40B90987269F7A6BC91">
    <w:name w:val="B4AC89170958EA40B90987269F7A6BC91"/>
    <w:rsid w:val="00DD4EFB"/>
    <w:rPr>
      <w:rFonts w:eastAsiaTheme="minorHAnsi" w:cs="Times New Roman (Body CS)"/>
      <w:color w:val="000000" w:themeColor="text1"/>
      <w:sz w:val="16"/>
      <w:szCs w:val="22"/>
    </w:rPr>
  </w:style>
  <w:style w:type="paragraph" w:customStyle="1" w:styleId="46925CB053A7BB48B63B6E0D1BC7D0911">
    <w:name w:val="46925CB053A7BB48B63B6E0D1BC7D0911"/>
    <w:rsid w:val="00DD4EFB"/>
    <w:rPr>
      <w:rFonts w:eastAsiaTheme="minorHAnsi" w:cs="Times New Roman (Body CS)"/>
      <w:color w:val="000000" w:themeColor="text1"/>
      <w:sz w:val="16"/>
      <w:szCs w:val="22"/>
    </w:rPr>
  </w:style>
  <w:style w:type="paragraph" w:customStyle="1" w:styleId="132CD28C5C82794CA7A1F5D74D449FE31">
    <w:name w:val="132CD28C5C82794CA7A1F5D74D449FE31"/>
    <w:rsid w:val="00DD4EFB"/>
    <w:rPr>
      <w:rFonts w:eastAsiaTheme="minorHAnsi" w:cs="Times New Roman (Body CS)"/>
      <w:color w:val="000000" w:themeColor="text1"/>
      <w:sz w:val="16"/>
      <w:szCs w:val="22"/>
    </w:rPr>
  </w:style>
  <w:style w:type="paragraph" w:customStyle="1" w:styleId="F4B894E3FFE62C4A9DE9D75D3C08E13C1">
    <w:name w:val="F4B894E3FFE62C4A9DE9D75D3C08E13C1"/>
    <w:rsid w:val="00DD4EFB"/>
    <w:rPr>
      <w:rFonts w:eastAsiaTheme="minorHAnsi" w:cs="Times New Roman (Body CS)"/>
      <w:color w:val="000000" w:themeColor="text1"/>
      <w:sz w:val="16"/>
      <w:szCs w:val="22"/>
    </w:rPr>
  </w:style>
  <w:style w:type="paragraph" w:customStyle="1" w:styleId="C94B848BD2B5AE458E254548B033D2671">
    <w:name w:val="C94B848BD2B5AE458E254548B033D2671"/>
    <w:rsid w:val="00DD4EFB"/>
    <w:rPr>
      <w:rFonts w:eastAsiaTheme="minorHAnsi" w:cs="Times New Roman (Body CS)"/>
      <w:color w:val="000000" w:themeColor="text1"/>
      <w:sz w:val="16"/>
      <w:szCs w:val="22"/>
    </w:rPr>
  </w:style>
  <w:style w:type="paragraph" w:customStyle="1" w:styleId="2F8E6FF5FABD8C48967144867EFEF7011">
    <w:name w:val="2F8E6FF5FABD8C48967144867EFEF7011"/>
    <w:rsid w:val="00DD4EFB"/>
    <w:rPr>
      <w:rFonts w:eastAsiaTheme="minorHAnsi" w:cs="Times New Roman (Body CS)"/>
      <w:color w:val="000000" w:themeColor="text1"/>
      <w:sz w:val="16"/>
      <w:szCs w:val="22"/>
    </w:rPr>
  </w:style>
  <w:style w:type="paragraph" w:customStyle="1" w:styleId="A138188F602CB143BB636C921FE642691">
    <w:name w:val="A138188F602CB143BB636C921FE642691"/>
    <w:rsid w:val="00DD4EFB"/>
    <w:rPr>
      <w:rFonts w:eastAsiaTheme="minorHAnsi" w:cs="Times New Roman (Body CS)"/>
      <w:color w:val="000000" w:themeColor="text1"/>
      <w:sz w:val="16"/>
      <w:szCs w:val="22"/>
    </w:rPr>
  </w:style>
  <w:style w:type="paragraph" w:customStyle="1" w:styleId="F690EC2EDC0A3B4482CB18599C09F39E1">
    <w:name w:val="F690EC2EDC0A3B4482CB18599C09F39E1"/>
    <w:rsid w:val="00DD4EFB"/>
    <w:rPr>
      <w:rFonts w:eastAsiaTheme="minorHAnsi" w:cs="Times New Roman (Body CS)"/>
      <w:color w:val="000000" w:themeColor="text1"/>
      <w:sz w:val="16"/>
      <w:szCs w:val="22"/>
    </w:rPr>
  </w:style>
  <w:style w:type="paragraph" w:customStyle="1" w:styleId="D99145D40E1C754C9A8327218AE7A3A91">
    <w:name w:val="D99145D40E1C754C9A8327218AE7A3A91"/>
    <w:rsid w:val="00DD4EFB"/>
    <w:rPr>
      <w:rFonts w:eastAsiaTheme="minorHAnsi" w:cs="Times New Roman (Body CS)"/>
      <w:color w:val="000000" w:themeColor="text1"/>
      <w:sz w:val="16"/>
      <w:szCs w:val="22"/>
    </w:rPr>
  </w:style>
  <w:style w:type="paragraph" w:customStyle="1" w:styleId="878DFA5381765C4D9CF2F7F2EF275D9D1">
    <w:name w:val="878DFA5381765C4D9CF2F7F2EF275D9D1"/>
    <w:rsid w:val="00DD4EFB"/>
    <w:rPr>
      <w:rFonts w:eastAsiaTheme="minorHAnsi" w:cs="Times New Roman (Body CS)"/>
      <w:color w:val="000000" w:themeColor="text1"/>
      <w:sz w:val="16"/>
      <w:szCs w:val="22"/>
    </w:rPr>
  </w:style>
  <w:style w:type="paragraph" w:customStyle="1" w:styleId="DB05408DCACB5742A72AC5AAE6A163821">
    <w:name w:val="DB05408DCACB5742A72AC5AAE6A163821"/>
    <w:rsid w:val="00DD4EFB"/>
    <w:rPr>
      <w:rFonts w:eastAsiaTheme="minorHAnsi" w:cs="Times New Roman (Body CS)"/>
      <w:color w:val="000000" w:themeColor="text1"/>
      <w:sz w:val="16"/>
      <w:szCs w:val="22"/>
    </w:rPr>
  </w:style>
  <w:style w:type="paragraph" w:customStyle="1" w:styleId="AB89BC5191ABA74CB3B6A8648DAB3BD31">
    <w:name w:val="AB89BC5191ABA74CB3B6A8648DAB3BD31"/>
    <w:rsid w:val="00DD4EFB"/>
    <w:rPr>
      <w:rFonts w:eastAsiaTheme="minorHAnsi" w:cs="Times New Roman (Body CS)"/>
      <w:color w:val="000000" w:themeColor="text1"/>
      <w:sz w:val="16"/>
      <w:szCs w:val="22"/>
    </w:rPr>
  </w:style>
  <w:style w:type="paragraph" w:customStyle="1" w:styleId="908A2D23B87E684CA789CC6E6380349D1">
    <w:name w:val="908A2D23B87E684CA789CC6E6380349D1"/>
    <w:rsid w:val="00DD4EFB"/>
    <w:rPr>
      <w:rFonts w:eastAsiaTheme="minorHAnsi" w:cs="Times New Roman (Body CS)"/>
      <w:color w:val="000000" w:themeColor="text1"/>
      <w:sz w:val="16"/>
      <w:szCs w:val="22"/>
    </w:rPr>
  </w:style>
  <w:style w:type="paragraph" w:customStyle="1" w:styleId="3F72DFA9284FD646BD83571FE10F6F581">
    <w:name w:val="3F72DFA9284FD646BD83571FE10F6F581"/>
    <w:rsid w:val="00DD4EFB"/>
    <w:rPr>
      <w:rFonts w:eastAsiaTheme="minorHAnsi" w:cs="Times New Roman (Body CS)"/>
      <w:color w:val="000000" w:themeColor="text1"/>
      <w:sz w:val="16"/>
      <w:szCs w:val="22"/>
    </w:rPr>
  </w:style>
  <w:style w:type="paragraph" w:customStyle="1" w:styleId="9EC81EAEC9341F459CA786FA865CC78A1">
    <w:name w:val="9EC81EAEC9341F459CA786FA865CC78A1"/>
    <w:rsid w:val="00DD4EFB"/>
    <w:rPr>
      <w:rFonts w:eastAsiaTheme="minorHAnsi" w:cs="Times New Roman (Body CS)"/>
      <w:color w:val="000000" w:themeColor="text1"/>
      <w:sz w:val="16"/>
      <w:szCs w:val="22"/>
    </w:rPr>
  </w:style>
  <w:style w:type="paragraph" w:customStyle="1" w:styleId="144791A75016624D8D2A144B4B8B77531">
    <w:name w:val="144791A75016624D8D2A144B4B8B77531"/>
    <w:rsid w:val="00DD4EFB"/>
    <w:rPr>
      <w:rFonts w:eastAsiaTheme="minorHAnsi" w:cs="Times New Roman (Body CS)"/>
      <w:color w:val="000000" w:themeColor="text1"/>
      <w:sz w:val="16"/>
      <w:szCs w:val="22"/>
    </w:rPr>
  </w:style>
  <w:style w:type="paragraph" w:customStyle="1" w:styleId="1395B5CFE52B5144A08FA1298CB156961">
    <w:name w:val="1395B5CFE52B5144A08FA1298CB156961"/>
    <w:rsid w:val="00DD4EFB"/>
    <w:rPr>
      <w:rFonts w:eastAsiaTheme="minorHAnsi" w:cs="Times New Roman (Body CS)"/>
      <w:color w:val="000000" w:themeColor="text1"/>
      <w:sz w:val="16"/>
      <w:szCs w:val="22"/>
    </w:rPr>
  </w:style>
  <w:style w:type="paragraph" w:customStyle="1" w:styleId="7DF0ABCA9306AA4F9A276AD1523136F61">
    <w:name w:val="7DF0ABCA9306AA4F9A276AD1523136F61"/>
    <w:rsid w:val="00DD4EFB"/>
    <w:rPr>
      <w:rFonts w:eastAsiaTheme="minorHAnsi" w:cs="Times New Roman (Body CS)"/>
      <w:color w:val="000000" w:themeColor="text1"/>
      <w:sz w:val="16"/>
      <w:szCs w:val="22"/>
    </w:rPr>
  </w:style>
  <w:style w:type="paragraph" w:customStyle="1" w:styleId="9CEFB8E04989B64D8FED857B410246561">
    <w:name w:val="9CEFB8E04989B64D8FED857B410246561"/>
    <w:rsid w:val="00DD4EFB"/>
    <w:rPr>
      <w:rFonts w:eastAsiaTheme="minorHAnsi" w:cs="Times New Roman (Body CS)"/>
      <w:color w:val="000000" w:themeColor="text1"/>
      <w:sz w:val="16"/>
      <w:szCs w:val="22"/>
    </w:rPr>
  </w:style>
  <w:style w:type="paragraph" w:customStyle="1" w:styleId="7025019E5D00C64BB2981566355B2F681">
    <w:name w:val="7025019E5D00C64BB2981566355B2F681"/>
    <w:rsid w:val="00DD4EFB"/>
    <w:rPr>
      <w:rFonts w:eastAsiaTheme="minorHAnsi" w:cs="Times New Roman (Body CS)"/>
      <w:color w:val="000000" w:themeColor="text1"/>
      <w:sz w:val="16"/>
      <w:szCs w:val="22"/>
    </w:rPr>
  </w:style>
  <w:style w:type="paragraph" w:customStyle="1" w:styleId="F38DC3C18610BE4AB1C27E28C040F9161">
    <w:name w:val="F38DC3C18610BE4AB1C27E28C040F9161"/>
    <w:rsid w:val="00DD4EFB"/>
    <w:rPr>
      <w:rFonts w:eastAsiaTheme="minorHAnsi" w:cs="Times New Roman (Body CS)"/>
      <w:color w:val="000000" w:themeColor="text1"/>
      <w:sz w:val="16"/>
      <w:szCs w:val="22"/>
    </w:rPr>
  </w:style>
  <w:style w:type="paragraph" w:customStyle="1" w:styleId="8E44DBCCEAA60E43B1A005C511B626B01">
    <w:name w:val="8E44DBCCEAA60E43B1A005C511B626B01"/>
    <w:rsid w:val="00DD4EFB"/>
    <w:rPr>
      <w:rFonts w:eastAsiaTheme="minorHAnsi" w:cs="Times New Roman (Body CS)"/>
      <w:color w:val="000000" w:themeColor="text1"/>
      <w:sz w:val="16"/>
      <w:szCs w:val="22"/>
    </w:rPr>
  </w:style>
  <w:style w:type="paragraph" w:customStyle="1" w:styleId="3659B9F15BFCF642AA05DFBA41D339961">
    <w:name w:val="3659B9F15BFCF642AA05DFBA41D339961"/>
    <w:rsid w:val="00DD4EFB"/>
    <w:rPr>
      <w:rFonts w:eastAsiaTheme="minorHAnsi" w:cs="Times New Roman (Body CS)"/>
      <w:color w:val="000000" w:themeColor="text1"/>
      <w:sz w:val="16"/>
      <w:szCs w:val="22"/>
    </w:rPr>
  </w:style>
  <w:style w:type="paragraph" w:customStyle="1" w:styleId="4F7910DF3D969A4C8CF95F0C8AF51D7A1">
    <w:name w:val="4F7910DF3D969A4C8CF95F0C8AF51D7A1"/>
    <w:rsid w:val="00DD4EFB"/>
    <w:rPr>
      <w:rFonts w:eastAsiaTheme="minorHAnsi" w:cs="Times New Roman (Body CS)"/>
      <w:color w:val="000000" w:themeColor="text1"/>
      <w:sz w:val="16"/>
      <w:szCs w:val="22"/>
    </w:rPr>
  </w:style>
  <w:style w:type="paragraph" w:customStyle="1" w:styleId="96FF86AB8E409740909921140B8F6D391">
    <w:name w:val="96FF86AB8E409740909921140B8F6D391"/>
    <w:rsid w:val="00DD4EFB"/>
    <w:rPr>
      <w:rFonts w:eastAsiaTheme="minorHAnsi" w:cs="Times New Roman (Body CS)"/>
      <w:color w:val="000000" w:themeColor="text1"/>
      <w:sz w:val="16"/>
      <w:szCs w:val="22"/>
    </w:rPr>
  </w:style>
  <w:style w:type="paragraph" w:customStyle="1" w:styleId="9494D2B0BB70474EAE6DE7045337665B1">
    <w:name w:val="9494D2B0BB70474EAE6DE7045337665B1"/>
    <w:rsid w:val="00DD4EFB"/>
    <w:rPr>
      <w:rFonts w:eastAsiaTheme="minorHAnsi" w:cs="Times New Roman (Body CS)"/>
      <w:color w:val="000000" w:themeColor="text1"/>
      <w:sz w:val="16"/>
      <w:szCs w:val="22"/>
    </w:rPr>
  </w:style>
  <w:style w:type="paragraph" w:customStyle="1" w:styleId="CAFCBCE4486F9040A6FAF938C80C9C7E1">
    <w:name w:val="CAFCBCE4486F9040A6FAF938C80C9C7E1"/>
    <w:rsid w:val="00DD4EFB"/>
    <w:rPr>
      <w:rFonts w:eastAsiaTheme="minorHAnsi" w:cs="Times New Roman (Body CS)"/>
      <w:color w:val="000000" w:themeColor="text1"/>
      <w:sz w:val="16"/>
      <w:szCs w:val="22"/>
    </w:rPr>
  </w:style>
  <w:style w:type="paragraph" w:customStyle="1" w:styleId="3401B5C7305FD446B9FDFDE30850B3BB1">
    <w:name w:val="3401B5C7305FD446B9FDFDE30850B3BB1"/>
    <w:rsid w:val="00DD4EFB"/>
    <w:rPr>
      <w:rFonts w:eastAsiaTheme="minorHAnsi" w:cs="Times New Roman (Body CS)"/>
      <w:color w:val="000000" w:themeColor="text1"/>
      <w:sz w:val="16"/>
      <w:szCs w:val="22"/>
    </w:rPr>
  </w:style>
  <w:style w:type="paragraph" w:customStyle="1" w:styleId="0CF4662FAEF0BB419F2CB7262018FB861">
    <w:name w:val="0CF4662FAEF0BB419F2CB7262018FB861"/>
    <w:rsid w:val="00DD4EFB"/>
    <w:rPr>
      <w:rFonts w:eastAsiaTheme="minorHAnsi" w:cs="Times New Roman (Body CS)"/>
      <w:color w:val="000000" w:themeColor="text1"/>
      <w:sz w:val="16"/>
      <w:szCs w:val="22"/>
    </w:rPr>
  </w:style>
  <w:style w:type="paragraph" w:customStyle="1" w:styleId="67660BA7C886814DB109A3115820D0B71">
    <w:name w:val="67660BA7C886814DB109A3115820D0B71"/>
    <w:rsid w:val="00DD4EFB"/>
    <w:rPr>
      <w:rFonts w:eastAsiaTheme="minorHAnsi" w:cs="Times New Roman (Body CS)"/>
      <w:color w:val="000000" w:themeColor="text1"/>
      <w:sz w:val="16"/>
      <w:szCs w:val="22"/>
    </w:rPr>
  </w:style>
  <w:style w:type="paragraph" w:customStyle="1" w:styleId="7516DC6B16CD3B4AB7AC994D8ED4FC061">
    <w:name w:val="7516DC6B16CD3B4AB7AC994D8ED4FC061"/>
    <w:rsid w:val="00DD4EFB"/>
    <w:rPr>
      <w:rFonts w:eastAsiaTheme="minorHAnsi" w:cs="Times New Roman (Body CS)"/>
      <w:color w:val="000000" w:themeColor="text1"/>
      <w:sz w:val="16"/>
      <w:szCs w:val="22"/>
    </w:rPr>
  </w:style>
  <w:style w:type="paragraph" w:customStyle="1" w:styleId="C846F87E1456DB419588229D73F5B8741">
    <w:name w:val="C846F87E1456DB419588229D73F5B8741"/>
    <w:rsid w:val="00DD4EFB"/>
    <w:rPr>
      <w:rFonts w:eastAsiaTheme="minorHAnsi" w:cs="Times New Roman (Body CS)"/>
      <w:color w:val="000000" w:themeColor="text1"/>
      <w:sz w:val="16"/>
      <w:szCs w:val="22"/>
    </w:rPr>
  </w:style>
  <w:style w:type="paragraph" w:customStyle="1" w:styleId="232ED249BF18484BBECFAA2C2D4630B11">
    <w:name w:val="232ED249BF18484BBECFAA2C2D4630B11"/>
    <w:rsid w:val="00DD4EFB"/>
    <w:rPr>
      <w:rFonts w:eastAsiaTheme="minorHAnsi" w:cs="Times New Roman (Body CS)"/>
      <w:color w:val="000000" w:themeColor="text1"/>
      <w:sz w:val="16"/>
      <w:szCs w:val="22"/>
    </w:rPr>
  </w:style>
  <w:style w:type="paragraph" w:customStyle="1" w:styleId="D03EFB58375DFF47822D7AA43F2BCDCB1">
    <w:name w:val="D03EFB58375DFF47822D7AA43F2BCDCB1"/>
    <w:rsid w:val="00DD4EFB"/>
    <w:rPr>
      <w:rFonts w:eastAsiaTheme="minorHAnsi" w:cs="Times New Roman (Body CS)"/>
      <w:color w:val="000000" w:themeColor="text1"/>
      <w:sz w:val="16"/>
      <w:szCs w:val="22"/>
    </w:rPr>
  </w:style>
  <w:style w:type="paragraph" w:customStyle="1" w:styleId="E041F680404E7A468A6A36215AA41E021">
    <w:name w:val="E041F680404E7A468A6A36215AA41E021"/>
    <w:rsid w:val="00DD4EFB"/>
    <w:rPr>
      <w:rFonts w:eastAsiaTheme="minorHAnsi" w:cs="Times New Roman (Body CS)"/>
      <w:color w:val="000000" w:themeColor="text1"/>
      <w:sz w:val="16"/>
      <w:szCs w:val="22"/>
    </w:rPr>
  </w:style>
  <w:style w:type="paragraph" w:customStyle="1" w:styleId="C3088424915F4E48A742959CFD37B5E31">
    <w:name w:val="C3088424915F4E48A742959CFD37B5E31"/>
    <w:rsid w:val="00DD4EFB"/>
    <w:rPr>
      <w:rFonts w:eastAsiaTheme="minorHAnsi" w:cs="Times New Roman (Body CS)"/>
      <w:color w:val="000000" w:themeColor="text1"/>
      <w:sz w:val="16"/>
      <w:szCs w:val="22"/>
    </w:rPr>
  </w:style>
  <w:style w:type="paragraph" w:customStyle="1" w:styleId="B1AF604B0043804193D80D7BC180EEEE1">
    <w:name w:val="B1AF604B0043804193D80D7BC180EEEE1"/>
    <w:rsid w:val="00DD4EFB"/>
    <w:rPr>
      <w:rFonts w:eastAsiaTheme="minorHAnsi" w:cs="Times New Roman (Body CS)"/>
      <w:color w:val="000000" w:themeColor="text1"/>
      <w:sz w:val="16"/>
      <w:szCs w:val="22"/>
    </w:rPr>
  </w:style>
  <w:style w:type="paragraph" w:customStyle="1" w:styleId="033AEF95855F16498BB4A4959E9ADAF11">
    <w:name w:val="033AEF95855F16498BB4A4959E9ADAF11"/>
    <w:rsid w:val="00DD4EFB"/>
    <w:rPr>
      <w:rFonts w:eastAsiaTheme="minorHAnsi" w:cs="Times New Roman (Body CS)"/>
      <w:color w:val="000000" w:themeColor="text1"/>
      <w:sz w:val="16"/>
      <w:szCs w:val="22"/>
    </w:rPr>
  </w:style>
  <w:style w:type="paragraph" w:customStyle="1" w:styleId="89B78E1A36BA254CB1050B4A7DCE3B6B1">
    <w:name w:val="89B78E1A36BA254CB1050B4A7DCE3B6B1"/>
    <w:rsid w:val="00DD4EFB"/>
    <w:rPr>
      <w:rFonts w:eastAsiaTheme="minorHAnsi" w:cs="Times New Roman (Body CS)"/>
      <w:color w:val="000000" w:themeColor="text1"/>
      <w:sz w:val="16"/>
      <w:szCs w:val="22"/>
    </w:rPr>
  </w:style>
  <w:style w:type="paragraph" w:customStyle="1" w:styleId="7459A78BD9A5774883F61F1C9253856A1">
    <w:name w:val="7459A78BD9A5774883F61F1C9253856A1"/>
    <w:rsid w:val="00DD4EFB"/>
    <w:rPr>
      <w:rFonts w:eastAsiaTheme="minorHAnsi" w:cs="Times New Roman (Body CS)"/>
      <w:color w:val="000000" w:themeColor="text1"/>
      <w:sz w:val="16"/>
      <w:szCs w:val="22"/>
    </w:rPr>
  </w:style>
  <w:style w:type="paragraph" w:customStyle="1" w:styleId="BD45C0A16BAB3A4E9EA34E5561DCECB21">
    <w:name w:val="BD45C0A16BAB3A4E9EA34E5561DCECB21"/>
    <w:rsid w:val="00DD4EFB"/>
    <w:rPr>
      <w:rFonts w:eastAsiaTheme="minorHAnsi" w:cs="Times New Roman (Body CS)"/>
      <w:color w:val="000000" w:themeColor="text1"/>
      <w:sz w:val="16"/>
      <w:szCs w:val="22"/>
    </w:rPr>
  </w:style>
  <w:style w:type="paragraph" w:customStyle="1" w:styleId="100B950DA76A9A499C04EDEA294091821">
    <w:name w:val="100B950DA76A9A499C04EDEA294091821"/>
    <w:rsid w:val="00DD4EFB"/>
    <w:rPr>
      <w:rFonts w:eastAsiaTheme="minorHAnsi" w:cs="Times New Roman (Body CS)"/>
      <w:color w:val="000000" w:themeColor="text1"/>
      <w:sz w:val="16"/>
      <w:szCs w:val="22"/>
    </w:rPr>
  </w:style>
  <w:style w:type="paragraph" w:customStyle="1" w:styleId="DBABF55038B8CD4997A588B11D51CE301">
    <w:name w:val="DBABF55038B8CD4997A588B11D51CE301"/>
    <w:rsid w:val="00DD4EFB"/>
    <w:rPr>
      <w:rFonts w:eastAsiaTheme="minorHAnsi" w:cs="Times New Roman (Body CS)"/>
      <w:color w:val="000000" w:themeColor="text1"/>
      <w:sz w:val="16"/>
      <w:szCs w:val="22"/>
    </w:rPr>
  </w:style>
  <w:style w:type="paragraph" w:customStyle="1" w:styleId="1E53E72108A97B439005C63A88FAD7341">
    <w:name w:val="1E53E72108A97B439005C63A88FAD7341"/>
    <w:rsid w:val="00DD4EFB"/>
    <w:rPr>
      <w:rFonts w:eastAsiaTheme="minorHAnsi" w:cs="Times New Roman (Body CS)"/>
      <w:color w:val="000000" w:themeColor="text1"/>
      <w:sz w:val="16"/>
      <w:szCs w:val="22"/>
    </w:rPr>
  </w:style>
  <w:style w:type="paragraph" w:customStyle="1" w:styleId="5A1B7C1496AA764DBCBD7AE3E64EEB511">
    <w:name w:val="5A1B7C1496AA764DBCBD7AE3E64EEB511"/>
    <w:rsid w:val="00DD4EFB"/>
    <w:rPr>
      <w:rFonts w:eastAsiaTheme="minorHAnsi" w:cs="Times New Roman (Body CS)"/>
      <w:color w:val="000000" w:themeColor="text1"/>
      <w:sz w:val="16"/>
      <w:szCs w:val="22"/>
    </w:rPr>
  </w:style>
  <w:style w:type="paragraph" w:customStyle="1" w:styleId="BCC558D7AF10B344B094EEC516EB4D6C1">
    <w:name w:val="BCC558D7AF10B344B094EEC516EB4D6C1"/>
    <w:rsid w:val="00DD4EFB"/>
    <w:rPr>
      <w:rFonts w:eastAsiaTheme="minorHAnsi" w:cs="Times New Roman (Body CS)"/>
      <w:color w:val="000000" w:themeColor="text1"/>
      <w:sz w:val="16"/>
      <w:szCs w:val="22"/>
    </w:rPr>
  </w:style>
  <w:style w:type="paragraph" w:customStyle="1" w:styleId="16DCAFD1D9CC09418DB669415BE7A4351">
    <w:name w:val="16DCAFD1D9CC09418DB669415BE7A4351"/>
    <w:rsid w:val="00DD4EFB"/>
    <w:rPr>
      <w:rFonts w:eastAsiaTheme="minorHAnsi" w:cs="Times New Roman (Body CS)"/>
      <w:color w:val="000000" w:themeColor="text1"/>
      <w:sz w:val="16"/>
      <w:szCs w:val="22"/>
    </w:rPr>
  </w:style>
  <w:style w:type="paragraph" w:customStyle="1" w:styleId="DD4D3E0D4AEDD84CB411C3B7288258C41">
    <w:name w:val="DD4D3E0D4AEDD84CB411C3B7288258C41"/>
    <w:rsid w:val="00DD4EFB"/>
    <w:rPr>
      <w:rFonts w:eastAsiaTheme="minorHAnsi" w:cs="Times New Roman (Body CS)"/>
      <w:color w:val="000000" w:themeColor="text1"/>
      <w:sz w:val="16"/>
      <w:szCs w:val="22"/>
    </w:rPr>
  </w:style>
  <w:style w:type="paragraph" w:customStyle="1" w:styleId="EA20B1C6879BD042AA8A5FE3CC4735A41">
    <w:name w:val="EA20B1C6879BD042AA8A5FE3CC4735A41"/>
    <w:rsid w:val="00DD4EFB"/>
    <w:rPr>
      <w:rFonts w:eastAsiaTheme="minorHAnsi" w:cs="Times New Roman (Body CS)"/>
      <w:color w:val="000000" w:themeColor="text1"/>
      <w:sz w:val="16"/>
      <w:szCs w:val="22"/>
    </w:rPr>
  </w:style>
  <w:style w:type="paragraph" w:customStyle="1" w:styleId="005E0FDBACB41344B96F91048AEA65991">
    <w:name w:val="005E0FDBACB41344B96F91048AEA65991"/>
    <w:rsid w:val="00DD4EFB"/>
    <w:rPr>
      <w:rFonts w:eastAsiaTheme="minorHAnsi" w:cs="Times New Roman (Body CS)"/>
      <w:color w:val="000000" w:themeColor="text1"/>
      <w:sz w:val="16"/>
      <w:szCs w:val="22"/>
    </w:rPr>
  </w:style>
  <w:style w:type="paragraph" w:customStyle="1" w:styleId="24D235A0E251054EB36B573BF73AABA11">
    <w:name w:val="24D235A0E251054EB36B573BF73AABA11"/>
    <w:rsid w:val="00DD4EFB"/>
    <w:rPr>
      <w:rFonts w:eastAsiaTheme="minorHAnsi" w:cs="Times New Roman (Body CS)"/>
      <w:color w:val="000000" w:themeColor="text1"/>
      <w:sz w:val="16"/>
      <w:szCs w:val="22"/>
    </w:rPr>
  </w:style>
  <w:style w:type="paragraph" w:customStyle="1" w:styleId="570D95CB39820940B0604D44BD2542E01">
    <w:name w:val="570D95CB39820940B0604D44BD2542E01"/>
    <w:rsid w:val="00DD4EFB"/>
    <w:rPr>
      <w:rFonts w:eastAsiaTheme="minorHAnsi" w:cs="Times New Roman (Body CS)"/>
      <w:color w:val="000000" w:themeColor="text1"/>
      <w:sz w:val="16"/>
      <w:szCs w:val="22"/>
    </w:rPr>
  </w:style>
  <w:style w:type="paragraph" w:customStyle="1" w:styleId="B8A786E83D82644B9F00DEA275DF590B1">
    <w:name w:val="B8A786E83D82644B9F00DEA275DF590B1"/>
    <w:rsid w:val="00DD4EFB"/>
    <w:rPr>
      <w:rFonts w:eastAsiaTheme="minorHAnsi" w:cs="Times New Roman (Body CS)"/>
      <w:color w:val="000000" w:themeColor="text1"/>
      <w:sz w:val="16"/>
      <w:szCs w:val="22"/>
    </w:rPr>
  </w:style>
  <w:style w:type="paragraph" w:customStyle="1" w:styleId="1EAA272C33D20449AAA3A43FD130B6F51">
    <w:name w:val="1EAA272C33D20449AAA3A43FD130B6F51"/>
    <w:rsid w:val="00DD4EFB"/>
    <w:rPr>
      <w:rFonts w:eastAsiaTheme="minorHAnsi" w:cs="Times New Roman (Body CS)"/>
      <w:color w:val="000000" w:themeColor="text1"/>
      <w:sz w:val="16"/>
      <w:szCs w:val="22"/>
    </w:rPr>
  </w:style>
  <w:style w:type="paragraph" w:customStyle="1" w:styleId="BDE5801C11684C4ABE0494200BD37ACB1">
    <w:name w:val="BDE5801C11684C4ABE0494200BD37ACB1"/>
    <w:rsid w:val="00DD4EFB"/>
    <w:rPr>
      <w:rFonts w:eastAsiaTheme="minorHAnsi" w:cs="Times New Roman (Body CS)"/>
      <w:color w:val="000000" w:themeColor="text1"/>
      <w:sz w:val="16"/>
      <w:szCs w:val="22"/>
    </w:rPr>
  </w:style>
  <w:style w:type="paragraph" w:customStyle="1" w:styleId="D39E419FC7DDA94288C38D896EA2AAA81">
    <w:name w:val="D39E419FC7DDA94288C38D896EA2AAA81"/>
    <w:rsid w:val="00DD4EFB"/>
    <w:rPr>
      <w:rFonts w:eastAsiaTheme="minorHAnsi" w:cs="Times New Roman (Body CS)"/>
      <w:color w:val="000000" w:themeColor="text1"/>
      <w:sz w:val="16"/>
      <w:szCs w:val="22"/>
    </w:rPr>
  </w:style>
  <w:style w:type="paragraph" w:customStyle="1" w:styleId="0D8E6B075B60C14B80B8535F093D79131">
    <w:name w:val="0D8E6B075B60C14B80B8535F093D79131"/>
    <w:rsid w:val="00DD4EFB"/>
    <w:rPr>
      <w:rFonts w:eastAsiaTheme="minorHAnsi" w:cs="Times New Roman (Body CS)"/>
      <w:color w:val="000000" w:themeColor="text1"/>
      <w:sz w:val="16"/>
      <w:szCs w:val="22"/>
    </w:rPr>
  </w:style>
  <w:style w:type="paragraph" w:customStyle="1" w:styleId="FE4FF2C4DFFBF143BA23EDF0F76F94801">
    <w:name w:val="FE4FF2C4DFFBF143BA23EDF0F76F94801"/>
    <w:rsid w:val="00DD4EFB"/>
    <w:rPr>
      <w:rFonts w:eastAsiaTheme="minorHAnsi" w:cs="Times New Roman (Body CS)"/>
      <w:color w:val="000000" w:themeColor="text1"/>
      <w:sz w:val="16"/>
      <w:szCs w:val="22"/>
    </w:rPr>
  </w:style>
  <w:style w:type="paragraph" w:customStyle="1" w:styleId="81B3FBCE0797B941AC4DA21A6B2EF95F1">
    <w:name w:val="81B3FBCE0797B941AC4DA21A6B2EF95F1"/>
    <w:rsid w:val="00DD4EFB"/>
    <w:rPr>
      <w:rFonts w:eastAsiaTheme="minorHAnsi" w:cs="Times New Roman (Body CS)"/>
      <w:color w:val="000000" w:themeColor="text1"/>
      <w:sz w:val="16"/>
      <w:szCs w:val="22"/>
    </w:rPr>
  </w:style>
  <w:style w:type="paragraph" w:customStyle="1" w:styleId="03AE85F2B4181342B66F37AB929F0B361">
    <w:name w:val="03AE85F2B4181342B66F37AB929F0B361"/>
    <w:rsid w:val="00DD4EFB"/>
    <w:rPr>
      <w:rFonts w:eastAsiaTheme="minorHAnsi" w:cs="Times New Roman (Body CS)"/>
      <w:color w:val="000000" w:themeColor="text1"/>
      <w:sz w:val="16"/>
      <w:szCs w:val="22"/>
    </w:rPr>
  </w:style>
  <w:style w:type="paragraph" w:customStyle="1" w:styleId="5347745703B0A741AFAB83898B2FE5C51">
    <w:name w:val="5347745703B0A741AFAB83898B2FE5C51"/>
    <w:rsid w:val="00DD4EFB"/>
    <w:rPr>
      <w:rFonts w:eastAsiaTheme="minorHAnsi" w:cs="Times New Roman (Body CS)"/>
      <w:color w:val="000000" w:themeColor="text1"/>
      <w:sz w:val="16"/>
      <w:szCs w:val="22"/>
    </w:rPr>
  </w:style>
  <w:style w:type="paragraph" w:customStyle="1" w:styleId="96A69E8EA57AB14C98B44BD1F14CAB801">
    <w:name w:val="96A69E8EA57AB14C98B44BD1F14CAB801"/>
    <w:rsid w:val="00DD4EFB"/>
    <w:rPr>
      <w:rFonts w:eastAsiaTheme="minorHAnsi" w:cs="Times New Roman (Body CS)"/>
      <w:color w:val="000000" w:themeColor="text1"/>
      <w:sz w:val="16"/>
      <w:szCs w:val="22"/>
    </w:rPr>
  </w:style>
  <w:style w:type="paragraph" w:customStyle="1" w:styleId="37BA89BB531EE44096253658EFF87B511">
    <w:name w:val="37BA89BB531EE44096253658EFF87B511"/>
    <w:rsid w:val="00DD4EFB"/>
    <w:rPr>
      <w:rFonts w:eastAsiaTheme="minorHAnsi" w:cs="Times New Roman (Body CS)"/>
      <w:color w:val="000000" w:themeColor="text1"/>
      <w:sz w:val="16"/>
      <w:szCs w:val="22"/>
    </w:rPr>
  </w:style>
  <w:style w:type="paragraph" w:customStyle="1" w:styleId="F952148DA2543C44837B3CACCA3CE7A61">
    <w:name w:val="F952148DA2543C44837B3CACCA3CE7A61"/>
    <w:rsid w:val="00DD4EFB"/>
    <w:rPr>
      <w:rFonts w:eastAsiaTheme="minorHAnsi" w:cs="Times New Roman (Body CS)"/>
      <w:color w:val="000000" w:themeColor="text1"/>
      <w:sz w:val="16"/>
      <w:szCs w:val="22"/>
    </w:rPr>
  </w:style>
  <w:style w:type="paragraph" w:customStyle="1" w:styleId="A03708CFF189D846BEBA8348228B1CB71">
    <w:name w:val="A03708CFF189D846BEBA8348228B1CB71"/>
    <w:rsid w:val="00DD4EFB"/>
    <w:rPr>
      <w:rFonts w:eastAsiaTheme="minorHAnsi" w:cs="Times New Roman (Body CS)"/>
      <w:color w:val="000000" w:themeColor="text1"/>
      <w:sz w:val="16"/>
      <w:szCs w:val="22"/>
    </w:rPr>
  </w:style>
  <w:style w:type="paragraph" w:customStyle="1" w:styleId="64A1CFE735359C49A0162A30D72732181">
    <w:name w:val="64A1CFE735359C49A0162A30D72732181"/>
    <w:rsid w:val="00DD4EFB"/>
    <w:rPr>
      <w:rFonts w:eastAsiaTheme="minorHAnsi" w:cs="Times New Roman (Body CS)"/>
      <w:color w:val="000000" w:themeColor="text1"/>
      <w:sz w:val="16"/>
      <w:szCs w:val="22"/>
    </w:rPr>
  </w:style>
  <w:style w:type="paragraph" w:customStyle="1" w:styleId="DC8078CE01B78942B227BA65457602AA1">
    <w:name w:val="DC8078CE01B78942B227BA65457602AA1"/>
    <w:rsid w:val="00DD4EFB"/>
    <w:rPr>
      <w:rFonts w:eastAsiaTheme="minorHAnsi" w:cs="Times New Roman (Body CS)"/>
      <w:color w:val="000000" w:themeColor="text1"/>
      <w:sz w:val="16"/>
      <w:szCs w:val="22"/>
    </w:rPr>
  </w:style>
  <w:style w:type="paragraph" w:customStyle="1" w:styleId="3854B47B980D1C48A5930D195E8CF9131">
    <w:name w:val="3854B47B980D1C48A5930D195E8CF9131"/>
    <w:rsid w:val="00DD4EFB"/>
    <w:rPr>
      <w:rFonts w:eastAsiaTheme="minorHAnsi" w:cs="Times New Roman (Body CS)"/>
      <w:color w:val="000000" w:themeColor="text1"/>
      <w:sz w:val="16"/>
      <w:szCs w:val="22"/>
    </w:rPr>
  </w:style>
  <w:style w:type="paragraph" w:customStyle="1" w:styleId="AB7E5D96ACFB1842A464C9FAC4326E5E1">
    <w:name w:val="AB7E5D96ACFB1842A464C9FAC4326E5E1"/>
    <w:rsid w:val="00DD4EFB"/>
    <w:rPr>
      <w:rFonts w:eastAsiaTheme="minorHAnsi" w:cs="Times New Roman (Body CS)"/>
      <w:color w:val="000000" w:themeColor="text1"/>
      <w:sz w:val="16"/>
      <w:szCs w:val="22"/>
    </w:rPr>
  </w:style>
  <w:style w:type="paragraph" w:customStyle="1" w:styleId="A5BB80DCC66BFB4FA50CC34A5F9157E71">
    <w:name w:val="A5BB80DCC66BFB4FA50CC34A5F9157E71"/>
    <w:rsid w:val="00DD4EFB"/>
    <w:rPr>
      <w:rFonts w:eastAsiaTheme="minorHAnsi" w:cs="Times New Roman (Body CS)"/>
      <w:color w:val="000000" w:themeColor="text1"/>
      <w:sz w:val="16"/>
      <w:szCs w:val="22"/>
    </w:rPr>
  </w:style>
  <w:style w:type="paragraph" w:customStyle="1" w:styleId="6D79CCEC38A3714B9687296740F8AF531">
    <w:name w:val="6D79CCEC38A3714B9687296740F8AF531"/>
    <w:rsid w:val="00DD4EFB"/>
    <w:rPr>
      <w:rFonts w:eastAsiaTheme="minorHAnsi" w:cs="Times New Roman (Body CS)"/>
      <w:color w:val="000000" w:themeColor="text1"/>
      <w:sz w:val="16"/>
      <w:szCs w:val="22"/>
    </w:rPr>
  </w:style>
  <w:style w:type="paragraph" w:customStyle="1" w:styleId="7F05197E6D2B6D48BB17F4FACAB5AAF81">
    <w:name w:val="7F05197E6D2B6D48BB17F4FACAB5AAF81"/>
    <w:rsid w:val="00DD4EFB"/>
    <w:rPr>
      <w:rFonts w:eastAsiaTheme="minorHAnsi" w:cs="Times New Roman (Body CS)"/>
      <w:color w:val="000000" w:themeColor="text1"/>
      <w:sz w:val="16"/>
      <w:szCs w:val="22"/>
    </w:rPr>
  </w:style>
  <w:style w:type="paragraph" w:customStyle="1" w:styleId="7928827608AF164BB6BABB35912074211">
    <w:name w:val="7928827608AF164BB6BABB35912074211"/>
    <w:rsid w:val="00DD4EFB"/>
    <w:rPr>
      <w:rFonts w:eastAsiaTheme="minorHAnsi" w:cs="Times New Roman (Body CS)"/>
      <w:color w:val="000000" w:themeColor="text1"/>
      <w:sz w:val="16"/>
      <w:szCs w:val="22"/>
    </w:rPr>
  </w:style>
  <w:style w:type="paragraph" w:customStyle="1" w:styleId="415D687EB989BA408809D9593F3497701">
    <w:name w:val="415D687EB989BA408809D9593F3497701"/>
    <w:rsid w:val="00DD4EFB"/>
    <w:rPr>
      <w:rFonts w:eastAsiaTheme="minorHAnsi" w:cs="Times New Roman (Body CS)"/>
      <w:color w:val="000000" w:themeColor="text1"/>
      <w:sz w:val="16"/>
      <w:szCs w:val="22"/>
    </w:rPr>
  </w:style>
  <w:style w:type="paragraph" w:customStyle="1" w:styleId="D46BB48BA7050341871B58617BBDAA741">
    <w:name w:val="D46BB48BA7050341871B58617BBDAA741"/>
    <w:rsid w:val="00DD4EFB"/>
    <w:rPr>
      <w:rFonts w:eastAsiaTheme="minorHAnsi" w:cs="Times New Roman (Body CS)"/>
      <w:color w:val="000000" w:themeColor="text1"/>
      <w:sz w:val="16"/>
      <w:szCs w:val="22"/>
    </w:rPr>
  </w:style>
  <w:style w:type="paragraph" w:customStyle="1" w:styleId="2F8C6D7186FCBC4994033E63651D8C691">
    <w:name w:val="2F8C6D7186FCBC4994033E63651D8C691"/>
    <w:rsid w:val="00DD4EFB"/>
    <w:rPr>
      <w:rFonts w:eastAsiaTheme="minorHAnsi" w:cs="Times New Roman (Body CS)"/>
      <w:color w:val="000000" w:themeColor="text1"/>
      <w:sz w:val="16"/>
      <w:szCs w:val="22"/>
    </w:rPr>
  </w:style>
  <w:style w:type="paragraph" w:customStyle="1" w:styleId="6C6E7D0C61BF474482CC47432B23BA401">
    <w:name w:val="6C6E7D0C61BF474482CC47432B23BA401"/>
    <w:rsid w:val="00DD4EFB"/>
    <w:rPr>
      <w:rFonts w:eastAsiaTheme="minorHAnsi" w:cs="Times New Roman (Body CS)"/>
      <w:color w:val="000000" w:themeColor="text1"/>
      <w:sz w:val="16"/>
      <w:szCs w:val="22"/>
    </w:rPr>
  </w:style>
  <w:style w:type="paragraph" w:customStyle="1" w:styleId="B5B09D0BA787584EAA997B3824EBAB8B1">
    <w:name w:val="B5B09D0BA787584EAA997B3824EBAB8B1"/>
    <w:rsid w:val="00DD4EFB"/>
    <w:rPr>
      <w:rFonts w:eastAsiaTheme="minorHAnsi" w:cs="Times New Roman (Body CS)"/>
      <w:color w:val="000000" w:themeColor="text1"/>
      <w:sz w:val="16"/>
      <w:szCs w:val="22"/>
    </w:rPr>
  </w:style>
  <w:style w:type="paragraph" w:customStyle="1" w:styleId="445D5D9F98BDE24483897446F76375861">
    <w:name w:val="445D5D9F98BDE24483897446F76375861"/>
    <w:rsid w:val="00DD4EFB"/>
    <w:rPr>
      <w:rFonts w:eastAsiaTheme="minorHAnsi" w:cs="Times New Roman (Body CS)"/>
      <w:color w:val="000000" w:themeColor="text1"/>
      <w:sz w:val="16"/>
      <w:szCs w:val="22"/>
    </w:rPr>
  </w:style>
  <w:style w:type="paragraph" w:customStyle="1" w:styleId="628C0053C5BA99498E26404C255479DC1">
    <w:name w:val="628C0053C5BA99498E26404C255479DC1"/>
    <w:rsid w:val="00DD4EFB"/>
    <w:rPr>
      <w:rFonts w:eastAsiaTheme="minorHAnsi" w:cs="Times New Roman (Body CS)"/>
      <w:color w:val="000000" w:themeColor="text1"/>
      <w:sz w:val="16"/>
      <w:szCs w:val="22"/>
    </w:rPr>
  </w:style>
  <w:style w:type="paragraph" w:customStyle="1" w:styleId="CE86BE1BC2E85844B85048122891E26B1">
    <w:name w:val="CE86BE1BC2E85844B85048122891E26B1"/>
    <w:rsid w:val="00DD4EFB"/>
    <w:rPr>
      <w:rFonts w:eastAsiaTheme="minorHAnsi" w:cs="Times New Roman (Body CS)"/>
      <w:color w:val="000000" w:themeColor="text1"/>
      <w:sz w:val="16"/>
      <w:szCs w:val="22"/>
    </w:rPr>
  </w:style>
  <w:style w:type="paragraph" w:customStyle="1" w:styleId="472665CE8C49E54EB3BAEA02F1D146641">
    <w:name w:val="472665CE8C49E54EB3BAEA02F1D146641"/>
    <w:rsid w:val="00DD4EFB"/>
    <w:rPr>
      <w:rFonts w:eastAsiaTheme="minorHAnsi" w:cs="Times New Roman (Body CS)"/>
      <w:color w:val="000000" w:themeColor="text1"/>
      <w:sz w:val="16"/>
      <w:szCs w:val="22"/>
    </w:rPr>
  </w:style>
  <w:style w:type="paragraph" w:customStyle="1" w:styleId="59CEA23BB5A87742B4DD97DFC30849501">
    <w:name w:val="59CEA23BB5A87742B4DD97DFC30849501"/>
    <w:rsid w:val="00DD4EFB"/>
    <w:rPr>
      <w:rFonts w:eastAsiaTheme="minorHAnsi" w:cs="Times New Roman (Body CS)"/>
      <w:color w:val="000000" w:themeColor="text1"/>
      <w:sz w:val="16"/>
      <w:szCs w:val="22"/>
    </w:rPr>
  </w:style>
  <w:style w:type="paragraph" w:customStyle="1" w:styleId="2BA3B6ACFAF73340BD5282A073B20F7A1">
    <w:name w:val="2BA3B6ACFAF73340BD5282A073B20F7A1"/>
    <w:rsid w:val="00DD4EFB"/>
    <w:rPr>
      <w:rFonts w:eastAsiaTheme="minorHAnsi" w:cs="Times New Roman (Body CS)"/>
      <w:color w:val="000000" w:themeColor="text1"/>
      <w:sz w:val="16"/>
      <w:szCs w:val="22"/>
    </w:rPr>
  </w:style>
  <w:style w:type="paragraph" w:customStyle="1" w:styleId="B4D8BEACA8EF9445B5D886636789D2BB1">
    <w:name w:val="B4D8BEACA8EF9445B5D886636789D2BB1"/>
    <w:rsid w:val="00DD4EFB"/>
    <w:rPr>
      <w:rFonts w:eastAsiaTheme="minorHAnsi" w:cs="Times New Roman (Body CS)"/>
      <w:color w:val="000000" w:themeColor="text1"/>
      <w:sz w:val="16"/>
      <w:szCs w:val="22"/>
    </w:rPr>
  </w:style>
  <w:style w:type="paragraph" w:customStyle="1" w:styleId="7A28A9916B4E6E4DB6ACB10A44C555471">
    <w:name w:val="7A28A9916B4E6E4DB6ACB10A44C555471"/>
    <w:rsid w:val="00DD4EFB"/>
    <w:rPr>
      <w:rFonts w:eastAsiaTheme="minorHAnsi" w:cs="Times New Roman (Body CS)"/>
      <w:color w:val="000000" w:themeColor="text1"/>
      <w:sz w:val="16"/>
      <w:szCs w:val="22"/>
    </w:rPr>
  </w:style>
  <w:style w:type="paragraph" w:customStyle="1" w:styleId="32328DB8150E134D999911F94E3EBAC41">
    <w:name w:val="32328DB8150E134D999911F94E3EBAC41"/>
    <w:rsid w:val="00DD4EFB"/>
    <w:rPr>
      <w:rFonts w:eastAsiaTheme="minorHAnsi" w:cs="Times New Roman (Body CS)"/>
      <w:color w:val="000000" w:themeColor="text1"/>
      <w:sz w:val="16"/>
      <w:szCs w:val="22"/>
    </w:rPr>
  </w:style>
  <w:style w:type="paragraph" w:customStyle="1" w:styleId="5F2D7F1E14096344B3417E239FDDD19E1">
    <w:name w:val="5F2D7F1E14096344B3417E239FDDD19E1"/>
    <w:rsid w:val="00DD4EFB"/>
    <w:rPr>
      <w:rFonts w:eastAsiaTheme="minorHAnsi" w:cs="Times New Roman (Body CS)"/>
      <w:color w:val="000000" w:themeColor="text1"/>
      <w:sz w:val="16"/>
      <w:szCs w:val="22"/>
    </w:rPr>
  </w:style>
  <w:style w:type="paragraph" w:customStyle="1" w:styleId="1A6491CAD264DA47926F71EE1532679B1">
    <w:name w:val="1A6491CAD264DA47926F71EE1532679B1"/>
    <w:rsid w:val="00DD4EFB"/>
    <w:rPr>
      <w:rFonts w:eastAsiaTheme="minorHAnsi" w:cs="Times New Roman (Body CS)"/>
      <w:color w:val="000000" w:themeColor="text1"/>
      <w:sz w:val="16"/>
      <w:szCs w:val="22"/>
    </w:rPr>
  </w:style>
  <w:style w:type="paragraph" w:customStyle="1" w:styleId="A751125E5F58154FBFEEE1E4DAAF66551">
    <w:name w:val="A751125E5F58154FBFEEE1E4DAAF66551"/>
    <w:rsid w:val="00DD4EFB"/>
    <w:rPr>
      <w:rFonts w:eastAsiaTheme="minorHAnsi" w:cs="Times New Roman (Body CS)"/>
      <w:color w:val="000000" w:themeColor="text1"/>
      <w:sz w:val="16"/>
      <w:szCs w:val="22"/>
    </w:rPr>
  </w:style>
  <w:style w:type="paragraph" w:customStyle="1" w:styleId="AF9B2858A92A1E478687188D8E9AE4761">
    <w:name w:val="AF9B2858A92A1E478687188D8E9AE4761"/>
    <w:rsid w:val="00DD4EFB"/>
    <w:rPr>
      <w:rFonts w:eastAsiaTheme="minorHAnsi" w:cs="Times New Roman (Body CS)"/>
      <w:color w:val="000000" w:themeColor="text1"/>
      <w:sz w:val="16"/>
      <w:szCs w:val="22"/>
    </w:rPr>
  </w:style>
  <w:style w:type="paragraph" w:customStyle="1" w:styleId="6C5F3B84FEA99A45BA259F27DA1515991">
    <w:name w:val="6C5F3B84FEA99A45BA259F27DA1515991"/>
    <w:rsid w:val="00DD4EFB"/>
    <w:rPr>
      <w:rFonts w:eastAsiaTheme="minorHAnsi" w:cs="Times New Roman (Body CS)"/>
      <w:color w:val="000000" w:themeColor="text1"/>
      <w:sz w:val="16"/>
      <w:szCs w:val="22"/>
    </w:rPr>
  </w:style>
  <w:style w:type="paragraph" w:customStyle="1" w:styleId="9B8774BFBFD7B547A2B6FB65423187231">
    <w:name w:val="9B8774BFBFD7B547A2B6FB65423187231"/>
    <w:rsid w:val="00DD4EFB"/>
    <w:rPr>
      <w:rFonts w:eastAsiaTheme="minorHAnsi" w:cs="Times New Roman (Body CS)"/>
      <w:color w:val="000000" w:themeColor="text1"/>
      <w:sz w:val="16"/>
      <w:szCs w:val="22"/>
    </w:rPr>
  </w:style>
  <w:style w:type="paragraph" w:customStyle="1" w:styleId="B4BE2E49AC57B947A098BEAEF5FA97DA1">
    <w:name w:val="B4BE2E49AC57B947A098BEAEF5FA97DA1"/>
    <w:rsid w:val="00DD4EFB"/>
    <w:rPr>
      <w:rFonts w:eastAsiaTheme="minorHAnsi" w:cs="Times New Roman (Body CS)"/>
      <w:color w:val="000000" w:themeColor="text1"/>
      <w:sz w:val="16"/>
      <w:szCs w:val="22"/>
    </w:rPr>
  </w:style>
  <w:style w:type="paragraph" w:customStyle="1" w:styleId="5AF307B59C7112418B1AFA7437A0DAEE1">
    <w:name w:val="5AF307B59C7112418B1AFA7437A0DAEE1"/>
    <w:rsid w:val="00DD4EFB"/>
    <w:rPr>
      <w:rFonts w:eastAsiaTheme="minorHAnsi" w:cs="Times New Roman (Body CS)"/>
      <w:color w:val="000000" w:themeColor="text1"/>
      <w:sz w:val="16"/>
      <w:szCs w:val="22"/>
    </w:rPr>
  </w:style>
  <w:style w:type="paragraph" w:customStyle="1" w:styleId="0089D5CD9F4F7743BDBF745F5408434E1">
    <w:name w:val="0089D5CD9F4F7743BDBF745F5408434E1"/>
    <w:rsid w:val="00DD4EFB"/>
    <w:rPr>
      <w:rFonts w:eastAsiaTheme="minorHAnsi" w:cs="Times New Roman (Body CS)"/>
      <w:color w:val="000000" w:themeColor="text1"/>
      <w:sz w:val="16"/>
      <w:szCs w:val="22"/>
    </w:rPr>
  </w:style>
  <w:style w:type="paragraph" w:customStyle="1" w:styleId="D3294F0F2153B2499487926115C009801">
    <w:name w:val="D3294F0F2153B2499487926115C009801"/>
    <w:rsid w:val="00DD4EFB"/>
    <w:rPr>
      <w:rFonts w:eastAsiaTheme="minorHAnsi" w:cs="Times New Roman (Body CS)"/>
      <w:color w:val="000000" w:themeColor="text1"/>
      <w:sz w:val="16"/>
      <w:szCs w:val="22"/>
    </w:rPr>
  </w:style>
  <w:style w:type="paragraph" w:customStyle="1" w:styleId="C6D66B2E9D4C9D40BEC428422391C0B31">
    <w:name w:val="C6D66B2E9D4C9D40BEC428422391C0B31"/>
    <w:rsid w:val="00DD4EFB"/>
    <w:rPr>
      <w:rFonts w:eastAsiaTheme="minorHAnsi" w:cs="Times New Roman (Body CS)"/>
      <w:color w:val="000000" w:themeColor="text1"/>
      <w:sz w:val="16"/>
      <w:szCs w:val="22"/>
    </w:rPr>
  </w:style>
  <w:style w:type="paragraph" w:customStyle="1" w:styleId="91C1CEAEF212A7409DEC08E8EE87B0D21">
    <w:name w:val="91C1CEAEF212A7409DEC08E8EE87B0D21"/>
    <w:rsid w:val="00DD4EFB"/>
    <w:rPr>
      <w:rFonts w:eastAsiaTheme="minorHAnsi" w:cs="Times New Roman (Body CS)"/>
      <w:color w:val="000000" w:themeColor="text1"/>
      <w:sz w:val="16"/>
      <w:szCs w:val="22"/>
    </w:rPr>
  </w:style>
  <w:style w:type="paragraph" w:customStyle="1" w:styleId="B1BD45F7419FCE41A4E34588231F1BFA1">
    <w:name w:val="B1BD45F7419FCE41A4E34588231F1BFA1"/>
    <w:rsid w:val="00DD4EFB"/>
    <w:rPr>
      <w:rFonts w:eastAsiaTheme="minorHAnsi" w:cs="Times New Roman (Body CS)"/>
      <w:color w:val="000000" w:themeColor="text1"/>
      <w:sz w:val="16"/>
      <w:szCs w:val="22"/>
    </w:rPr>
  </w:style>
  <w:style w:type="paragraph" w:customStyle="1" w:styleId="DDC2F91FB3E5AE4DB3584680E2EF33A41">
    <w:name w:val="DDC2F91FB3E5AE4DB3584680E2EF33A4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2AAE2DB5FB2F24883195240F87933231">
    <w:name w:val="32AAE2DB5FB2F24883195240F8793323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1F073E381F61A4DBB29CBDBFAB25B2C1">
    <w:name w:val="31F073E381F61A4DBB29CBDBFAB25B2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162C3B3F56688F458B8A3973F2EBF32F1">
    <w:name w:val="162C3B3F56688F458B8A3973F2EBF32F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1B07C89EB1676548890F6C3C5EFE63C81">
    <w:name w:val="1B07C89EB1676548890F6C3C5EFE63C8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38D4293CF73424C97AEC2CF97C2213D1">
    <w:name w:val="038D4293CF73424C97AEC2CF97C2213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7396A8E2DBAD94CAF66B168DDA5EC341">
    <w:name w:val="07396A8E2DBAD94CAF66B168DDA5EC34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6054E78A58CF9D49A2FA22B56AAA9EC21">
    <w:name w:val="6054E78A58CF9D49A2FA22B56AAA9EC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9C521DE042FD34AABA64E54E413402D1">
    <w:name w:val="89C521DE042FD34AABA64E54E413402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D3B695C1861DD479AE5AC61931496EA1">
    <w:name w:val="DD3B695C1861DD479AE5AC61931496E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209E01AAC6207429929483B6AACE6BF1">
    <w:name w:val="C209E01AAC6207429929483B6AACE6BF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FB2B085B7296E41A447073818002C161">
    <w:name w:val="FFB2B085B7296E41A447073818002C1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5F56D5D16F3A943B3393E534B4521491">
    <w:name w:val="95F56D5D16F3A943B3393E534B45214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4559EB9408784A4089A7DC9510BCEA7B1">
    <w:name w:val="4559EB9408784A4089A7DC9510BCEA7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B61416EB472C3B42800EDF6602EA8BE21">
    <w:name w:val="B61416EB472C3B42800EDF6602EA8BE2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DB7BC35BD995D449949CE719A9E5B1BC1">
    <w:name w:val="DB7BC35BD995D449949CE719A9E5B1BC1"/>
    <w:rsid w:val="00DD4EFB"/>
    <w:rPr>
      <w:rFonts w:eastAsiaTheme="minorHAnsi" w:cs="Times New Roman (Body CS)"/>
      <w:b/>
      <w:color w:val="FFFFFF" w:themeColor="background1"/>
      <w:sz w:val="16"/>
      <w:szCs w:val="22"/>
    </w:rPr>
  </w:style>
  <w:style w:type="paragraph" w:customStyle="1" w:styleId="E508DF83023346409C7FEEA69E9B9B061">
    <w:name w:val="E508DF83023346409C7FEEA69E9B9B0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87477A220BCCB489E8B7EA040D0EB7E1">
    <w:name w:val="F87477A220BCCB489E8B7EA040D0EB7E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3A12AA59602F544A6CCD39185DA3FB91">
    <w:name w:val="03A12AA59602F544A6CCD39185DA3FB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9596419EF67CF42B66ABA2A708407E41">
    <w:name w:val="29596419EF67CF42B66ABA2A708407E4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19E5EDB64271EA4D803DEF59F8E59F521">
    <w:name w:val="19E5EDB64271EA4D803DEF59F8E59F5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1EFAA1981EBFE3468C4BEE52BAD70C6A6">
    <w:name w:val="1EFAA1981EBFE3468C4BEE52BAD70C6A6"/>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2DE6CB4B2324547BEB31C210512E4881">
    <w:name w:val="22DE6CB4B2324547BEB31C210512E4881"/>
    <w:rsid w:val="00DD4EFB"/>
    <w:rPr>
      <w:rFonts w:eastAsiaTheme="minorHAnsi" w:cs="Times New Roman (Body CS)"/>
      <w:color w:val="000000" w:themeColor="text1"/>
      <w:sz w:val="16"/>
      <w:szCs w:val="22"/>
    </w:rPr>
  </w:style>
  <w:style w:type="paragraph" w:customStyle="1" w:styleId="738934FD85335141BAF493F7D8089F551">
    <w:name w:val="738934FD85335141BAF493F7D8089F551"/>
    <w:rsid w:val="00DD4EFB"/>
    <w:rPr>
      <w:rFonts w:eastAsiaTheme="minorHAnsi" w:cs="Times New Roman (Body CS)"/>
      <w:color w:val="000000" w:themeColor="text1"/>
      <w:sz w:val="16"/>
      <w:szCs w:val="22"/>
    </w:rPr>
  </w:style>
  <w:style w:type="paragraph" w:customStyle="1" w:styleId="2AE20F07A42A414FA73F5E4BB1A9632A1">
    <w:name w:val="2AE20F07A42A414FA73F5E4BB1A9632A1"/>
    <w:rsid w:val="00DD4EFB"/>
    <w:rPr>
      <w:rFonts w:eastAsiaTheme="minorHAnsi" w:cs="Times New Roman (Body CS)"/>
      <w:color w:val="000000" w:themeColor="text1"/>
      <w:sz w:val="16"/>
      <w:szCs w:val="22"/>
    </w:rPr>
  </w:style>
  <w:style w:type="paragraph" w:customStyle="1" w:styleId="A8C2997D8CF77149BF81266D710E0CCA1">
    <w:name w:val="A8C2997D8CF77149BF81266D710E0CCA1"/>
    <w:rsid w:val="00DD4EFB"/>
    <w:rPr>
      <w:rFonts w:eastAsiaTheme="minorHAnsi" w:cs="Times New Roman (Body CS)"/>
      <w:color w:val="000000" w:themeColor="text1"/>
      <w:sz w:val="16"/>
      <w:szCs w:val="22"/>
    </w:rPr>
  </w:style>
  <w:style w:type="paragraph" w:customStyle="1" w:styleId="DD9A230144EE724FA7B97C3BACA47FD01">
    <w:name w:val="DD9A230144EE724FA7B97C3BACA47FD01"/>
    <w:rsid w:val="00DD4EFB"/>
    <w:rPr>
      <w:rFonts w:eastAsiaTheme="minorHAnsi" w:cs="Times New Roman (Body CS)"/>
      <w:color w:val="000000" w:themeColor="text1"/>
      <w:sz w:val="16"/>
      <w:szCs w:val="22"/>
    </w:rPr>
  </w:style>
  <w:style w:type="paragraph" w:customStyle="1" w:styleId="1AF2994170E70546B7D274AE10CA0DD41">
    <w:name w:val="1AF2994170E70546B7D274AE10CA0DD41"/>
    <w:rsid w:val="00DD4EFB"/>
    <w:rPr>
      <w:rFonts w:eastAsiaTheme="minorHAnsi" w:cs="Times New Roman (Body CS)"/>
      <w:color w:val="000000" w:themeColor="text1"/>
      <w:sz w:val="16"/>
      <w:szCs w:val="22"/>
    </w:rPr>
  </w:style>
  <w:style w:type="paragraph" w:customStyle="1" w:styleId="EC069C22B2D7274FACBA36DFC30630D51">
    <w:name w:val="EC069C22B2D7274FACBA36DFC30630D51"/>
    <w:rsid w:val="00DD4EFB"/>
    <w:rPr>
      <w:rFonts w:eastAsiaTheme="minorHAnsi" w:cs="Times New Roman (Body CS)"/>
      <w:color w:val="000000" w:themeColor="text1"/>
      <w:sz w:val="16"/>
      <w:szCs w:val="22"/>
    </w:rPr>
  </w:style>
  <w:style w:type="paragraph" w:customStyle="1" w:styleId="281A1DEAD563374E858D2F838F57A5FB1">
    <w:name w:val="281A1DEAD563374E858D2F838F57A5FB1"/>
    <w:rsid w:val="00DD4EFB"/>
    <w:rPr>
      <w:rFonts w:eastAsiaTheme="minorHAnsi" w:cs="Times New Roman (Body CS)"/>
      <w:color w:val="000000" w:themeColor="text1"/>
      <w:sz w:val="16"/>
      <w:szCs w:val="22"/>
    </w:rPr>
  </w:style>
  <w:style w:type="paragraph" w:customStyle="1" w:styleId="A5BC10487644C34EBBB439DF116F002F6">
    <w:name w:val="A5BC10487644C34EBBB439DF116F002F6"/>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D127FAB31C8184296934BC23325EFC81">
    <w:name w:val="CD127FAB31C8184296934BC23325EFC81"/>
    <w:rsid w:val="00DD4EFB"/>
    <w:rPr>
      <w:rFonts w:eastAsiaTheme="minorHAnsi" w:cs="Times New Roman (Body CS)"/>
      <w:color w:val="000000" w:themeColor="text1"/>
      <w:sz w:val="16"/>
      <w:szCs w:val="22"/>
    </w:rPr>
  </w:style>
  <w:style w:type="paragraph" w:customStyle="1" w:styleId="390EC431D05FAB419DF89F867CAEFC0C1">
    <w:name w:val="390EC431D05FAB419DF89F867CAEFC0C1"/>
    <w:rsid w:val="00DD4EFB"/>
    <w:rPr>
      <w:rFonts w:eastAsiaTheme="minorHAnsi" w:cs="Times New Roman (Body CS)"/>
      <w:color w:val="000000" w:themeColor="text1"/>
      <w:sz w:val="16"/>
      <w:szCs w:val="22"/>
    </w:rPr>
  </w:style>
  <w:style w:type="paragraph" w:customStyle="1" w:styleId="C0C1D93B04A71C4BB8BD5E4966D4161D1">
    <w:name w:val="C0C1D93B04A71C4BB8BD5E4966D4161D1"/>
    <w:rsid w:val="00DD4EFB"/>
    <w:rPr>
      <w:rFonts w:eastAsiaTheme="minorHAnsi" w:cs="Times New Roman (Body CS)"/>
      <w:color w:val="000000" w:themeColor="text1"/>
      <w:sz w:val="16"/>
      <w:szCs w:val="22"/>
    </w:rPr>
  </w:style>
  <w:style w:type="paragraph" w:customStyle="1" w:styleId="AB3D1D6E042B1D47B57FE11F64DD91A21">
    <w:name w:val="AB3D1D6E042B1D47B57FE11F64DD91A21"/>
    <w:rsid w:val="00DD4EFB"/>
    <w:rPr>
      <w:rFonts w:eastAsiaTheme="minorHAnsi" w:cs="Times New Roman (Body CS)"/>
      <w:color w:val="000000" w:themeColor="text1"/>
      <w:sz w:val="16"/>
      <w:szCs w:val="22"/>
    </w:rPr>
  </w:style>
  <w:style w:type="paragraph" w:customStyle="1" w:styleId="FE4E62D65D07CF46BD9A6236D4706A041">
    <w:name w:val="FE4E62D65D07CF46BD9A6236D4706A041"/>
    <w:rsid w:val="00DD4EFB"/>
    <w:rPr>
      <w:rFonts w:eastAsiaTheme="minorHAnsi" w:cs="Times New Roman (Body CS)"/>
      <w:color w:val="000000" w:themeColor="text1"/>
      <w:sz w:val="16"/>
      <w:szCs w:val="22"/>
    </w:rPr>
  </w:style>
  <w:style w:type="paragraph" w:customStyle="1" w:styleId="B5E52134E1BA2747895756D0316F28BF1">
    <w:name w:val="B5E52134E1BA2747895756D0316F28BF1"/>
    <w:rsid w:val="00DD4EFB"/>
    <w:rPr>
      <w:rFonts w:eastAsiaTheme="minorHAnsi" w:cs="Times New Roman (Body CS)"/>
      <w:color w:val="000000" w:themeColor="text1"/>
      <w:sz w:val="16"/>
      <w:szCs w:val="22"/>
    </w:rPr>
  </w:style>
  <w:style w:type="paragraph" w:customStyle="1" w:styleId="F57FE4955B93B04A892413BCC11A34661">
    <w:name w:val="F57FE4955B93B04A892413BCC11A34661"/>
    <w:rsid w:val="00DD4EFB"/>
    <w:rPr>
      <w:rFonts w:eastAsiaTheme="minorHAnsi" w:cs="Times New Roman (Body CS)"/>
      <w:color w:val="000000" w:themeColor="text1"/>
      <w:sz w:val="16"/>
      <w:szCs w:val="22"/>
    </w:rPr>
  </w:style>
  <w:style w:type="paragraph" w:customStyle="1" w:styleId="014529B102A7B246954CBBAE42B5A40E1">
    <w:name w:val="014529B102A7B246954CBBAE42B5A40E1"/>
    <w:rsid w:val="00DD4EFB"/>
    <w:rPr>
      <w:rFonts w:eastAsiaTheme="minorHAnsi" w:cs="Times New Roman (Body CS)"/>
      <w:color w:val="000000" w:themeColor="text1"/>
      <w:sz w:val="16"/>
      <w:szCs w:val="22"/>
    </w:rPr>
  </w:style>
  <w:style w:type="paragraph" w:customStyle="1" w:styleId="AC940A264AA01A41B463DB9D7631805E1">
    <w:name w:val="AC940A264AA01A41B463DB9D7631805E1"/>
    <w:rsid w:val="00DD4EFB"/>
    <w:rPr>
      <w:rFonts w:eastAsiaTheme="minorHAnsi" w:cs="Times New Roman (Body CS)"/>
      <w:color w:val="000000" w:themeColor="text1"/>
      <w:sz w:val="16"/>
      <w:szCs w:val="22"/>
    </w:rPr>
  </w:style>
  <w:style w:type="paragraph" w:customStyle="1" w:styleId="3B0E7AE25F673548B3BBE359D4F052BF1">
    <w:name w:val="3B0E7AE25F673548B3BBE359D4F052BF1"/>
    <w:rsid w:val="00DD4EFB"/>
    <w:rPr>
      <w:rFonts w:eastAsiaTheme="minorHAnsi" w:cs="Times New Roman (Body CS)"/>
      <w:color w:val="000000" w:themeColor="text1"/>
      <w:sz w:val="16"/>
      <w:szCs w:val="22"/>
    </w:rPr>
  </w:style>
  <w:style w:type="paragraph" w:customStyle="1" w:styleId="1789B56100EAA84D9C3C37B860789FD41">
    <w:name w:val="1789B56100EAA84D9C3C37B860789FD41"/>
    <w:rsid w:val="00DD4EFB"/>
    <w:rPr>
      <w:rFonts w:eastAsiaTheme="minorHAnsi" w:cs="Times New Roman (Body CS)"/>
      <w:color w:val="000000" w:themeColor="text1"/>
      <w:sz w:val="16"/>
      <w:szCs w:val="22"/>
    </w:rPr>
  </w:style>
  <w:style w:type="paragraph" w:customStyle="1" w:styleId="C4EC12E75761CF4D900ED258673973A06">
    <w:name w:val="C4EC12E75761CF4D900ED258673973A06"/>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C88BC257F28A54E85C040400F578AD91">
    <w:name w:val="9C88BC257F28A54E85C040400F578AD91"/>
    <w:rsid w:val="00DD4EFB"/>
    <w:rPr>
      <w:rFonts w:eastAsiaTheme="minorHAnsi" w:cs="Times New Roman (Body CS)"/>
      <w:color w:val="000000" w:themeColor="text1"/>
      <w:sz w:val="16"/>
      <w:szCs w:val="22"/>
    </w:rPr>
  </w:style>
  <w:style w:type="paragraph" w:customStyle="1" w:styleId="8C78F59A9A1D5842840BCAA4B71AC5131">
    <w:name w:val="8C78F59A9A1D5842840BCAA4B71AC5131"/>
    <w:rsid w:val="00DD4EFB"/>
    <w:rPr>
      <w:rFonts w:eastAsiaTheme="minorHAnsi" w:cs="Times New Roman (Body CS)"/>
      <w:color w:val="000000" w:themeColor="text1"/>
      <w:sz w:val="16"/>
      <w:szCs w:val="22"/>
    </w:rPr>
  </w:style>
  <w:style w:type="paragraph" w:customStyle="1" w:styleId="9182342B80C7A64688805ACDF921D67A1">
    <w:name w:val="9182342B80C7A64688805ACDF921D67A1"/>
    <w:rsid w:val="00DD4EFB"/>
    <w:rPr>
      <w:rFonts w:eastAsiaTheme="minorHAnsi" w:cs="Times New Roman (Body CS)"/>
      <w:color w:val="000000" w:themeColor="text1"/>
      <w:sz w:val="16"/>
      <w:szCs w:val="22"/>
    </w:rPr>
  </w:style>
  <w:style w:type="paragraph" w:customStyle="1" w:styleId="D0F3087D263B2B4D882254D3CF1724E31">
    <w:name w:val="D0F3087D263B2B4D882254D3CF1724E31"/>
    <w:rsid w:val="00DD4EFB"/>
    <w:rPr>
      <w:rFonts w:eastAsiaTheme="minorHAnsi" w:cs="Times New Roman (Body CS)"/>
      <w:color w:val="000000" w:themeColor="text1"/>
      <w:sz w:val="16"/>
      <w:szCs w:val="22"/>
    </w:rPr>
  </w:style>
  <w:style w:type="paragraph" w:customStyle="1" w:styleId="C87E5EC6B9F4094BA0429152A82F08C81">
    <w:name w:val="C87E5EC6B9F4094BA0429152A82F08C81"/>
    <w:rsid w:val="00DD4EFB"/>
    <w:rPr>
      <w:rFonts w:eastAsiaTheme="minorHAnsi" w:cs="Times New Roman (Body CS)"/>
      <w:color w:val="000000" w:themeColor="text1"/>
      <w:sz w:val="16"/>
      <w:szCs w:val="22"/>
    </w:rPr>
  </w:style>
  <w:style w:type="paragraph" w:customStyle="1" w:styleId="6C698EAF505D9F46BFFA432658DE54BF1">
    <w:name w:val="6C698EAF505D9F46BFFA432658DE54BF1"/>
    <w:rsid w:val="00DD4EFB"/>
    <w:rPr>
      <w:rFonts w:eastAsiaTheme="minorHAnsi" w:cs="Times New Roman (Body CS)"/>
      <w:color w:val="000000" w:themeColor="text1"/>
      <w:sz w:val="16"/>
      <w:szCs w:val="22"/>
    </w:rPr>
  </w:style>
  <w:style w:type="paragraph" w:customStyle="1" w:styleId="24E3F827FD9A844DA0B0A22A7133DDE31">
    <w:name w:val="24E3F827FD9A844DA0B0A22A7133DDE31"/>
    <w:rsid w:val="00DD4EFB"/>
    <w:rPr>
      <w:rFonts w:eastAsiaTheme="minorHAnsi" w:cs="Times New Roman (Body CS)"/>
      <w:color w:val="000000" w:themeColor="text1"/>
      <w:sz w:val="16"/>
      <w:szCs w:val="22"/>
    </w:rPr>
  </w:style>
  <w:style w:type="paragraph" w:customStyle="1" w:styleId="7D745F197AD79E419C3E7BBFF396F2676">
    <w:name w:val="7D745F197AD79E419C3E7BBFF396F2676"/>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99820E1E78C6947A4A30EBE735324821">
    <w:name w:val="399820E1E78C6947A4A30EBE735324821"/>
    <w:rsid w:val="00DD4EFB"/>
    <w:rPr>
      <w:rFonts w:eastAsiaTheme="minorHAnsi" w:cs="Times New Roman (Body CS)"/>
      <w:color w:val="000000" w:themeColor="text1"/>
      <w:sz w:val="16"/>
      <w:szCs w:val="22"/>
    </w:rPr>
  </w:style>
  <w:style w:type="paragraph" w:customStyle="1" w:styleId="AFB8F832DCABCA4B9BEC52DBDE1F905D1">
    <w:name w:val="AFB8F832DCABCA4B9BEC52DBDE1F905D1"/>
    <w:rsid w:val="00DD4EFB"/>
    <w:rPr>
      <w:rFonts w:eastAsiaTheme="minorHAnsi" w:cs="Times New Roman (Body CS)"/>
      <w:color w:val="000000" w:themeColor="text1"/>
      <w:sz w:val="16"/>
      <w:szCs w:val="22"/>
    </w:rPr>
  </w:style>
  <w:style w:type="paragraph" w:customStyle="1" w:styleId="E407A0C09142B249A4D83A2FE233F6381">
    <w:name w:val="E407A0C09142B249A4D83A2FE233F6381"/>
    <w:rsid w:val="00DD4EFB"/>
    <w:rPr>
      <w:rFonts w:eastAsiaTheme="minorHAnsi" w:cs="Times New Roman (Body CS)"/>
      <w:color w:val="000000" w:themeColor="text1"/>
      <w:sz w:val="16"/>
      <w:szCs w:val="22"/>
    </w:rPr>
  </w:style>
  <w:style w:type="paragraph" w:customStyle="1" w:styleId="262CFA24CADD0A42AFE499F5BF3912E06">
    <w:name w:val="262CFA24CADD0A42AFE499F5BF3912E06"/>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45A4653BB99E6489771C2C92E7D036D1">
    <w:name w:val="F45A4653BB99E6489771C2C92E7D036D1"/>
    <w:rsid w:val="00DD4EFB"/>
    <w:rPr>
      <w:rFonts w:eastAsiaTheme="minorHAnsi" w:cs="Times New Roman (Body CS)"/>
      <w:color w:val="000000" w:themeColor="text1"/>
      <w:sz w:val="16"/>
      <w:szCs w:val="22"/>
    </w:rPr>
  </w:style>
  <w:style w:type="paragraph" w:customStyle="1" w:styleId="9F192C19ADEF5449AC7A3ACF3EC791591">
    <w:name w:val="9F192C19ADEF5449AC7A3ACF3EC791591"/>
    <w:rsid w:val="00DD4EFB"/>
    <w:rPr>
      <w:rFonts w:eastAsiaTheme="minorHAnsi" w:cs="Times New Roman (Body CS)"/>
      <w:b/>
      <w:color w:val="FFFFFF" w:themeColor="background1"/>
      <w:sz w:val="16"/>
      <w:szCs w:val="22"/>
    </w:rPr>
  </w:style>
  <w:style w:type="paragraph" w:customStyle="1" w:styleId="C7A770571D592B4AACD67CFF73C817591">
    <w:name w:val="C7A770571D592B4AACD67CFF73C81759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2C799D9B6D2ECC48A4A3F18E8972A0A41">
    <w:name w:val="2C799D9B6D2ECC48A4A3F18E8972A0A41"/>
    <w:rsid w:val="00DD4EFB"/>
    <w:pPr>
      <w:spacing w:after="200" w:line="264" w:lineRule="auto"/>
    </w:pPr>
    <w:rPr>
      <w:rFonts w:eastAsiaTheme="minorHAnsi" w:cs="Times New Roman (Body CS)"/>
      <w:color w:val="000000" w:themeColor="text1"/>
      <w:sz w:val="22"/>
      <w:szCs w:val="22"/>
    </w:rPr>
  </w:style>
  <w:style w:type="paragraph" w:customStyle="1" w:styleId="F5C0EBEC36AF914499156E2D90BF018D8">
    <w:name w:val="F5C0EBEC36AF914499156E2D90BF018D8"/>
    <w:rsid w:val="00DD4EFB"/>
    <w:pPr>
      <w:spacing w:after="200" w:line="264" w:lineRule="auto"/>
    </w:pPr>
    <w:rPr>
      <w:rFonts w:eastAsiaTheme="minorHAnsi" w:cs="Times New Roman (Body CS)"/>
      <w:color w:val="000000" w:themeColor="text1"/>
      <w:sz w:val="22"/>
      <w:szCs w:val="22"/>
    </w:rPr>
  </w:style>
  <w:style w:type="paragraph" w:customStyle="1" w:styleId="7C6EFDE553ADAE46B8F4655C48B2D27D8">
    <w:name w:val="7C6EFDE553ADAE46B8F4655C48B2D27D8"/>
    <w:rsid w:val="00DD4EFB"/>
    <w:pPr>
      <w:spacing w:after="200" w:line="264" w:lineRule="auto"/>
    </w:pPr>
    <w:rPr>
      <w:rFonts w:eastAsiaTheme="minorHAnsi" w:cs="Times New Roman (Body CS)"/>
      <w:color w:val="000000" w:themeColor="text1"/>
      <w:sz w:val="22"/>
      <w:szCs w:val="22"/>
    </w:rPr>
  </w:style>
  <w:style w:type="paragraph" w:customStyle="1" w:styleId="CDC044BC6F26A141BDE01CFBA2BA39351">
    <w:name w:val="CDC044BC6F26A141BDE01CFBA2BA39351"/>
    <w:rsid w:val="00DD4EFB"/>
    <w:pPr>
      <w:spacing w:after="200" w:line="264" w:lineRule="auto"/>
    </w:pPr>
    <w:rPr>
      <w:rFonts w:eastAsiaTheme="minorHAnsi" w:cs="Times New Roman (Body CS)"/>
      <w:color w:val="000000" w:themeColor="text1"/>
      <w:sz w:val="22"/>
      <w:szCs w:val="22"/>
    </w:rPr>
  </w:style>
  <w:style w:type="paragraph" w:customStyle="1" w:styleId="59B42CEAC6A50C4EA5B9E83A220A8E858">
    <w:name w:val="59B42CEAC6A50C4EA5B9E83A220A8E858"/>
    <w:rsid w:val="00DD4EFB"/>
    <w:pPr>
      <w:spacing w:after="200" w:line="264" w:lineRule="auto"/>
    </w:pPr>
    <w:rPr>
      <w:rFonts w:eastAsiaTheme="minorHAnsi" w:cs="Times New Roman (Body CS)"/>
      <w:color w:val="000000" w:themeColor="text1"/>
      <w:sz w:val="22"/>
      <w:szCs w:val="22"/>
    </w:rPr>
  </w:style>
  <w:style w:type="paragraph" w:customStyle="1" w:styleId="E6FD1DE4F70FFB4CA6E736E7BA36F2351">
    <w:name w:val="E6FD1DE4F70FFB4CA6E736E7BA36F2351"/>
    <w:rsid w:val="00DD4EFB"/>
    <w:pPr>
      <w:spacing w:after="200" w:line="264" w:lineRule="auto"/>
    </w:pPr>
    <w:rPr>
      <w:rFonts w:eastAsiaTheme="minorHAnsi" w:cs="Times New Roman (Body CS)"/>
      <w:color w:val="000000" w:themeColor="text1"/>
      <w:sz w:val="22"/>
      <w:szCs w:val="22"/>
    </w:rPr>
  </w:style>
  <w:style w:type="paragraph" w:customStyle="1" w:styleId="19CFBBE509A5BC4A9152859A9028A0318">
    <w:name w:val="19CFBBE509A5BC4A9152859A9028A0318"/>
    <w:rsid w:val="00DD4EFB"/>
    <w:pPr>
      <w:spacing w:after="200" w:line="264" w:lineRule="auto"/>
    </w:pPr>
    <w:rPr>
      <w:rFonts w:eastAsiaTheme="minorHAnsi" w:cs="Times New Roman (Body CS)"/>
      <w:color w:val="000000" w:themeColor="text1"/>
      <w:sz w:val="22"/>
      <w:szCs w:val="22"/>
    </w:rPr>
  </w:style>
  <w:style w:type="paragraph" w:customStyle="1" w:styleId="4BC9D2DEBA1889419BD3675521B8DDB11">
    <w:name w:val="4BC9D2DEBA1889419BD3675521B8DDB11"/>
    <w:rsid w:val="00DD4EFB"/>
    <w:pPr>
      <w:spacing w:after="200" w:line="264" w:lineRule="auto"/>
    </w:pPr>
    <w:rPr>
      <w:rFonts w:eastAsiaTheme="minorHAnsi" w:cs="Times New Roman (Body CS)"/>
      <w:color w:val="000000" w:themeColor="text1"/>
      <w:sz w:val="22"/>
      <w:szCs w:val="22"/>
    </w:rPr>
  </w:style>
  <w:style w:type="paragraph" w:customStyle="1" w:styleId="75713758209E944D96F9D5DB36C62DB01">
    <w:name w:val="75713758209E944D96F9D5DB36C62DB01"/>
    <w:rsid w:val="00DD4EFB"/>
    <w:rPr>
      <w:rFonts w:eastAsiaTheme="minorHAnsi" w:cs="Times New Roman (Body CS)"/>
      <w:b/>
      <w:color w:val="FFFFFF" w:themeColor="background1"/>
      <w:sz w:val="16"/>
      <w:szCs w:val="22"/>
    </w:rPr>
  </w:style>
  <w:style w:type="paragraph" w:customStyle="1" w:styleId="7632E067EA27884D9218423811376DA31">
    <w:name w:val="7632E067EA27884D9218423811376DA31"/>
    <w:rsid w:val="00DD4EFB"/>
    <w:rPr>
      <w:rFonts w:eastAsiaTheme="minorHAnsi" w:cs="Times New Roman (Body CS)"/>
      <w:b/>
      <w:color w:val="FFFFFF" w:themeColor="background1"/>
      <w:sz w:val="16"/>
      <w:szCs w:val="22"/>
    </w:rPr>
  </w:style>
  <w:style w:type="paragraph" w:customStyle="1" w:styleId="ADD37BA795E8D84DA026B74ACCB3DCF91">
    <w:name w:val="ADD37BA795E8D84DA026B74ACCB3DCF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A348144B535664438A9C7C076C755C551">
    <w:name w:val="A348144B535664438A9C7C076C755C55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FC6844AC7FB31409A85D2B5A7C264371">
    <w:name w:val="2FC6844AC7FB31409A85D2B5A7C26437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866480A6C5DAE4FB2F78F5D934AFE4F1">
    <w:name w:val="C866480A6C5DAE4FB2F78F5D934AFE4F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FE74C9713B6BB438CBE03B10F484E311">
    <w:name w:val="DFE74C9713B6BB438CBE03B10F484E31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5D7504F4627E94EA5C3EB89BAB25E451">
    <w:name w:val="05D7504F4627E94EA5C3EB89BAB25E45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9808F61EFA8014C83CF586A4AF4A4B31">
    <w:name w:val="39808F61EFA8014C83CF586A4AF4A4B3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6A9542626AEEE44EBB44A2BB955B3CBC1">
    <w:name w:val="6A9542626AEEE44EBB44A2BB955B3CBC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19893F512D1BB4AA6C62E7811B454911">
    <w:name w:val="819893F512D1BB4AA6C62E7811B45491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6FF0418B109BC40A12461535FDE8A5B1">
    <w:name w:val="56FF0418B109BC40A12461535FDE8A5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AE4DD3A4DF59142855D4EC5CA7007051">
    <w:name w:val="9AE4DD3A4DF59142855D4EC5CA700705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6666B229BD5AD44990DF571FEF4BEA2A1">
    <w:name w:val="6666B229BD5AD44990DF571FEF4BEA2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DBFDFBF9D612204B8371FB4A225E16F81">
    <w:name w:val="DBFDFBF9D612204B8371FB4A225E16F8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2945407BCE00C542A40DCEE299B271971">
    <w:name w:val="2945407BCE00C542A40DCEE299B27197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7B83D32FFF08E49B727B80A1D85F78B1">
    <w:name w:val="F7B83D32FFF08E49B727B80A1D85F78B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ED0EB90A748394E9B66AAE07FC7E84F1">
    <w:name w:val="5ED0EB90A748394E9B66AAE07FC7E84F1"/>
    <w:rsid w:val="00DD4EFB"/>
    <w:rPr>
      <w:rFonts w:eastAsiaTheme="minorHAnsi" w:cs="Times New Roman (Body CS)"/>
      <w:color w:val="000000" w:themeColor="text1"/>
      <w:sz w:val="16"/>
      <w:szCs w:val="22"/>
    </w:rPr>
  </w:style>
  <w:style w:type="paragraph" w:customStyle="1" w:styleId="025C60EDBC19884584667C17D1B39D261">
    <w:name w:val="025C60EDBC19884584667C17D1B39D261"/>
    <w:rsid w:val="00DD4EFB"/>
    <w:rPr>
      <w:rFonts w:eastAsiaTheme="minorHAnsi" w:cs="Times New Roman (Body CS)"/>
      <w:color w:val="000000" w:themeColor="text1"/>
      <w:sz w:val="16"/>
      <w:szCs w:val="22"/>
    </w:rPr>
  </w:style>
  <w:style w:type="paragraph" w:customStyle="1" w:styleId="5245CE58E7520F4DB45F80F336DA562D1">
    <w:name w:val="5245CE58E7520F4DB45F80F336DA562D1"/>
    <w:rsid w:val="00DD4EFB"/>
    <w:rPr>
      <w:rFonts w:eastAsiaTheme="minorHAnsi" w:cs="Times New Roman (Body CS)"/>
      <w:color w:val="000000" w:themeColor="text1"/>
      <w:sz w:val="16"/>
      <w:szCs w:val="22"/>
    </w:rPr>
  </w:style>
  <w:style w:type="paragraph" w:customStyle="1" w:styleId="F5EA60F8EC1269459C3C59951ED9DD2D1">
    <w:name w:val="F5EA60F8EC1269459C3C59951ED9DD2D1"/>
    <w:rsid w:val="00DD4EFB"/>
    <w:rPr>
      <w:rFonts w:eastAsiaTheme="minorHAnsi" w:cs="Times New Roman (Body CS)"/>
      <w:color w:val="000000" w:themeColor="text1"/>
      <w:sz w:val="16"/>
      <w:szCs w:val="22"/>
    </w:rPr>
  </w:style>
  <w:style w:type="paragraph" w:customStyle="1" w:styleId="89F21A43E2156141B563CC9D9FBEB7821">
    <w:name w:val="89F21A43E2156141B563CC9D9FBEB7821"/>
    <w:rsid w:val="00DD4EFB"/>
    <w:rPr>
      <w:rFonts w:eastAsiaTheme="minorHAnsi" w:cs="Times New Roman (Body CS)"/>
      <w:color w:val="000000" w:themeColor="text1"/>
      <w:sz w:val="16"/>
      <w:szCs w:val="22"/>
    </w:rPr>
  </w:style>
  <w:style w:type="paragraph" w:customStyle="1" w:styleId="B8DF36B7546F3344BEF490D70D1F58071">
    <w:name w:val="B8DF36B7546F3344BEF490D70D1F58071"/>
    <w:rsid w:val="00DD4EFB"/>
    <w:rPr>
      <w:rFonts w:eastAsiaTheme="minorHAnsi" w:cs="Times New Roman (Body CS)"/>
      <w:color w:val="000000" w:themeColor="text1"/>
      <w:sz w:val="16"/>
      <w:szCs w:val="22"/>
    </w:rPr>
  </w:style>
  <w:style w:type="paragraph" w:customStyle="1" w:styleId="3BB9F9F68EBD504DB74D1CE4A2F21BF21">
    <w:name w:val="3BB9F9F68EBD504DB74D1CE4A2F21BF21"/>
    <w:rsid w:val="00DD4EFB"/>
    <w:rPr>
      <w:rFonts w:eastAsiaTheme="minorHAnsi" w:cs="Times New Roman (Body CS)"/>
      <w:color w:val="000000" w:themeColor="text1"/>
      <w:sz w:val="16"/>
      <w:szCs w:val="22"/>
    </w:rPr>
  </w:style>
  <w:style w:type="paragraph" w:customStyle="1" w:styleId="4403B512A14BF74586C2877F1F462C141">
    <w:name w:val="4403B512A14BF74586C2877F1F462C141"/>
    <w:rsid w:val="00DD4EFB"/>
    <w:rPr>
      <w:rFonts w:eastAsiaTheme="minorHAnsi" w:cs="Times New Roman (Body CS)"/>
      <w:color w:val="000000" w:themeColor="text1"/>
      <w:sz w:val="16"/>
      <w:szCs w:val="22"/>
    </w:rPr>
  </w:style>
  <w:style w:type="paragraph" w:customStyle="1" w:styleId="B49E1B56AB61B940A24A9310B1BA3B601">
    <w:name w:val="B49E1B56AB61B940A24A9310B1BA3B601"/>
    <w:rsid w:val="00DD4EFB"/>
    <w:rPr>
      <w:rFonts w:eastAsiaTheme="minorHAnsi" w:cs="Times New Roman (Body CS)"/>
      <w:color w:val="000000" w:themeColor="text1"/>
      <w:sz w:val="16"/>
      <w:szCs w:val="22"/>
    </w:rPr>
  </w:style>
  <w:style w:type="paragraph" w:customStyle="1" w:styleId="AB7F8A326E81DA45A2C6E0F69F84EBB51">
    <w:name w:val="AB7F8A326E81DA45A2C6E0F69F84EBB51"/>
    <w:rsid w:val="00DD4EFB"/>
    <w:rPr>
      <w:rFonts w:eastAsiaTheme="minorHAnsi" w:cs="Times New Roman (Body CS)"/>
      <w:color w:val="000000" w:themeColor="text1"/>
      <w:sz w:val="16"/>
      <w:szCs w:val="22"/>
    </w:rPr>
  </w:style>
  <w:style w:type="paragraph" w:customStyle="1" w:styleId="05F064B2C247B741991C6B59C538CDD01">
    <w:name w:val="05F064B2C247B741991C6B59C538CDD01"/>
    <w:rsid w:val="00DD4EFB"/>
    <w:rPr>
      <w:rFonts w:eastAsiaTheme="minorHAnsi" w:cs="Times New Roman (Body CS)"/>
      <w:color w:val="000000" w:themeColor="text1"/>
      <w:sz w:val="16"/>
      <w:szCs w:val="22"/>
    </w:rPr>
  </w:style>
  <w:style w:type="paragraph" w:customStyle="1" w:styleId="9A598B29932C99499785E772BB27FFDD1">
    <w:name w:val="9A598B29932C99499785E772BB27FFDD1"/>
    <w:rsid w:val="00DD4EFB"/>
    <w:rPr>
      <w:rFonts w:eastAsiaTheme="minorHAnsi" w:cs="Times New Roman (Body CS)"/>
      <w:color w:val="000000" w:themeColor="text1"/>
      <w:sz w:val="16"/>
      <w:szCs w:val="22"/>
    </w:rPr>
  </w:style>
  <w:style w:type="paragraph" w:customStyle="1" w:styleId="8C41E803E6DD0147A25D2197DF1A7E011">
    <w:name w:val="8C41E803E6DD0147A25D2197DF1A7E011"/>
    <w:rsid w:val="00DD4EFB"/>
    <w:rPr>
      <w:rFonts w:eastAsiaTheme="minorHAnsi" w:cs="Times New Roman (Body CS)"/>
      <w:color w:val="000000" w:themeColor="text1"/>
      <w:sz w:val="16"/>
      <w:szCs w:val="22"/>
    </w:rPr>
  </w:style>
  <w:style w:type="paragraph" w:customStyle="1" w:styleId="566D01B1E456C042B4271513427D83311">
    <w:name w:val="566D01B1E456C042B4271513427D83311"/>
    <w:rsid w:val="00DD4EFB"/>
    <w:rPr>
      <w:rFonts w:eastAsiaTheme="minorHAnsi" w:cs="Times New Roman (Body CS)"/>
      <w:color w:val="000000" w:themeColor="text1"/>
      <w:sz w:val="16"/>
      <w:szCs w:val="22"/>
    </w:rPr>
  </w:style>
  <w:style w:type="paragraph" w:customStyle="1" w:styleId="79C955A1E61FA14D87C90E0FDEE49D2A1">
    <w:name w:val="79C955A1E61FA14D87C90E0FDEE49D2A1"/>
    <w:rsid w:val="00DD4EFB"/>
    <w:rPr>
      <w:rFonts w:eastAsiaTheme="minorHAnsi" w:cs="Times New Roman (Body CS)"/>
      <w:color w:val="000000" w:themeColor="text1"/>
      <w:sz w:val="16"/>
      <w:szCs w:val="22"/>
    </w:rPr>
  </w:style>
  <w:style w:type="paragraph" w:customStyle="1" w:styleId="7E6970DEEB76A3479D5665AC572D035D1">
    <w:name w:val="7E6970DEEB76A3479D5665AC572D035D1"/>
    <w:rsid w:val="00DD4EFB"/>
    <w:rPr>
      <w:rFonts w:eastAsiaTheme="minorHAnsi" w:cs="Times New Roman (Body CS)"/>
      <w:color w:val="000000" w:themeColor="text1"/>
      <w:sz w:val="16"/>
      <w:szCs w:val="22"/>
    </w:rPr>
  </w:style>
  <w:style w:type="paragraph" w:customStyle="1" w:styleId="0FA8B14D8A5B3D4DACD90D2059572D781">
    <w:name w:val="0FA8B14D8A5B3D4DACD90D2059572D781"/>
    <w:rsid w:val="00DD4EFB"/>
    <w:rPr>
      <w:rFonts w:eastAsiaTheme="minorHAnsi" w:cs="Times New Roman (Body CS)"/>
      <w:color w:val="000000" w:themeColor="text1"/>
      <w:sz w:val="16"/>
      <w:szCs w:val="22"/>
    </w:rPr>
  </w:style>
  <w:style w:type="paragraph" w:customStyle="1" w:styleId="A08F9F8ECB692A42AE868BDB145F6F331">
    <w:name w:val="A08F9F8ECB692A42AE868BDB145F6F331"/>
    <w:rsid w:val="00DD4EFB"/>
    <w:rPr>
      <w:rFonts w:eastAsiaTheme="minorHAnsi" w:cs="Times New Roman (Body CS)"/>
      <w:color w:val="000000" w:themeColor="text1"/>
      <w:sz w:val="16"/>
      <w:szCs w:val="22"/>
    </w:rPr>
  </w:style>
  <w:style w:type="paragraph" w:customStyle="1" w:styleId="ECA7A2213BFB104FAF4F1F77B520DBC71">
    <w:name w:val="ECA7A2213BFB104FAF4F1F77B520DBC71"/>
    <w:rsid w:val="00DD4EFB"/>
    <w:rPr>
      <w:rFonts w:eastAsiaTheme="minorHAnsi" w:cs="Times New Roman (Body CS)"/>
      <w:color w:val="000000" w:themeColor="text1"/>
      <w:sz w:val="16"/>
      <w:szCs w:val="22"/>
    </w:rPr>
  </w:style>
  <w:style w:type="paragraph" w:customStyle="1" w:styleId="5A379C3EC6976A4C893AA1220C678FF81">
    <w:name w:val="5A379C3EC6976A4C893AA1220C678FF81"/>
    <w:rsid w:val="00DD4EFB"/>
    <w:rPr>
      <w:rFonts w:eastAsiaTheme="minorHAnsi" w:cs="Times New Roman (Body CS)"/>
      <w:color w:val="000000" w:themeColor="text1"/>
      <w:sz w:val="16"/>
      <w:szCs w:val="22"/>
    </w:rPr>
  </w:style>
  <w:style w:type="paragraph" w:customStyle="1" w:styleId="F27EC4A63ACE574FAB521833A01F09401">
    <w:name w:val="F27EC4A63ACE574FAB521833A01F09401"/>
    <w:rsid w:val="00DD4EFB"/>
    <w:rPr>
      <w:rFonts w:eastAsiaTheme="minorHAnsi" w:cs="Times New Roman (Body CS)"/>
      <w:color w:val="000000" w:themeColor="text1"/>
      <w:sz w:val="16"/>
      <w:szCs w:val="22"/>
    </w:rPr>
  </w:style>
  <w:style w:type="paragraph" w:customStyle="1" w:styleId="E534074A03EC3A46A0E0D040C172974A1">
    <w:name w:val="E534074A03EC3A46A0E0D040C172974A1"/>
    <w:rsid w:val="00DD4EFB"/>
    <w:rPr>
      <w:rFonts w:eastAsiaTheme="minorHAnsi" w:cs="Times New Roman (Body CS)"/>
      <w:color w:val="000000" w:themeColor="text1"/>
      <w:sz w:val="16"/>
      <w:szCs w:val="22"/>
    </w:rPr>
  </w:style>
  <w:style w:type="paragraph" w:customStyle="1" w:styleId="EF9C879FBAD17743823D4AEF3DE7F2451">
    <w:name w:val="EF9C879FBAD17743823D4AEF3DE7F2451"/>
    <w:rsid w:val="00DD4EFB"/>
    <w:rPr>
      <w:rFonts w:eastAsiaTheme="minorHAnsi" w:cs="Times New Roman (Body CS)"/>
      <w:color w:val="000000" w:themeColor="text1"/>
      <w:sz w:val="16"/>
      <w:szCs w:val="22"/>
    </w:rPr>
  </w:style>
  <w:style w:type="paragraph" w:customStyle="1" w:styleId="9F77BF09DB9A334B9806AFA8325E13EF1">
    <w:name w:val="9F77BF09DB9A334B9806AFA8325E13EF1"/>
    <w:rsid w:val="00DD4EFB"/>
    <w:rPr>
      <w:rFonts w:eastAsiaTheme="minorHAnsi" w:cs="Times New Roman (Body CS)"/>
      <w:color w:val="000000" w:themeColor="text1"/>
      <w:sz w:val="16"/>
      <w:szCs w:val="22"/>
    </w:rPr>
  </w:style>
  <w:style w:type="paragraph" w:customStyle="1" w:styleId="7DA74408BB14FD4B8967AF3764CFC8E91">
    <w:name w:val="7DA74408BB14FD4B8967AF3764CFC8E91"/>
    <w:rsid w:val="00DD4EFB"/>
    <w:rPr>
      <w:rFonts w:eastAsiaTheme="minorHAnsi" w:cs="Times New Roman (Body CS)"/>
      <w:color w:val="000000" w:themeColor="text1"/>
      <w:sz w:val="16"/>
      <w:szCs w:val="22"/>
    </w:rPr>
  </w:style>
  <w:style w:type="paragraph" w:customStyle="1" w:styleId="56CCB35181C38F48B304631FDDB91CDD1">
    <w:name w:val="56CCB35181C38F48B304631FDDB91CDD1"/>
    <w:rsid w:val="00DD4EFB"/>
    <w:rPr>
      <w:rFonts w:eastAsiaTheme="minorHAnsi" w:cs="Times New Roman (Body CS)"/>
      <w:color w:val="000000" w:themeColor="text1"/>
      <w:sz w:val="16"/>
      <w:szCs w:val="22"/>
    </w:rPr>
  </w:style>
  <w:style w:type="paragraph" w:customStyle="1" w:styleId="CA415CA0EAA68140A66AAF363414F4061">
    <w:name w:val="CA415CA0EAA68140A66AAF363414F40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4E44D58CF54D5D4488EFD5E407D9A17D1">
    <w:name w:val="4E44D58CF54D5D4488EFD5E407D9A17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CE02A1FC3245849B61C4E54CE1DDA2A1">
    <w:name w:val="CCE02A1FC3245849B61C4E54CE1DDA2A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94593E3CD2B6C945B4F31319D1721B321">
    <w:name w:val="94593E3CD2B6C945B4F31319D1721B3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19794B747534C4C9A9787951C7B50E81">
    <w:name w:val="C19794B747534C4C9A9787951C7B50E8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31B305F7749EA34C8D5129C545F7D9CD1">
    <w:name w:val="31B305F7749EA34C8D5129C545F7D9C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196BF68AB65314DA298741AE7542BE91">
    <w:name w:val="0196BF68AB65314DA298741AE7542BE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0DC3567BA802E54B9B6E43994D9C682D1">
    <w:name w:val="0DC3567BA802E54B9B6E43994D9C682D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E2386A33D6CF514B8309A5AD794B43D61">
    <w:name w:val="E2386A33D6CF514B8309A5AD794B43D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EC5E311E3C9BAE4BA2CF68AA025EB3E81">
    <w:name w:val="EC5E311E3C9BAE4BA2CF68AA025EB3E8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743D58FD17EAD4CA6C4E4F6B3102CC61">
    <w:name w:val="8743D58FD17EAD4CA6C4E4F6B3102CC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EF1C9E44FDBA2B419C7863B9007113061">
    <w:name w:val="EF1C9E44FDBA2B419C7863B900711306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F05826C835B4B04F85935495A1CFF2991">
    <w:name w:val="F05826C835B4B04F85935495A1CFF299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50EE02B6417C214183245EAC78BDD1E21">
    <w:name w:val="50EE02B6417C214183245EAC78BDD1E2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CE42F0918A6D4F47BC4F432B23D258451">
    <w:name w:val="CE42F0918A6D4F47BC4F432B23D258451"/>
    <w:rsid w:val="00DD4EFB"/>
    <w:rPr>
      <w:rFonts w:eastAsiaTheme="minorHAnsi" w:cs="Times New Roman (Body CS)"/>
      <w:color w:val="000000" w:themeColor="text1"/>
      <w:sz w:val="16"/>
      <w:szCs w:val="22"/>
    </w:rPr>
  </w:style>
  <w:style w:type="paragraph" w:customStyle="1" w:styleId="E22256C453352A4989BBE946CE0890341">
    <w:name w:val="E22256C453352A4989BBE946CE0890341"/>
    <w:rsid w:val="00DD4EFB"/>
    <w:rPr>
      <w:rFonts w:eastAsiaTheme="minorHAnsi" w:cs="Times New Roman (Body CS)"/>
      <w:color w:val="000000" w:themeColor="text1"/>
      <w:sz w:val="16"/>
      <w:szCs w:val="22"/>
    </w:rPr>
  </w:style>
  <w:style w:type="paragraph" w:customStyle="1" w:styleId="4A184371F31A454AA4A9D1E27F77EC9F1">
    <w:name w:val="4A184371F31A454AA4A9D1E27F77EC9F1"/>
    <w:rsid w:val="00DD4EFB"/>
    <w:rPr>
      <w:rFonts w:eastAsiaTheme="minorHAnsi" w:cs="Times New Roman (Body CS)"/>
      <w:color w:val="000000" w:themeColor="text1"/>
      <w:sz w:val="16"/>
      <w:szCs w:val="22"/>
    </w:rPr>
  </w:style>
  <w:style w:type="paragraph" w:customStyle="1" w:styleId="62FC4B9DEA5E34409DBAF44DA069493C1">
    <w:name w:val="62FC4B9DEA5E34409DBAF44DA069493C1"/>
    <w:rsid w:val="00DD4EFB"/>
    <w:rPr>
      <w:rFonts w:eastAsiaTheme="minorHAnsi" w:cs="Times New Roman (Body CS)"/>
      <w:color w:val="000000" w:themeColor="text1"/>
      <w:sz w:val="16"/>
      <w:szCs w:val="22"/>
    </w:rPr>
  </w:style>
  <w:style w:type="paragraph" w:customStyle="1" w:styleId="2566E9F55A11634997935C7DC54EF4B61">
    <w:name w:val="2566E9F55A11634997935C7DC54EF4B61"/>
    <w:rsid w:val="00DD4EFB"/>
    <w:rPr>
      <w:rFonts w:eastAsiaTheme="minorHAnsi" w:cs="Times New Roman (Body CS)"/>
      <w:color w:val="000000" w:themeColor="text1"/>
      <w:sz w:val="16"/>
      <w:szCs w:val="22"/>
    </w:rPr>
  </w:style>
  <w:style w:type="paragraph" w:customStyle="1" w:styleId="A8268D90F78D6A408A130EED6A2F53221">
    <w:name w:val="A8268D90F78D6A408A130EED6A2F53221"/>
    <w:rsid w:val="00DD4EFB"/>
    <w:rPr>
      <w:rFonts w:eastAsiaTheme="minorHAnsi" w:cs="Times New Roman (Body CS)"/>
      <w:color w:val="000000" w:themeColor="text1"/>
      <w:sz w:val="16"/>
      <w:szCs w:val="22"/>
    </w:rPr>
  </w:style>
  <w:style w:type="paragraph" w:customStyle="1" w:styleId="BD5B246B8F10BD498F998D7CB2E8E0C81">
    <w:name w:val="BD5B246B8F10BD498F998D7CB2E8E0C81"/>
    <w:rsid w:val="00DD4EFB"/>
    <w:rPr>
      <w:rFonts w:eastAsiaTheme="minorHAnsi" w:cs="Times New Roman (Body CS)"/>
      <w:color w:val="000000" w:themeColor="text1"/>
      <w:sz w:val="16"/>
      <w:szCs w:val="22"/>
    </w:rPr>
  </w:style>
  <w:style w:type="paragraph" w:customStyle="1" w:styleId="66E2B69516FA934DAEA31A0A8FC314321">
    <w:name w:val="66E2B69516FA934DAEA31A0A8FC314321"/>
    <w:rsid w:val="00DD4EFB"/>
    <w:rPr>
      <w:rFonts w:eastAsiaTheme="minorHAnsi" w:cs="Times New Roman (Body CS)"/>
      <w:color w:val="000000" w:themeColor="text1"/>
      <w:sz w:val="16"/>
      <w:szCs w:val="22"/>
    </w:rPr>
  </w:style>
  <w:style w:type="paragraph" w:customStyle="1" w:styleId="297BF1D95C68934BAD805904F30CD5D51">
    <w:name w:val="297BF1D95C68934BAD805904F30CD5D51"/>
    <w:rsid w:val="00DD4EFB"/>
    <w:rPr>
      <w:rFonts w:eastAsiaTheme="minorHAnsi" w:cs="Times New Roman (Body CS)"/>
      <w:color w:val="000000" w:themeColor="text1"/>
      <w:sz w:val="16"/>
      <w:szCs w:val="22"/>
    </w:rPr>
  </w:style>
  <w:style w:type="paragraph" w:customStyle="1" w:styleId="FC3493C8DFFAD8409A0192FF56F56E1E1">
    <w:name w:val="FC3493C8DFFAD8409A0192FF56F56E1E1"/>
    <w:rsid w:val="00DD4EFB"/>
    <w:rPr>
      <w:rFonts w:eastAsiaTheme="minorHAnsi" w:cs="Times New Roman (Body CS)"/>
      <w:color w:val="000000" w:themeColor="text1"/>
      <w:sz w:val="16"/>
      <w:szCs w:val="22"/>
    </w:rPr>
  </w:style>
  <w:style w:type="paragraph" w:customStyle="1" w:styleId="F9DBF77D996EA9438EAF4EB6A38F6E3E1">
    <w:name w:val="F9DBF77D996EA9438EAF4EB6A38F6E3E1"/>
    <w:rsid w:val="00DD4EFB"/>
    <w:rPr>
      <w:rFonts w:eastAsiaTheme="minorHAnsi" w:cs="Times New Roman (Body CS)"/>
      <w:color w:val="000000" w:themeColor="text1"/>
      <w:sz w:val="16"/>
      <w:szCs w:val="22"/>
    </w:rPr>
  </w:style>
  <w:style w:type="paragraph" w:customStyle="1" w:styleId="9C5931141261014197786B035531DC721">
    <w:name w:val="9C5931141261014197786B035531DC721"/>
    <w:rsid w:val="00DD4EFB"/>
    <w:rPr>
      <w:rFonts w:eastAsiaTheme="minorHAnsi" w:cs="Times New Roman (Body CS)"/>
      <w:color w:val="000000" w:themeColor="text1"/>
      <w:sz w:val="16"/>
      <w:szCs w:val="22"/>
    </w:rPr>
  </w:style>
  <w:style w:type="paragraph" w:customStyle="1" w:styleId="FFF38FD63157734FB32772E1660CBDF71">
    <w:name w:val="FFF38FD63157734FB32772E1660CBDF71"/>
    <w:rsid w:val="00DD4EFB"/>
    <w:rPr>
      <w:rFonts w:eastAsiaTheme="minorHAnsi" w:cs="Times New Roman (Body CS)"/>
      <w:color w:val="000000" w:themeColor="text1"/>
      <w:sz w:val="16"/>
      <w:szCs w:val="22"/>
    </w:rPr>
  </w:style>
  <w:style w:type="paragraph" w:customStyle="1" w:styleId="A0ACDC30C097434D8A27E42404A0B5281">
    <w:name w:val="A0ACDC30C097434D8A27E42404A0B5281"/>
    <w:rsid w:val="00DD4EFB"/>
    <w:rPr>
      <w:rFonts w:eastAsiaTheme="minorHAnsi" w:cs="Times New Roman (Body CS)"/>
      <w:color w:val="000000" w:themeColor="text1"/>
      <w:sz w:val="16"/>
      <w:szCs w:val="22"/>
    </w:rPr>
  </w:style>
  <w:style w:type="paragraph" w:customStyle="1" w:styleId="899EB2E297099A4A94980494C1B9B3D21">
    <w:name w:val="899EB2E297099A4A94980494C1B9B3D21"/>
    <w:rsid w:val="00DD4EFB"/>
    <w:rPr>
      <w:rFonts w:eastAsiaTheme="minorHAnsi" w:cs="Times New Roman (Body CS)"/>
      <w:color w:val="000000" w:themeColor="text1"/>
      <w:sz w:val="16"/>
      <w:szCs w:val="22"/>
    </w:rPr>
  </w:style>
  <w:style w:type="paragraph" w:customStyle="1" w:styleId="C346535B5167044ABFF1031B6CA2DED81">
    <w:name w:val="C346535B5167044ABFF1031B6CA2DED81"/>
    <w:rsid w:val="00DD4EFB"/>
    <w:rPr>
      <w:rFonts w:eastAsiaTheme="minorHAnsi" w:cs="Times New Roman (Body CS)"/>
      <w:color w:val="000000" w:themeColor="text1"/>
      <w:sz w:val="16"/>
      <w:szCs w:val="22"/>
    </w:rPr>
  </w:style>
  <w:style w:type="paragraph" w:customStyle="1" w:styleId="EC2D651B1C38A5429346FD1F541C6BB71">
    <w:name w:val="EC2D651B1C38A5429346FD1F541C6BB7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B2960161707D8646890558018C5D389E1">
    <w:name w:val="B2960161707D8646890558018C5D389E1"/>
    <w:rsid w:val="00DD4EFB"/>
    <w:pPr>
      <w:keepNext/>
      <w:keepLines/>
      <w:spacing w:line="264" w:lineRule="auto"/>
      <w:outlineLvl w:val="2"/>
    </w:pPr>
    <w:rPr>
      <w:rFonts w:eastAsiaTheme="majorEastAsia" w:cstheme="majorBidi"/>
      <w:b/>
      <w:caps/>
      <w:color w:val="1F3763" w:themeColor="accent1" w:themeShade="7F"/>
      <w:sz w:val="16"/>
    </w:rPr>
  </w:style>
  <w:style w:type="paragraph" w:customStyle="1" w:styleId="8BC938FE928C0047B78783941C91F3941">
    <w:name w:val="8BC938FE928C0047B78783941C91F3941"/>
    <w:rsid w:val="00DD4EFB"/>
    <w:pPr>
      <w:spacing w:after="200"/>
      <w:outlineLvl w:val="0"/>
    </w:pPr>
    <w:rPr>
      <w:rFonts w:asciiTheme="majorHAnsi" w:eastAsiaTheme="minorHAnsi" w:hAnsiTheme="majorHAnsi" w:cs="Times New Roman (Body CS)"/>
      <w:color w:val="4472C4" w:themeColor="accent1"/>
      <w:sz w:val="36"/>
      <w:szCs w:val="22"/>
    </w:rPr>
  </w:style>
  <w:style w:type="paragraph" w:customStyle="1" w:styleId="E67505E58F6E3544A230A01C0F5034731">
    <w:name w:val="E67505E58F6E3544A230A01C0F5034731"/>
    <w:rsid w:val="00DD4EFB"/>
    <w:pPr>
      <w:spacing w:after="200" w:line="264" w:lineRule="auto"/>
    </w:pPr>
    <w:rPr>
      <w:rFonts w:eastAsiaTheme="minorHAnsi" w:cs="Times New Roman (Body CS)"/>
      <w:color w:val="000000" w:themeColor="text1"/>
      <w:sz w:val="22"/>
      <w:szCs w:val="22"/>
    </w:rPr>
  </w:style>
  <w:style w:type="paragraph" w:customStyle="1" w:styleId="E7B4E52B24A4DE4A9B26B0AEF9918B708">
    <w:name w:val="E7B4E52B24A4DE4A9B26B0AEF9918B708"/>
    <w:rsid w:val="00DD4EFB"/>
    <w:pPr>
      <w:spacing w:after="200" w:line="264" w:lineRule="auto"/>
    </w:pPr>
    <w:rPr>
      <w:rFonts w:eastAsiaTheme="minorHAnsi" w:cs="Times New Roman (Body CS)"/>
      <w:color w:val="000000" w:themeColor="text1"/>
      <w:sz w:val="22"/>
      <w:szCs w:val="22"/>
    </w:rPr>
  </w:style>
  <w:style w:type="paragraph" w:customStyle="1" w:styleId="6C64EA111378BF4F939F2CD73B21FB6C8">
    <w:name w:val="6C64EA111378BF4F939F2CD73B21FB6C8"/>
    <w:rsid w:val="00DD4EFB"/>
    <w:pPr>
      <w:spacing w:after="200" w:line="264" w:lineRule="auto"/>
    </w:pPr>
    <w:rPr>
      <w:rFonts w:eastAsiaTheme="minorHAnsi" w:cs="Times New Roman (Body CS)"/>
      <w:color w:val="000000" w:themeColor="text1"/>
      <w:sz w:val="22"/>
      <w:szCs w:val="22"/>
    </w:rPr>
  </w:style>
  <w:style w:type="paragraph" w:customStyle="1" w:styleId="7B56F5B09AF7CD4E920037676C22F8AF1">
    <w:name w:val="7B56F5B09AF7CD4E920037676C22F8AF1"/>
    <w:rsid w:val="00DD4EFB"/>
    <w:pPr>
      <w:spacing w:after="200" w:line="264" w:lineRule="auto"/>
    </w:pPr>
    <w:rPr>
      <w:rFonts w:eastAsiaTheme="minorHAnsi" w:cs="Times New Roman (Body CS)"/>
      <w:color w:val="000000" w:themeColor="text1"/>
      <w:sz w:val="22"/>
      <w:szCs w:val="22"/>
    </w:rPr>
  </w:style>
  <w:style w:type="paragraph" w:customStyle="1" w:styleId="490F52E1E001654DA2B2EC6A861961208">
    <w:name w:val="490F52E1E001654DA2B2EC6A861961208"/>
    <w:rsid w:val="00DD4EFB"/>
    <w:pPr>
      <w:spacing w:after="200" w:line="264" w:lineRule="auto"/>
    </w:pPr>
    <w:rPr>
      <w:rFonts w:eastAsiaTheme="minorHAnsi" w:cs="Times New Roman (Body CS)"/>
      <w:color w:val="000000" w:themeColor="text1"/>
      <w:sz w:val="22"/>
      <w:szCs w:val="22"/>
    </w:rPr>
  </w:style>
  <w:style w:type="paragraph" w:customStyle="1" w:styleId="CB7CCDA138C80944A1BF7F526B2982771">
    <w:name w:val="CB7CCDA138C80944A1BF7F526B2982771"/>
    <w:rsid w:val="00DD4EFB"/>
    <w:pPr>
      <w:spacing w:after="200" w:line="264" w:lineRule="auto"/>
    </w:pPr>
    <w:rPr>
      <w:rFonts w:eastAsiaTheme="minorHAnsi" w:cs="Times New Roman (Body CS)"/>
      <w:color w:val="000000" w:themeColor="text1"/>
      <w:sz w:val="22"/>
      <w:szCs w:val="22"/>
    </w:rPr>
  </w:style>
  <w:style w:type="paragraph" w:customStyle="1" w:styleId="DC103C360C4E0F419154A6BF7D44DD838">
    <w:name w:val="DC103C360C4E0F419154A6BF7D44DD838"/>
    <w:rsid w:val="00DD4EFB"/>
    <w:pPr>
      <w:spacing w:after="200" w:line="264" w:lineRule="auto"/>
    </w:pPr>
    <w:rPr>
      <w:rFonts w:eastAsiaTheme="minorHAnsi" w:cs="Times New Roman (Body CS)"/>
      <w:color w:val="000000" w:themeColor="text1"/>
      <w:sz w:val="22"/>
      <w:szCs w:val="22"/>
    </w:rPr>
  </w:style>
  <w:style w:type="paragraph" w:customStyle="1" w:styleId="45897F074E2C69439EB4ABFE8858EB791">
    <w:name w:val="45897F074E2C69439EB4ABFE8858EB791"/>
    <w:rsid w:val="00DD4EFB"/>
    <w:pPr>
      <w:spacing w:after="200" w:line="264" w:lineRule="auto"/>
    </w:pPr>
    <w:rPr>
      <w:rFonts w:eastAsiaTheme="minorHAnsi" w:cs="Times New Roman (Body CS)"/>
      <w:color w:val="000000" w:themeColor="text1"/>
      <w:sz w:val="22"/>
      <w:szCs w:val="22"/>
    </w:rPr>
  </w:style>
  <w:style w:type="paragraph" w:customStyle="1" w:styleId="86E71F0559E98B4796A350D7DF8430B98">
    <w:name w:val="86E71F0559E98B4796A350D7DF8430B98"/>
    <w:rsid w:val="00DD4EFB"/>
    <w:pPr>
      <w:spacing w:after="200" w:line="264" w:lineRule="auto"/>
    </w:pPr>
    <w:rPr>
      <w:rFonts w:eastAsiaTheme="minorHAnsi" w:cs="Times New Roman (Body CS)"/>
      <w:color w:val="000000" w:themeColor="text1"/>
      <w:sz w:val="22"/>
      <w:szCs w:val="22"/>
    </w:rPr>
  </w:style>
  <w:style w:type="paragraph" w:customStyle="1" w:styleId="C62DC2E212CB9743B0388062AD2F7DC81">
    <w:name w:val="C62DC2E212CB9743B0388062AD2F7DC81"/>
    <w:rsid w:val="00DD4EFB"/>
    <w:pPr>
      <w:spacing w:after="200" w:line="264" w:lineRule="auto"/>
    </w:pPr>
    <w:rPr>
      <w:rFonts w:eastAsiaTheme="minorHAnsi" w:cs="Times New Roman (Body CS)"/>
      <w:color w:val="000000" w:themeColor="text1"/>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D94EA7A-8E11-4C0B-86E7-42F1757C03A1}">
  <ds:schemaRefs>
    <ds:schemaRef ds:uri="http://schemas.microsoft.com/sharepoint/v3/contenttype/forms"/>
  </ds:schemaRefs>
</ds:datastoreItem>
</file>

<file path=customXml/itemProps3.xml><?xml version="1.0" encoding="utf-8"?>
<ds:datastoreItem xmlns:ds="http://schemas.openxmlformats.org/officeDocument/2006/customXml" ds:itemID="{5B460F1D-E0E7-4F03-AA2B-AC55CAD5D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648E4E-1D54-4D7D-9D26-B8D25FC6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16</Pages>
  <Words>4542</Words>
  <Characters>24987</Characters>
  <Application>Microsoft Office Word</Application>
  <DocSecurity>0</DocSecurity>
  <Lines>208</Lines>
  <Paragraphs>58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2019-06-18T23:23:00Z</dcterms:created>
  <dcterms:modified xsi:type="dcterms:W3CDTF">2019-07-01T15:09:00Z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