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7630F2" w:rsidRPr="00671EF0" w14:paraId="3055E8D1" w14:textId="77777777" w:rsidTr="00D93216">
        <w:trPr>
          <w:trHeight w:val="8354"/>
        </w:trPr>
        <w:tc>
          <w:tcPr>
            <w:tcW w:w="10485" w:type="dxa"/>
          </w:tcPr>
          <w:p w14:paraId="7A33CD3F" w14:textId="68C84D88" w:rsidR="007630F2" w:rsidRPr="00671EF0" w:rsidRDefault="00CD0904" w:rsidP="00A95391">
            <w:pPr>
              <w:jc w:val="right"/>
              <w:rPr>
                <w:b/>
                <w:color w:val="D83B01"/>
                <w:sz w:val="44"/>
              </w:rPr>
            </w:pPr>
            <w:r>
              <w:rPr>
                <w:noProof/>
                <w:lang w:bidi="fr-FR"/>
              </w:rPr>
              <w:drawing>
                <wp:inline distT="0" distB="0" distL="0" distR="0" wp14:anchorId="550F3792" wp14:editId="6753561C">
                  <wp:extent cx="3405600" cy="910800"/>
                  <wp:effectExtent l="0" t="0" r="4445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6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0F2" w:rsidRPr="00671EF0" w14:paraId="102D4689" w14:textId="77777777" w:rsidTr="00ED6E6D">
        <w:trPr>
          <w:trHeight w:val="4349"/>
        </w:trPr>
        <w:tc>
          <w:tcPr>
            <w:tcW w:w="10485" w:type="dxa"/>
          </w:tcPr>
          <w:p w14:paraId="6AD16860" w14:textId="77777777" w:rsidR="007630F2" w:rsidRPr="00671EF0" w:rsidRDefault="002B76A7" w:rsidP="007630F2">
            <w:pPr>
              <w:pStyle w:val="Titre"/>
            </w:pPr>
            <w:sdt>
              <w:sdtPr>
                <w:id w:val="646017687"/>
                <w:placeholder>
                  <w:docPart w:val="FAA1079F4BE9E3439196D5787A58AFC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LANCEMENT D’UN CABINET MÉDICAL</w:t>
                </w:r>
              </w:sdtContent>
            </w:sdt>
          </w:p>
          <w:p w14:paraId="7E9E0B87" w14:textId="77777777" w:rsidR="007630F2" w:rsidRPr="00256681" w:rsidRDefault="002B76A7" w:rsidP="0091435D">
            <w:pPr>
              <w:pStyle w:val="Sous-titre"/>
              <w:rPr>
                <w:rStyle w:val="lev"/>
              </w:rPr>
            </w:pPr>
            <w:sdt>
              <w:sdtPr>
                <w:rPr>
                  <w:b/>
                  <w:bCs/>
                  <w:color w:val="264D2B" w:themeColor="accent1"/>
                </w:rPr>
                <w:id w:val="2131810605"/>
                <w:placeholder>
                  <w:docPart w:val="2D5143743061D0419274FF010A3F159B"/>
                </w:placeholder>
                <w:temporary/>
                <w:showingPlcHdr/>
                <w15:appearance w15:val="hidden"/>
                <w:text/>
              </w:sdtPr>
              <w:sdtEndPr>
                <w:rPr>
                  <w:b w:val="0"/>
                  <w:bCs w:val="0"/>
                  <w:color w:val="7F7F7F" w:themeColor="text1" w:themeTint="80"/>
                </w:rPr>
              </w:sdtEndPr>
              <w:sdtContent>
                <w:r w:rsidR="0091435D" w:rsidRPr="00671EF0">
                  <w:rPr>
                    <w:lang w:bidi="fr-FR"/>
                  </w:rPr>
                  <w:t>LISTE DE CONTRÔLE</w:t>
                </w:r>
              </w:sdtContent>
            </w:sdt>
          </w:p>
        </w:tc>
      </w:tr>
    </w:tbl>
    <w:p w14:paraId="33F7BF6D" w14:textId="77777777" w:rsidR="00D71C9E" w:rsidRPr="00671EF0" w:rsidRDefault="00D71C9E" w:rsidP="00E667B3"/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E667B3" w:rsidRPr="00671EF0" w14:paraId="0BF6D95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18" w:space="0" w:color="60B966" w:themeColor="accent2"/>
            </w:tcBorders>
            <w:vAlign w:val="bottom"/>
          </w:tcPr>
          <w:p w14:paraId="42778147" w14:textId="77777777" w:rsidR="00E667B3" w:rsidRPr="00671EF0" w:rsidRDefault="002B76A7" w:rsidP="0091435D">
            <w:pPr>
              <w:pStyle w:val="Paragraphedeliste"/>
            </w:pPr>
            <w:sdt>
              <w:sdtPr>
                <w:id w:val="-260291664"/>
                <w:placeholder>
                  <w:docPart w:val="8159C71FC02C904092A963103FC303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DÉMMARAGE : ÉNONCÉ DE MISSION ET VISION</w:t>
                </w:r>
              </w:sdtContent>
            </w:sdt>
          </w:p>
        </w:tc>
        <w:tc>
          <w:tcPr>
            <w:tcW w:w="1276" w:type="dxa"/>
            <w:tcBorders>
              <w:bottom w:val="single" w:sz="18" w:space="0" w:color="60B966" w:themeColor="accent2"/>
            </w:tcBorders>
            <w:shd w:val="clear" w:color="auto" w:fill="264D2B" w:themeFill="accent1"/>
            <w:vAlign w:val="center"/>
          </w:tcPr>
          <w:p w14:paraId="7DA761F9" w14:textId="77777777" w:rsidR="00E667B3" w:rsidRPr="00671EF0" w:rsidRDefault="00824D55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C4EC023" wp14:editId="642DCA04">
                      <wp:extent cx="340378" cy="340698"/>
                      <wp:effectExtent l="0" t="0" r="2540" b="2540"/>
                      <wp:docPr id="33" name="Forme" descr="icône cib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8" cy="3406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0242" h="19315" extrusionOk="0">
                                    <a:moveTo>
                                      <a:pt x="13152" y="4330"/>
                                    </a:moveTo>
                                    <a:lnTo>
                                      <a:pt x="13152" y="6058"/>
                                    </a:lnTo>
                                    <a:lnTo>
                                      <a:pt x="9753" y="9298"/>
                                    </a:lnTo>
                                    <a:cubicBezTo>
                                      <a:pt x="9526" y="9514"/>
                                      <a:pt x="9526" y="9802"/>
                                      <a:pt x="9753" y="9946"/>
                                    </a:cubicBezTo>
                                    <a:cubicBezTo>
                                      <a:pt x="9980" y="10090"/>
                                      <a:pt x="10282" y="10162"/>
                                      <a:pt x="10433" y="9946"/>
                                    </a:cubicBezTo>
                                    <a:cubicBezTo>
                                      <a:pt x="10433" y="9946"/>
                                      <a:pt x="10433" y="9946"/>
                                      <a:pt x="10433" y="9946"/>
                                    </a:cubicBezTo>
                                    <a:lnTo>
                                      <a:pt x="13831" y="6706"/>
                                    </a:lnTo>
                                    <a:lnTo>
                                      <a:pt x="15644" y="6706"/>
                                    </a:lnTo>
                                    <a:cubicBezTo>
                                      <a:pt x="15795" y="6706"/>
                                      <a:pt x="15871" y="6634"/>
                                      <a:pt x="16022" y="6562"/>
                                    </a:cubicBezTo>
                                    <a:lnTo>
                                      <a:pt x="19043" y="3682"/>
                                    </a:lnTo>
                                    <a:cubicBezTo>
                                      <a:pt x="19269" y="3466"/>
                                      <a:pt x="19269" y="3178"/>
                                      <a:pt x="19043" y="3034"/>
                                    </a:cubicBezTo>
                                    <a:cubicBezTo>
                                      <a:pt x="18967" y="2962"/>
                                      <a:pt x="18816" y="2890"/>
                                      <a:pt x="18665" y="2890"/>
                                    </a:cubicBezTo>
                                    <a:lnTo>
                                      <a:pt x="17154" y="2890"/>
                                    </a:lnTo>
                                    <a:lnTo>
                                      <a:pt x="17154" y="1450"/>
                                    </a:lnTo>
                                    <a:cubicBezTo>
                                      <a:pt x="17154" y="1162"/>
                                      <a:pt x="16928" y="946"/>
                                      <a:pt x="16626" y="946"/>
                                    </a:cubicBezTo>
                                    <a:cubicBezTo>
                                      <a:pt x="16475" y="946"/>
                                      <a:pt x="16399" y="1018"/>
                                      <a:pt x="16248" y="1090"/>
                                    </a:cubicBezTo>
                                    <a:lnTo>
                                      <a:pt x="13227" y="3970"/>
                                    </a:lnTo>
                                    <a:cubicBezTo>
                                      <a:pt x="13227" y="4042"/>
                                      <a:pt x="13152" y="4186"/>
                                      <a:pt x="13152" y="4330"/>
                                    </a:cubicBezTo>
                                    <a:close/>
                                    <a:moveTo>
                                      <a:pt x="14133" y="4474"/>
                                    </a:moveTo>
                                    <a:lnTo>
                                      <a:pt x="16173" y="2530"/>
                                    </a:lnTo>
                                    <a:lnTo>
                                      <a:pt x="16173" y="3322"/>
                                    </a:lnTo>
                                    <a:cubicBezTo>
                                      <a:pt x="16173" y="3610"/>
                                      <a:pt x="16399" y="3826"/>
                                      <a:pt x="16701" y="3826"/>
                                    </a:cubicBezTo>
                                    <a:cubicBezTo>
                                      <a:pt x="16701" y="3826"/>
                                      <a:pt x="16701" y="3826"/>
                                      <a:pt x="16701" y="3826"/>
                                    </a:cubicBezTo>
                                    <a:lnTo>
                                      <a:pt x="17532" y="3826"/>
                                    </a:lnTo>
                                    <a:lnTo>
                                      <a:pt x="15493" y="5770"/>
                                    </a:lnTo>
                                    <a:lnTo>
                                      <a:pt x="14209" y="5770"/>
                                    </a:lnTo>
                                    <a:lnTo>
                                      <a:pt x="14209" y="4474"/>
                                    </a:lnTo>
                                    <a:close/>
                                    <a:moveTo>
                                      <a:pt x="11113" y="3394"/>
                                    </a:moveTo>
                                    <a:cubicBezTo>
                                      <a:pt x="11113" y="3394"/>
                                      <a:pt x="11113" y="3394"/>
                                      <a:pt x="11113" y="3394"/>
                                    </a:cubicBezTo>
                                    <a:cubicBezTo>
                                      <a:pt x="11113" y="3106"/>
                                      <a:pt x="10886" y="2890"/>
                                      <a:pt x="10584" y="2890"/>
                                    </a:cubicBezTo>
                                    <a:cubicBezTo>
                                      <a:pt x="10433" y="2890"/>
                                      <a:pt x="10282" y="2890"/>
                                      <a:pt x="10131" y="2890"/>
                                    </a:cubicBezTo>
                                    <a:cubicBezTo>
                                      <a:pt x="6203" y="2890"/>
                                      <a:pt x="3107" y="5914"/>
                                      <a:pt x="3107" y="9586"/>
                                    </a:cubicBezTo>
                                    <a:cubicBezTo>
                                      <a:pt x="3107" y="13330"/>
                                      <a:pt x="6279" y="16282"/>
                                      <a:pt x="10131" y="16282"/>
                                    </a:cubicBezTo>
                                    <a:cubicBezTo>
                                      <a:pt x="14058" y="16282"/>
                                      <a:pt x="17154" y="13258"/>
                                      <a:pt x="17154" y="9586"/>
                                    </a:cubicBezTo>
                                    <a:cubicBezTo>
                                      <a:pt x="17154" y="9442"/>
                                      <a:pt x="17154" y="9226"/>
                                      <a:pt x="17154" y="9082"/>
                                    </a:cubicBezTo>
                                    <a:cubicBezTo>
                                      <a:pt x="17154" y="8794"/>
                                      <a:pt x="16852" y="8650"/>
                                      <a:pt x="16626" y="8650"/>
                                    </a:cubicBezTo>
                                    <a:cubicBezTo>
                                      <a:pt x="16399" y="8650"/>
                                      <a:pt x="16173" y="8938"/>
                                      <a:pt x="16173" y="9154"/>
                                    </a:cubicBezTo>
                                    <a:cubicBezTo>
                                      <a:pt x="16173" y="9154"/>
                                      <a:pt x="16173" y="9226"/>
                                      <a:pt x="16173" y="9226"/>
                                    </a:cubicBezTo>
                                    <a:cubicBezTo>
                                      <a:pt x="16173" y="9370"/>
                                      <a:pt x="16173" y="9442"/>
                                      <a:pt x="16173" y="9586"/>
                                    </a:cubicBezTo>
                                    <a:cubicBezTo>
                                      <a:pt x="16173" y="12754"/>
                                      <a:pt x="13454" y="15346"/>
                                      <a:pt x="10131" y="15346"/>
                                    </a:cubicBezTo>
                                    <a:cubicBezTo>
                                      <a:pt x="6808" y="15346"/>
                                      <a:pt x="4089" y="12754"/>
                                      <a:pt x="4089" y="9586"/>
                                    </a:cubicBezTo>
                                    <a:cubicBezTo>
                                      <a:pt x="4089" y="6418"/>
                                      <a:pt x="6808" y="3826"/>
                                      <a:pt x="10131" y="3826"/>
                                    </a:cubicBezTo>
                                    <a:cubicBezTo>
                                      <a:pt x="10282" y="3826"/>
                                      <a:pt x="10357" y="3826"/>
                                      <a:pt x="10508" y="3826"/>
                                    </a:cubicBezTo>
                                    <a:lnTo>
                                      <a:pt x="10584" y="3826"/>
                                    </a:lnTo>
                                    <a:cubicBezTo>
                                      <a:pt x="10886" y="3826"/>
                                      <a:pt x="11113" y="3682"/>
                                      <a:pt x="11113" y="3394"/>
                                    </a:cubicBezTo>
                                    <a:close/>
                                    <a:moveTo>
                                      <a:pt x="19722" y="6706"/>
                                    </a:moveTo>
                                    <a:cubicBezTo>
                                      <a:pt x="19647" y="6418"/>
                                      <a:pt x="19345" y="6346"/>
                                      <a:pt x="19118" y="6418"/>
                                    </a:cubicBezTo>
                                    <a:cubicBezTo>
                                      <a:pt x="18892" y="6490"/>
                                      <a:pt x="18740" y="6778"/>
                                      <a:pt x="18816" y="6994"/>
                                    </a:cubicBezTo>
                                    <a:cubicBezTo>
                                      <a:pt x="20326" y="11602"/>
                                      <a:pt x="17683" y="16426"/>
                                      <a:pt x="12850" y="17866"/>
                                    </a:cubicBezTo>
                                    <a:cubicBezTo>
                                      <a:pt x="8016" y="19306"/>
                                      <a:pt x="2956" y="16786"/>
                                      <a:pt x="1445" y="12178"/>
                                    </a:cubicBezTo>
                                    <a:cubicBezTo>
                                      <a:pt x="-65" y="7570"/>
                                      <a:pt x="2578" y="2746"/>
                                      <a:pt x="7412" y="1306"/>
                                    </a:cubicBezTo>
                                    <a:cubicBezTo>
                                      <a:pt x="9149" y="802"/>
                                      <a:pt x="11113" y="802"/>
                                      <a:pt x="12850" y="1306"/>
                                    </a:cubicBezTo>
                                    <a:cubicBezTo>
                                      <a:pt x="13076" y="1378"/>
                                      <a:pt x="13378" y="1234"/>
                                      <a:pt x="13454" y="1018"/>
                                    </a:cubicBezTo>
                                    <a:cubicBezTo>
                                      <a:pt x="13529" y="802"/>
                                      <a:pt x="13378" y="514"/>
                                      <a:pt x="13152" y="442"/>
                                    </a:cubicBezTo>
                                    <a:cubicBezTo>
                                      <a:pt x="13152" y="442"/>
                                      <a:pt x="13152" y="442"/>
                                      <a:pt x="13152" y="442"/>
                                    </a:cubicBezTo>
                                    <a:cubicBezTo>
                                      <a:pt x="7789" y="-1142"/>
                                      <a:pt x="2125" y="1666"/>
                                      <a:pt x="464" y="6778"/>
                                    </a:cubicBezTo>
                                    <a:cubicBezTo>
                                      <a:pt x="-1198" y="11890"/>
                                      <a:pt x="1747" y="17290"/>
                                      <a:pt x="7110" y="18874"/>
                                    </a:cubicBezTo>
                                    <a:cubicBezTo>
                                      <a:pt x="12472" y="20458"/>
                                      <a:pt x="18136" y="17650"/>
                                      <a:pt x="19798" y="12538"/>
                                    </a:cubicBezTo>
                                    <a:cubicBezTo>
                                      <a:pt x="20402" y="10594"/>
                                      <a:pt x="20402" y="8578"/>
                                      <a:pt x="19722" y="6706"/>
                                    </a:cubicBezTo>
                                    <a:close/>
                                    <a:moveTo>
                                      <a:pt x="10131" y="6706"/>
                                    </a:moveTo>
                                    <a:cubicBezTo>
                                      <a:pt x="10433" y="6706"/>
                                      <a:pt x="10659" y="6490"/>
                                      <a:pt x="10659" y="6202"/>
                                    </a:cubicBezTo>
                                    <a:cubicBezTo>
                                      <a:pt x="10659" y="5914"/>
                                      <a:pt x="10433" y="5698"/>
                                      <a:pt x="10131" y="5698"/>
                                    </a:cubicBezTo>
                                    <a:cubicBezTo>
                                      <a:pt x="7940" y="5698"/>
                                      <a:pt x="6128" y="7426"/>
                                      <a:pt x="6128" y="9514"/>
                                    </a:cubicBezTo>
                                    <a:cubicBezTo>
                                      <a:pt x="6128" y="11602"/>
                                      <a:pt x="7940" y="13330"/>
                                      <a:pt x="10131" y="13330"/>
                                    </a:cubicBezTo>
                                    <a:cubicBezTo>
                                      <a:pt x="12321" y="13330"/>
                                      <a:pt x="14133" y="11602"/>
                                      <a:pt x="14133" y="9514"/>
                                    </a:cubicBezTo>
                                    <a:cubicBezTo>
                                      <a:pt x="14133" y="9226"/>
                                      <a:pt x="13907" y="9010"/>
                                      <a:pt x="13605" y="9010"/>
                                    </a:cubicBezTo>
                                    <a:cubicBezTo>
                                      <a:pt x="13303" y="9010"/>
                                      <a:pt x="13076" y="9226"/>
                                      <a:pt x="13076" y="9514"/>
                                    </a:cubicBezTo>
                                    <a:cubicBezTo>
                                      <a:pt x="13076" y="11098"/>
                                      <a:pt x="11717" y="12394"/>
                                      <a:pt x="10055" y="12394"/>
                                    </a:cubicBezTo>
                                    <a:cubicBezTo>
                                      <a:pt x="8394" y="12394"/>
                                      <a:pt x="7034" y="11098"/>
                                      <a:pt x="7034" y="9514"/>
                                    </a:cubicBezTo>
                                    <a:cubicBezTo>
                                      <a:pt x="7034" y="7930"/>
                                      <a:pt x="8469" y="6706"/>
                                      <a:pt x="10131" y="67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1CB4C1C" id="Forme" o:spid="_x0000_s1026" alt="icône cible" style="width:26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242,1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    <v:stroke miterlimit="4" joinstyle="miter"/>
                      <v:path arrowok="t" o:extrusionok="f" o:connecttype="custom" o:connectlocs="170189,170349;170189,170349;170189,170349;170189,17034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18" w:space="0" w:color="60B966" w:themeColor="accent2"/>
            </w:tcBorders>
          </w:tcPr>
          <w:p w14:paraId="19667DDA" w14:textId="77777777" w:rsidR="00E667B3" w:rsidRPr="00671EF0" w:rsidRDefault="00E667B3" w:rsidP="00E667B3"/>
        </w:tc>
      </w:tr>
      <w:tr w:rsidR="00E667B3" w:rsidRPr="00671EF0" w14:paraId="0B1B71D1" w14:textId="77777777" w:rsidTr="00D93216">
        <w:trPr>
          <w:trHeight w:val="510"/>
        </w:trPr>
        <w:sdt>
          <w:sdtPr>
            <w:id w:val="-897892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18" w:space="0" w:color="60B966" w:themeColor="accent2"/>
                </w:tcBorders>
              </w:tcPr>
              <w:p w14:paraId="17FD44A3" w14:textId="77777777" w:rsidR="00E667B3" w:rsidRPr="00671EF0" w:rsidRDefault="00A95391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8" w:space="0" w:color="60B966" w:themeColor="accent2"/>
            </w:tcBorders>
          </w:tcPr>
          <w:p w14:paraId="6A3EED1D" w14:textId="77777777" w:rsidR="00E667B3" w:rsidRPr="00671EF0" w:rsidRDefault="002B76A7" w:rsidP="0091435D">
            <w:sdt>
              <w:sdtPr>
                <w:id w:val="1571999530"/>
                <w:placeholder>
                  <w:docPart w:val="1ECB0B5522DD5641A976842EF9A812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Déterminez la raison pour laquelle vous voulez démarrer une entreprise.</w:t>
                </w:r>
              </w:sdtContent>
            </w:sdt>
          </w:p>
        </w:tc>
      </w:tr>
      <w:tr w:rsidR="00E667B3" w:rsidRPr="00671EF0" w14:paraId="1CA56C7F" w14:textId="77777777" w:rsidTr="00D93216">
        <w:trPr>
          <w:trHeight w:val="510"/>
        </w:trPr>
        <w:sdt>
          <w:sdtPr>
            <w:id w:val="199830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6EA1134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CA2CD29" w14:textId="77777777" w:rsidR="00E667B3" w:rsidRPr="00671EF0" w:rsidRDefault="002B76A7" w:rsidP="0091435D">
            <w:sdt>
              <w:sdtPr>
                <w:id w:val="225033079"/>
                <w:placeholder>
                  <w:docPart w:val="0F8B6CC93F844746AE36578F614641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Créez un plan : Que faisons-nous ? Comment procédons-nous ? Qui est notre clientèle ?</w:t>
                </w:r>
              </w:sdtContent>
            </w:sdt>
          </w:p>
        </w:tc>
      </w:tr>
      <w:tr w:rsidR="00E667B3" w:rsidRPr="00671EF0" w14:paraId="3C3073DC" w14:textId="77777777" w:rsidTr="00D93216">
        <w:trPr>
          <w:trHeight w:val="510"/>
        </w:trPr>
        <w:sdt>
          <w:sdtPr>
            <w:id w:val="1817073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1400C5F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1274FE2" w14:textId="77777777" w:rsidR="00E667B3" w:rsidRPr="00671EF0" w:rsidRDefault="002B76A7" w:rsidP="0091435D">
            <w:sdt>
              <w:sdtPr>
                <w:id w:val="1416515543"/>
                <w:placeholder>
                  <w:docPart w:val="7E3403EBCFD01B46958EA637FD9B278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Déterminer la viabilité : Y a-t-il un marché pour votre service ?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E667B3" w:rsidRPr="00671EF0" w14:paraId="4FC7E270" w14:textId="77777777" w:rsidTr="00D93216">
        <w:trPr>
          <w:trHeight w:val="510"/>
        </w:trPr>
        <w:sdt>
          <w:sdtPr>
            <w:id w:val="-139318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D981D6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856AA17" w14:textId="77777777" w:rsidR="00E667B3" w:rsidRPr="00671EF0" w:rsidRDefault="002B76A7" w:rsidP="0091435D">
            <w:sdt>
              <w:sdtPr>
                <w:id w:val="139849055"/>
                <w:placeholder>
                  <w:docPart w:val="55202A9950D8B2499ED894B11E1A55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Déterminez un emplacement qui peut mieux servir votre clientèle.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E667B3" w:rsidRPr="00671EF0" w14:paraId="354B9C29" w14:textId="77777777" w:rsidTr="00D93216">
        <w:trPr>
          <w:trHeight w:val="510"/>
        </w:trPr>
        <w:sdt>
          <w:sdtPr>
            <w:id w:val="1023128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246B15D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2D0F0BFC" w14:textId="77777777" w:rsidR="00E667B3" w:rsidRPr="00671EF0" w:rsidRDefault="002B76A7" w:rsidP="0091435D">
            <w:sdt>
              <w:sdtPr>
                <w:id w:val="-804698980"/>
                <w:placeholder>
                  <w:docPart w:val="49ABE570FB78F44F88D1BD905E0ADDB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Évaluer le capital disponible à investir et le montant que vous devrez emprunter.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E667B3" w:rsidRPr="00671EF0" w14:paraId="7288B0EC" w14:textId="77777777" w:rsidTr="00D93216">
        <w:trPr>
          <w:trHeight w:val="510"/>
        </w:trPr>
        <w:sdt>
          <w:sdtPr>
            <w:id w:val="-67618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0B2B407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2B12FEE" w14:textId="77777777" w:rsidR="00E667B3" w:rsidRPr="00671EF0" w:rsidRDefault="002B76A7" w:rsidP="0091435D">
            <w:sdt>
              <w:sdtPr>
                <w:id w:val="-169107040"/>
                <w:placeholder>
                  <w:docPart w:val="8F56DF83C8053149A7F93C85226E7E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Quels sont vos principaux partenaires?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E667B3" w:rsidRPr="00671EF0" w14:paraId="01767D75" w14:textId="77777777" w:rsidTr="00D93216">
        <w:trPr>
          <w:trHeight w:val="510"/>
        </w:trPr>
        <w:sdt>
          <w:sdtPr>
            <w:id w:val="-384338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0F84A6B" w14:textId="77777777" w:rsidR="00E667B3" w:rsidRPr="00671EF0" w:rsidRDefault="00E667B3" w:rsidP="00824D55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04BA7F0" w14:textId="77777777" w:rsidR="00E667B3" w:rsidRPr="00671EF0" w:rsidRDefault="002B76A7" w:rsidP="0091435D">
            <w:sdt>
              <w:sdtPr>
                <w:id w:val="-308016576"/>
                <w:placeholder>
                  <w:docPart w:val="AD03539C864B7B498A16DE570D1DC7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Discutez de vos projets avec des proches pour vous assurer qu’ils vous soutiennent.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</w:tbl>
    <w:p w14:paraId="39B79339" w14:textId="77777777" w:rsidR="00E667B3" w:rsidRPr="00671EF0" w:rsidRDefault="00E667B3" w:rsidP="00256681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671EF0" w14:paraId="0CB0E370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5297C182" w14:textId="77777777" w:rsidR="00824D55" w:rsidRPr="00671EF0" w:rsidRDefault="002B76A7" w:rsidP="0091435D">
            <w:pPr>
              <w:pStyle w:val="Paragraphedeliste"/>
            </w:pPr>
            <w:sdt>
              <w:sdtPr>
                <w:id w:val="-18243260"/>
                <w:placeholder>
                  <w:docPart w:val="6F05D0BEBF064E448A05C6AE7AF11C0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OBJECTIFS DE L’ENTREPRISE.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 w:themeColor="accent2"/>
            </w:tcBorders>
            <w:shd w:val="clear" w:color="auto" w:fill="264D2B" w:themeFill="accent1"/>
            <w:vAlign w:val="center"/>
          </w:tcPr>
          <w:p w14:paraId="22E76854" w14:textId="77777777" w:rsidR="00824D55" w:rsidRPr="00671EF0" w:rsidRDefault="00824D55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BABEA59" wp14:editId="1D4A2B94">
                      <wp:extent cx="315723" cy="279919"/>
                      <wp:effectExtent l="0" t="0" r="8255" b="6350"/>
                      <wp:docPr id="9" name="Forme" descr="icône de porte-document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F0009A" id="Forme" o:spid="_x0000_s1026" alt="icône de porte-documents" style="width:24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12]" stroked="f" strokeweight="1pt">
                      <v:stroke miterlimit="4" joinstyle="miter"/>
                      <v:path arrowok="t" o:extrusionok="f" o:connecttype="custom" o:connectlocs="157862,139960;157862,139960;157862,139960;157862,13996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 w:themeColor="accent2"/>
            </w:tcBorders>
          </w:tcPr>
          <w:p w14:paraId="229A18A9" w14:textId="77777777" w:rsidR="00824D55" w:rsidRPr="00671EF0" w:rsidRDefault="00824D55" w:rsidP="0074005A"/>
        </w:tc>
      </w:tr>
      <w:tr w:rsidR="00824D55" w:rsidRPr="00671EF0" w14:paraId="3A0510FB" w14:textId="77777777" w:rsidTr="00D93216">
        <w:trPr>
          <w:trHeight w:val="510"/>
        </w:trPr>
        <w:sdt>
          <w:sdtPr>
            <w:id w:val="-360046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79120392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12" w:space="0" w:color="60B966" w:themeColor="accent2"/>
            </w:tcBorders>
          </w:tcPr>
          <w:p w14:paraId="431FE79C" w14:textId="77777777" w:rsidR="00824D55" w:rsidRPr="00671EF0" w:rsidRDefault="002B76A7" w:rsidP="0091435D">
            <w:sdt>
              <w:sdtPr>
                <w:id w:val="1376659803"/>
                <w:placeholder>
                  <w:docPart w:val="12A34096BAEAAD4C90420DF98E1782E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Définissez le «problème» du client et la manière dont votre entreprise peut fournir une solution de façon unique.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04E077AE" w14:textId="77777777" w:rsidTr="00D93216">
        <w:trPr>
          <w:trHeight w:val="510"/>
        </w:trPr>
        <w:sdt>
          <w:sdtPr>
            <w:id w:val="8928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6F6947B2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4F061B0" w14:textId="77777777" w:rsidR="00824D55" w:rsidRPr="00671EF0" w:rsidRDefault="002B76A7" w:rsidP="0091435D">
            <w:sdt>
              <w:sdtPr>
                <w:id w:val="-1324347065"/>
                <w:placeholder>
                  <w:docPart w:val="8D09A0B7FF104140918BCEBA060E8E9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Quels services et produits spécifiques offrirez-vous à vos clients ? (Par exemple, services pédiatriques, pratique générale, orthodontique, etc.)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2CF3C7EC" w14:textId="77777777" w:rsidTr="00D93216">
        <w:trPr>
          <w:trHeight w:val="510"/>
        </w:trPr>
        <w:sdt>
          <w:sdtPr>
            <w:id w:val="-51692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25C006A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E88B0D0" w14:textId="77777777" w:rsidR="00824D55" w:rsidRPr="00671EF0" w:rsidRDefault="002B76A7" w:rsidP="0091435D">
            <w:sdt>
              <w:sdtPr>
                <w:id w:val="-1849099563"/>
                <w:placeholder>
                  <w:docPart w:val="89BB86375A3097429EFD584D12B49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Déterminer la viabilité : Y a-t-il un marché pour votre service ? Est-ce que le marché est saturé, ou à prendre ?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149C5389" w14:textId="77777777" w:rsidTr="00D93216">
        <w:trPr>
          <w:trHeight w:val="510"/>
        </w:trPr>
        <w:sdt>
          <w:sdtPr>
            <w:id w:val="-1346248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F497098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F71321C" w14:textId="77777777" w:rsidR="00824D55" w:rsidRPr="00671EF0" w:rsidRDefault="002B76A7" w:rsidP="0091435D">
            <w:sdt>
              <w:sdtPr>
                <w:id w:val="-17392286"/>
                <w:placeholder>
                  <w:docPart w:val="4002315F0151AE44AAB5DBF148A6E2D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Analyse sectorielle : Quels sont les principaux facteurs de réussite, taille, taux de croissance et tendances du secteur ?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0359118E" w14:textId="77777777" w:rsidTr="00D93216">
        <w:trPr>
          <w:trHeight w:val="510"/>
        </w:trPr>
        <w:sdt>
          <w:sdtPr>
            <w:id w:val="154423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C3D6FCF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BF72526" w14:textId="77777777" w:rsidR="00824D55" w:rsidRPr="00671EF0" w:rsidRDefault="002B76A7" w:rsidP="0091435D">
            <w:sdt>
              <w:sdtPr>
                <w:id w:val="-1498106283"/>
                <w:placeholder>
                  <w:docPart w:val="D7C7DA53746AA949A61B27303F6A2A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Quelle est votre stratégie de croissance ?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59024F2D" w14:textId="77777777" w:rsidTr="00D93216">
        <w:trPr>
          <w:trHeight w:val="510"/>
        </w:trPr>
        <w:sdt>
          <w:sdtPr>
            <w:id w:val="1114254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0313AF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016E2AA" w14:textId="77777777" w:rsidR="00824D55" w:rsidRPr="00671EF0" w:rsidRDefault="002B76A7" w:rsidP="0091435D">
            <w:sdt>
              <w:sdtPr>
                <w:id w:val="-292762687"/>
                <w:placeholder>
                  <w:docPart w:val="C4C8C0BD719B0E409D3E377323EFC6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1435D" w:rsidRPr="00671EF0">
                  <w:rPr>
                    <w:lang w:bidi="fr-FR"/>
                  </w:rPr>
                  <w:t>Comment allez-vous suivre l'évolution des marchés et vous y adapter ?</w:t>
                </w:r>
              </w:sdtContent>
            </w:sdt>
            <w:r w:rsidR="0091435D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3EECB544" w14:textId="77777777" w:rsidTr="00D93216">
        <w:trPr>
          <w:trHeight w:val="510"/>
        </w:trPr>
        <w:sdt>
          <w:sdtPr>
            <w:id w:val="1758871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8A44CC3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62219F64" w14:textId="77777777" w:rsidR="00824D55" w:rsidRPr="00671EF0" w:rsidRDefault="002B76A7" w:rsidP="00D92C4C">
            <w:sdt>
              <w:sdtPr>
                <w:id w:val="357632602"/>
                <w:placeholder>
                  <w:docPart w:val="02B6753E7ADEAF4CB451D2179B21268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Définissez votre marché : Qui est votre client idéal ? Quelle est la taille de votre marché ? Est-il facile d’acquérir des clients ?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7FB04D79" w14:textId="77777777" w:rsidTr="00D93216">
        <w:trPr>
          <w:trHeight w:val="510"/>
        </w:trPr>
        <w:sdt>
          <w:sdtPr>
            <w:id w:val="1480571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9F2C7CC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1E7ABA3" w14:textId="77777777" w:rsidR="00824D55" w:rsidRPr="00671EF0" w:rsidRDefault="002B76A7" w:rsidP="00D92C4C">
            <w:sdt>
              <w:sdtPr>
                <w:id w:val="1846974918"/>
                <w:placeholder>
                  <w:docPart w:val="4932343320D0DB448C06BD03C3BAFA6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Élaborer un plan opérationnel : opérations générales, protocole, emplacement de l'entreprise, installations et équipement nécessaires.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3023271C" w14:textId="77777777" w:rsidTr="00D93216">
        <w:trPr>
          <w:trHeight w:val="510"/>
        </w:trPr>
        <w:sdt>
          <w:sdtPr>
            <w:id w:val="68699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2999232E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72E757E0" w14:textId="77777777" w:rsidR="00824D55" w:rsidRPr="00671EF0" w:rsidRDefault="002B76A7" w:rsidP="00D92C4C">
            <w:sdt>
              <w:sdtPr>
                <w:id w:val="-619151173"/>
                <w:placeholder>
                  <w:docPart w:val="898C77FC2DDA84408E4D1AB728F6AB8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Déterminez la structure de votre entreprise, l’équipe de direction et le personnel.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5B76AF78" w14:textId="77777777" w:rsidTr="00D93216">
        <w:trPr>
          <w:trHeight w:val="510"/>
        </w:trPr>
        <w:sdt>
          <w:sdtPr>
            <w:id w:val="1986501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A02507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DB95ECD" w14:textId="77777777" w:rsidR="00824D55" w:rsidRPr="00671EF0" w:rsidRDefault="002B76A7" w:rsidP="00D92C4C">
            <w:sdt>
              <w:sdtPr>
                <w:id w:val="601843591"/>
                <w:placeholder>
                  <w:docPart w:val="F29990615DF5DB44877D59B57CA1A06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Créez un plan financier : Identifiez les coûts et les ventes prévues. Quand pouvez-vous atteindre le seuil de rentabilité et réaliser un profit ?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</w:tbl>
    <w:p w14:paraId="733675FE" w14:textId="77777777" w:rsidR="00A95391" w:rsidRPr="00671EF0" w:rsidRDefault="00A95391" w:rsidP="00A95391">
      <w:pPr>
        <w:spacing w:after="0" w:line="259" w:lineRule="auto"/>
        <w:rPr>
          <w:sz w:val="8"/>
        </w:rPr>
      </w:pPr>
      <w:r w:rsidRPr="00671EF0">
        <w:rPr>
          <w:sz w:val="8"/>
          <w:szCs w:val="8"/>
          <w:lang w:bidi="fr-FR"/>
        </w:rPr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671EF0" w14:paraId="5F22E9FF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0B598497" w14:textId="77777777" w:rsidR="00824D55" w:rsidRPr="00671EF0" w:rsidRDefault="002B76A7" w:rsidP="00D92C4C">
            <w:pPr>
              <w:pStyle w:val="Paragraphedeliste"/>
            </w:pPr>
            <w:sdt>
              <w:sdtPr>
                <w:id w:val="136466123"/>
                <w:placeholder>
                  <w:docPart w:val="13924E280B5BD14CA448D86B7DCE17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CRÉATION DE VOTRE ENTREPRISE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4405D51" w14:textId="77777777" w:rsidR="00824D55" w:rsidRPr="00671EF0" w:rsidRDefault="00297A58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1769F0A" wp14:editId="7EC0070A">
                      <wp:extent cx="261258" cy="261258"/>
                      <wp:effectExtent l="0" t="0" r="5715" b="5715"/>
                      <wp:docPr id="38" name="Forme" descr="icôn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3B14FC" id="Forme" o:spid="_x0000_s1026" alt="icône" style="width:20.55pt;height:2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12]" stroked="f" strokeweight="1pt">
                      <v:stroke miterlimit="4" joinstyle="miter"/>
                      <v:path arrowok="t" o:extrusionok="f" o:connecttype="custom" o:connectlocs="130629,130629;130629,130629;130629,130629;130629,13062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34489257" w14:textId="77777777" w:rsidR="00824D55" w:rsidRPr="00671EF0" w:rsidRDefault="00824D55" w:rsidP="0074005A"/>
        </w:tc>
      </w:tr>
      <w:tr w:rsidR="00824D55" w:rsidRPr="00671EF0" w14:paraId="709C857F" w14:textId="77777777" w:rsidTr="00D93216">
        <w:trPr>
          <w:trHeight w:val="397"/>
        </w:trPr>
        <w:sdt>
          <w:sdtPr>
            <w:id w:val="-6021061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18" w:space="0" w:color="60B966" w:themeColor="accent2"/>
                </w:tcBorders>
              </w:tcPr>
              <w:p w14:paraId="5977C609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62F51E69" w14:textId="77777777" w:rsidR="00824D55" w:rsidRPr="00671EF0" w:rsidRDefault="002B76A7" w:rsidP="00D92C4C">
            <w:sdt>
              <w:sdtPr>
                <w:id w:val="-1792123748"/>
                <w:placeholder>
                  <w:docPart w:val="78BD02F2B0919D469FDB889ACC0FF14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Disponibilité des noms professionnels: Effectuez une recherche de noms d’entreprise pour vérifier que votre nom est encore disponible.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6DAB3124" w14:textId="77777777" w:rsidTr="00D93216">
        <w:trPr>
          <w:trHeight w:val="397"/>
        </w:trPr>
        <w:sdt>
          <w:sdtPr>
            <w:id w:val="-1885017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FBA53CB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A2D79EC" w14:textId="77777777" w:rsidR="00824D55" w:rsidRPr="00671EF0" w:rsidRDefault="002B76A7" w:rsidP="00D92C4C">
            <w:sdt>
              <w:sdtPr>
                <w:id w:val="-563334582"/>
                <w:placeholder>
                  <w:docPart w:val="D76D98C38305D44CB40402796950B3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Inscrivez votre domaine d’entreprise.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1FB2EEB7" w14:textId="77777777" w:rsidTr="00D93216">
        <w:trPr>
          <w:trHeight w:val="397"/>
        </w:trPr>
        <w:sdt>
          <w:sdtPr>
            <w:id w:val="-2017998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892D2F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8974EB3" w14:textId="77777777" w:rsidR="00824D55" w:rsidRPr="00671EF0" w:rsidRDefault="002B76A7" w:rsidP="00D92C4C">
            <w:sdt>
              <w:sdtPr>
                <w:id w:val="-757678238"/>
                <w:placeholder>
                  <w:docPart w:val="5AA16BDFD6F22040B589A1B12760057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Demander des licences et des autorisations pour les entreprises et un code de payeur fiscal.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1CB37365" w14:textId="77777777" w:rsidTr="00D93216">
        <w:trPr>
          <w:trHeight w:val="397"/>
        </w:trPr>
        <w:sdt>
          <w:sdtPr>
            <w:id w:val="-24457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E7C931C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7C246E96" w14:textId="77777777" w:rsidR="00824D55" w:rsidRPr="00671EF0" w:rsidRDefault="002B76A7" w:rsidP="00D92C4C">
            <w:sdt>
              <w:sdtPr>
                <w:id w:val="-2052368745"/>
                <w:placeholder>
                  <w:docPart w:val="88ADE23BF87E2B418E0D7A0CF40C6FC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Choisissez la structure juridique ou organisationnelle, puis constituez l’entreprise : Auto-entrepreneur, SA ou SARL.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35713045" w14:textId="77777777" w:rsidTr="00D93216">
        <w:trPr>
          <w:trHeight w:val="397"/>
        </w:trPr>
        <w:sdt>
          <w:sdtPr>
            <w:id w:val="-624850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B5EA9C2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9A33690" w14:textId="77777777" w:rsidR="00824D55" w:rsidRPr="00671EF0" w:rsidRDefault="002B76A7" w:rsidP="00D92C4C">
            <w:sdt>
              <w:sdtPr>
                <w:id w:val="402107052"/>
                <w:placeholder>
                  <w:docPart w:val="A74B46CD1F195C48998E024C3B7958D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Configurer les plateformes logicielles et le système de suivi CRM.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40B4F218" w14:textId="77777777" w:rsidTr="00D93216">
        <w:trPr>
          <w:trHeight w:val="397"/>
        </w:trPr>
        <w:sdt>
          <w:sdtPr>
            <w:id w:val="-1778474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2558781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3C41CC" w14:textId="77777777" w:rsidR="00824D55" w:rsidRPr="00671EF0" w:rsidRDefault="002B76A7" w:rsidP="00D92C4C">
            <w:sdt>
              <w:sdtPr>
                <w:id w:val="121667199"/>
                <w:placeholder>
                  <w:docPart w:val="1D42077470D4DF469AAA345ACEC5A7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Mettez en place un système de comptabilité et de tenue de livres : engagez un comptable, sélectionnez un système comptable et un exercice.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5F11B280" w14:textId="77777777" w:rsidTr="00D93216">
        <w:trPr>
          <w:trHeight w:val="397"/>
        </w:trPr>
        <w:sdt>
          <w:sdtPr>
            <w:id w:val="-1418163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8B86B64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55FCD203" w14:textId="77777777" w:rsidR="00824D55" w:rsidRPr="00671EF0" w:rsidRDefault="002B76A7" w:rsidP="00D92C4C">
            <w:sdt>
              <w:sdtPr>
                <w:id w:val="1785914097"/>
                <w:placeholder>
                  <w:docPart w:val="8445150F761B164C841D44AC7528EB6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Sélectionnez les polices d’assurance requises pour votre entreprise : responsabilité, indemnisation des accidents du travail, faute professionnelle, assurance maladie, etc.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3B4C68DE" w14:textId="77777777" w:rsidTr="00D93216">
        <w:trPr>
          <w:trHeight w:val="397"/>
        </w:trPr>
        <w:sdt>
          <w:sdtPr>
            <w:id w:val="-2134014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4F9CA8A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DDBFB81" w14:textId="77777777" w:rsidR="00824D55" w:rsidRPr="00671EF0" w:rsidRDefault="002B76A7" w:rsidP="00D92C4C">
            <w:sdt>
              <w:sdtPr>
                <w:id w:val="2053494829"/>
                <w:placeholder>
                  <w:docPart w:val="0194AABC8B9B22469285D2932834B80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Ouvrez un compte bancaire professionnel assorti d’une carte de crédit professionnelle.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3EA65E7A" w14:textId="77777777" w:rsidTr="00D93216">
        <w:trPr>
          <w:trHeight w:val="397"/>
        </w:trPr>
        <w:sdt>
          <w:sdtPr>
            <w:id w:val="-38123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D5FE0CA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23FA4E9" w14:textId="77777777" w:rsidR="00824D55" w:rsidRPr="00671EF0" w:rsidRDefault="002B76A7" w:rsidP="00D92C4C">
            <w:sdt>
              <w:sdtPr>
                <w:id w:val="510956164"/>
                <w:placeholder>
                  <w:docPart w:val="33CBBF302E89144496E56EC95B08109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Demandes de prêts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824D55" w:rsidRPr="00671EF0" w14:paraId="4A9AE63E" w14:textId="77777777" w:rsidTr="00D93216">
        <w:trPr>
          <w:trHeight w:val="397"/>
        </w:trPr>
        <w:sdt>
          <w:sdtPr>
            <w:id w:val="654342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0F835460" w14:textId="77777777" w:rsidR="00824D55" w:rsidRPr="00671EF0" w:rsidRDefault="00824D55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C48A97D" w14:textId="77777777" w:rsidR="00824D55" w:rsidRPr="00671EF0" w:rsidRDefault="002B76A7" w:rsidP="00D92C4C">
            <w:sdt>
              <w:sdtPr>
                <w:id w:val="-1093312553"/>
                <w:placeholder>
                  <w:docPart w:val="6464845F5C791F4DA9A8A9C01656E89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Achat de matériel médical et de mobilier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297A58" w:rsidRPr="00671EF0" w14:paraId="30DE78B6" w14:textId="77777777" w:rsidTr="00D93216">
        <w:trPr>
          <w:trHeight w:val="397"/>
        </w:trPr>
        <w:sdt>
          <w:sdtPr>
            <w:id w:val="-1047754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37FBD74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693D851" w14:textId="77777777" w:rsidR="00297A58" w:rsidRPr="00671EF0" w:rsidRDefault="002B76A7" w:rsidP="00D92C4C">
            <w:sdt>
              <w:sdtPr>
                <w:id w:val="-1580820202"/>
                <w:placeholder>
                  <w:docPart w:val="F462A913E299C14FA38D1018824B8F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Recrutement des membres du personnel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297A58" w:rsidRPr="00671EF0" w14:paraId="04E50F42" w14:textId="77777777" w:rsidTr="00D93216">
        <w:trPr>
          <w:trHeight w:val="397"/>
        </w:trPr>
        <w:sdt>
          <w:sdtPr>
            <w:id w:val="295954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C9BD6D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374DA3D" w14:textId="77777777" w:rsidR="00297A58" w:rsidRPr="00671EF0" w:rsidRDefault="002B76A7" w:rsidP="00D92C4C">
            <w:sdt>
              <w:sdtPr>
                <w:id w:val="-1698306760"/>
                <w:placeholder>
                  <w:docPart w:val="DA078FF9C23A4C45BF1DAA5D34C7E3D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Commencez à réseauter avec des documents de pré-marketing, tels que des cartes de visite, des brochures ou des communiqués de relations publiques.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</w:tbl>
    <w:p w14:paraId="62871A2F" w14:textId="77777777" w:rsidR="00311990" w:rsidRPr="00671EF0" w:rsidRDefault="00311990" w:rsidP="00256681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1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97A58" w:rsidRPr="00671EF0" w14:paraId="3E3C0ED6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74047AA7" w14:textId="77777777" w:rsidR="00297A58" w:rsidRPr="00671EF0" w:rsidRDefault="002B76A7" w:rsidP="00D92C4C">
            <w:pPr>
              <w:pStyle w:val="Paragraphedeliste"/>
            </w:pPr>
            <w:sdt>
              <w:sdtPr>
                <w:id w:val="555587250"/>
                <w:placeholder>
                  <w:docPart w:val="4CDF77870F35C941AF5353E221708E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FRAIS DE DÉMARRAGE : BUDGET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AE242FD" w14:textId="77777777" w:rsidR="00297A58" w:rsidRPr="00671EF0" w:rsidRDefault="009C31D9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27DB049E" wp14:editId="184CF027">
                      <wp:extent cx="214604" cy="271624"/>
                      <wp:effectExtent l="0" t="0" r="0" b="0"/>
                      <wp:docPr id="42" name="Forme" descr="icône calculatri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04" cy="27162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7635" y="9481"/>
                                    </a:moveTo>
                                    <a:cubicBezTo>
                                      <a:pt x="17635" y="8986"/>
                                      <a:pt x="17113" y="8574"/>
                                      <a:pt x="16487" y="8574"/>
                                    </a:cubicBezTo>
                                    <a:lnTo>
                                      <a:pt x="15339" y="8574"/>
                                    </a:lnTo>
                                    <a:cubicBezTo>
                                      <a:pt x="14713" y="8574"/>
                                      <a:pt x="14191" y="8986"/>
                                      <a:pt x="14191" y="9481"/>
                                    </a:cubicBezTo>
                                    <a:lnTo>
                                      <a:pt x="14191" y="10388"/>
                                    </a:lnTo>
                                    <a:cubicBezTo>
                                      <a:pt x="14191" y="10882"/>
                                      <a:pt x="14713" y="11295"/>
                                      <a:pt x="15339" y="11295"/>
                                    </a:cubicBezTo>
                                    <a:lnTo>
                                      <a:pt x="16487" y="11295"/>
                                    </a:lnTo>
                                    <a:cubicBezTo>
                                      <a:pt x="17113" y="11295"/>
                                      <a:pt x="17635" y="10882"/>
                                      <a:pt x="17635" y="10388"/>
                                    </a:cubicBezTo>
                                    <a:lnTo>
                                      <a:pt x="17635" y="9481"/>
                                    </a:lnTo>
                                    <a:close/>
                                    <a:moveTo>
                                      <a:pt x="16487" y="10388"/>
                                    </a:moveTo>
                                    <a:lnTo>
                                      <a:pt x="15339" y="10388"/>
                                    </a:lnTo>
                                    <a:lnTo>
                                      <a:pt x="15339" y="9481"/>
                                    </a:lnTo>
                                    <a:lnTo>
                                      <a:pt x="16487" y="9481"/>
                                    </a:lnTo>
                                    <a:lnTo>
                                      <a:pt x="16487" y="10388"/>
                                    </a:lnTo>
                                    <a:close/>
                                    <a:moveTo>
                                      <a:pt x="16487" y="16653"/>
                                    </a:moveTo>
                                    <a:lnTo>
                                      <a:pt x="15339" y="16653"/>
                                    </a:lnTo>
                                    <a:cubicBezTo>
                                      <a:pt x="14713" y="16653"/>
                                      <a:pt x="14191" y="17066"/>
                                      <a:pt x="14191" y="17560"/>
                                    </a:cubicBezTo>
                                    <a:lnTo>
                                      <a:pt x="14191" y="18467"/>
                                    </a:lnTo>
                                    <a:cubicBezTo>
                                      <a:pt x="14191" y="18962"/>
                                      <a:pt x="14713" y="19374"/>
                                      <a:pt x="15339" y="19374"/>
                                    </a:cubicBezTo>
                                    <a:lnTo>
                                      <a:pt x="16487" y="19374"/>
                                    </a:lnTo>
                                    <a:cubicBezTo>
                                      <a:pt x="17113" y="19374"/>
                                      <a:pt x="17635" y="18962"/>
                                      <a:pt x="17635" y="18467"/>
                                    </a:cubicBezTo>
                                    <a:lnTo>
                                      <a:pt x="17635" y="17560"/>
                                    </a:lnTo>
                                    <a:cubicBezTo>
                                      <a:pt x="17635" y="17066"/>
                                      <a:pt x="17113" y="16653"/>
                                      <a:pt x="16487" y="16653"/>
                                    </a:cubicBezTo>
                                    <a:close/>
                                    <a:moveTo>
                                      <a:pt x="16487" y="18467"/>
                                    </a:moveTo>
                                    <a:lnTo>
                                      <a:pt x="15339" y="18467"/>
                                    </a:lnTo>
                                    <a:lnTo>
                                      <a:pt x="15339" y="17560"/>
                                    </a:lnTo>
                                    <a:lnTo>
                                      <a:pt x="16487" y="17560"/>
                                    </a:lnTo>
                                    <a:lnTo>
                                      <a:pt x="16487" y="18467"/>
                                    </a:lnTo>
                                    <a:close/>
                                    <a:moveTo>
                                      <a:pt x="17635" y="13521"/>
                                    </a:moveTo>
                                    <a:cubicBezTo>
                                      <a:pt x="17635" y="13026"/>
                                      <a:pt x="17113" y="12614"/>
                                      <a:pt x="16487" y="12614"/>
                                    </a:cubicBezTo>
                                    <a:lnTo>
                                      <a:pt x="15339" y="12614"/>
                                    </a:lnTo>
                                    <a:cubicBezTo>
                                      <a:pt x="14713" y="12614"/>
                                      <a:pt x="14191" y="13026"/>
                                      <a:pt x="14191" y="13521"/>
                                    </a:cubicBezTo>
                                    <a:lnTo>
                                      <a:pt x="14191" y="14427"/>
                                    </a:lnTo>
                                    <a:cubicBezTo>
                                      <a:pt x="14191" y="14922"/>
                                      <a:pt x="14713" y="15334"/>
                                      <a:pt x="15339" y="15334"/>
                                    </a:cubicBezTo>
                                    <a:lnTo>
                                      <a:pt x="16487" y="15334"/>
                                    </a:lnTo>
                                    <a:cubicBezTo>
                                      <a:pt x="17113" y="15334"/>
                                      <a:pt x="17635" y="14922"/>
                                      <a:pt x="17635" y="14427"/>
                                    </a:cubicBezTo>
                                    <a:lnTo>
                                      <a:pt x="17635" y="13521"/>
                                    </a:lnTo>
                                    <a:close/>
                                    <a:moveTo>
                                      <a:pt x="16487" y="14427"/>
                                    </a:moveTo>
                                    <a:lnTo>
                                      <a:pt x="15339" y="14427"/>
                                    </a:lnTo>
                                    <a:lnTo>
                                      <a:pt x="15339" y="13521"/>
                                    </a:lnTo>
                                    <a:lnTo>
                                      <a:pt x="16487" y="13521"/>
                                    </a:lnTo>
                                    <a:lnTo>
                                      <a:pt x="16487" y="14427"/>
                                    </a:lnTo>
                                    <a:close/>
                                    <a:moveTo>
                                      <a:pt x="11374" y="16653"/>
                                    </a:moveTo>
                                    <a:lnTo>
                                      <a:pt x="10226" y="16653"/>
                                    </a:lnTo>
                                    <a:cubicBezTo>
                                      <a:pt x="9600" y="16653"/>
                                      <a:pt x="9078" y="17066"/>
                                      <a:pt x="9078" y="17560"/>
                                    </a:cubicBezTo>
                                    <a:lnTo>
                                      <a:pt x="9078" y="18467"/>
                                    </a:lnTo>
                                    <a:cubicBezTo>
                                      <a:pt x="9078" y="18962"/>
                                      <a:pt x="9600" y="19374"/>
                                      <a:pt x="10226" y="19374"/>
                                    </a:cubicBezTo>
                                    <a:lnTo>
                                      <a:pt x="11374" y="19374"/>
                                    </a:lnTo>
                                    <a:cubicBezTo>
                                      <a:pt x="12000" y="19374"/>
                                      <a:pt x="12522" y="18962"/>
                                      <a:pt x="12522" y="18467"/>
                                    </a:cubicBezTo>
                                    <a:lnTo>
                                      <a:pt x="12522" y="17560"/>
                                    </a:lnTo>
                                    <a:cubicBezTo>
                                      <a:pt x="12522" y="17066"/>
                                      <a:pt x="12000" y="16653"/>
                                      <a:pt x="11374" y="16653"/>
                                    </a:cubicBezTo>
                                    <a:close/>
                                    <a:moveTo>
                                      <a:pt x="11374" y="18467"/>
                                    </a:moveTo>
                                    <a:lnTo>
                                      <a:pt x="10226" y="18467"/>
                                    </a:lnTo>
                                    <a:lnTo>
                                      <a:pt x="10226" y="17560"/>
                                    </a:lnTo>
                                    <a:lnTo>
                                      <a:pt x="11374" y="17560"/>
                                    </a:lnTo>
                                    <a:lnTo>
                                      <a:pt x="11374" y="18467"/>
                                    </a:lnTo>
                                    <a:close/>
                                    <a:moveTo>
                                      <a:pt x="7409" y="13521"/>
                                    </a:moveTo>
                                    <a:cubicBezTo>
                                      <a:pt x="7409" y="13026"/>
                                      <a:pt x="6887" y="12614"/>
                                      <a:pt x="6261" y="12614"/>
                                    </a:cubicBezTo>
                                    <a:lnTo>
                                      <a:pt x="5113" y="12614"/>
                                    </a:lnTo>
                                    <a:cubicBezTo>
                                      <a:pt x="4487" y="12614"/>
                                      <a:pt x="3965" y="13026"/>
                                      <a:pt x="3965" y="13521"/>
                                    </a:cubicBezTo>
                                    <a:lnTo>
                                      <a:pt x="3965" y="14427"/>
                                    </a:lnTo>
                                    <a:cubicBezTo>
                                      <a:pt x="3965" y="14922"/>
                                      <a:pt x="4487" y="15334"/>
                                      <a:pt x="5113" y="15334"/>
                                    </a:cubicBezTo>
                                    <a:lnTo>
                                      <a:pt x="6261" y="15334"/>
                                    </a:lnTo>
                                    <a:cubicBezTo>
                                      <a:pt x="6887" y="15334"/>
                                      <a:pt x="7409" y="14922"/>
                                      <a:pt x="7409" y="14427"/>
                                    </a:cubicBezTo>
                                    <a:lnTo>
                                      <a:pt x="7409" y="13521"/>
                                    </a:lnTo>
                                    <a:close/>
                                    <a:moveTo>
                                      <a:pt x="6261" y="14427"/>
                                    </a:moveTo>
                                    <a:lnTo>
                                      <a:pt x="5113" y="14427"/>
                                    </a:lnTo>
                                    <a:lnTo>
                                      <a:pt x="5113" y="13521"/>
                                    </a:lnTo>
                                    <a:lnTo>
                                      <a:pt x="6261" y="13521"/>
                                    </a:lnTo>
                                    <a:lnTo>
                                      <a:pt x="6261" y="14427"/>
                                    </a:lnTo>
                                    <a:close/>
                                    <a:moveTo>
                                      <a:pt x="6261" y="16653"/>
                                    </a:moveTo>
                                    <a:lnTo>
                                      <a:pt x="5113" y="16653"/>
                                    </a:lnTo>
                                    <a:cubicBezTo>
                                      <a:pt x="4487" y="16653"/>
                                      <a:pt x="3965" y="17066"/>
                                      <a:pt x="3965" y="17560"/>
                                    </a:cubicBezTo>
                                    <a:lnTo>
                                      <a:pt x="3965" y="18467"/>
                                    </a:lnTo>
                                    <a:cubicBezTo>
                                      <a:pt x="3965" y="18962"/>
                                      <a:pt x="4487" y="19374"/>
                                      <a:pt x="5113" y="19374"/>
                                    </a:cubicBezTo>
                                    <a:lnTo>
                                      <a:pt x="6261" y="19374"/>
                                    </a:lnTo>
                                    <a:cubicBezTo>
                                      <a:pt x="6887" y="19374"/>
                                      <a:pt x="7409" y="18962"/>
                                      <a:pt x="7409" y="18467"/>
                                    </a:cubicBezTo>
                                    <a:lnTo>
                                      <a:pt x="7409" y="17560"/>
                                    </a:lnTo>
                                    <a:cubicBezTo>
                                      <a:pt x="7409" y="17066"/>
                                      <a:pt x="6887" y="16653"/>
                                      <a:pt x="6261" y="16653"/>
                                    </a:cubicBezTo>
                                    <a:close/>
                                    <a:moveTo>
                                      <a:pt x="6261" y="18467"/>
                                    </a:moveTo>
                                    <a:lnTo>
                                      <a:pt x="5113" y="18467"/>
                                    </a:lnTo>
                                    <a:lnTo>
                                      <a:pt x="5113" y="17560"/>
                                    </a:lnTo>
                                    <a:lnTo>
                                      <a:pt x="6261" y="17560"/>
                                    </a:lnTo>
                                    <a:lnTo>
                                      <a:pt x="6261" y="18467"/>
                                    </a:lnTo>
                                    <a:close/>
                                    <a:moveTo>
                                      <a:pt x="7409" y="9481"/>
                                    </a:moveTo>
                                    <a:cubicBezTo>
                                      <a:pt x="7409" y="8986"/>
                                      <a:pt x="6887" y="8574"/>
                                      <a:pt x="6261" y="8574"/>
                                    </a:cubicBezTo>
                                    <a:lnTo>
                                      <a:pt x="5113" y="8574"/>
                                    </a:lnTo>
                                    <a:cubicBezTo>
                                      <a:pt x="4487" y="8574"/>
                                      <a:pt x="3965" y="8986"/>
                                      <a:pt x="3965" y="9481"/>
                                    </a:cubicBezTo>
                                    <a:lnTo>
                                      <a:pt x="3965" y="10388"/>
                                    </a:lnTo>
                                    <a:cubicBezTo>
                                      <a:pt x="3965" y="10882"/>
                                      <a:pt x="4487" y="11295"/>
                                      <a:pt x="5113" y="11295"/>
                                    </a:cubicBezTo>
                                    <a:lnTo>
                                      <a:pt x="6261" y="11295"/>
                                    </a:lnTo>
                                    <a:cubicBezTo>
                                      <a:pt x="6887" y="11295"/>
                                      <a:pt x="7409" y="10882"/>
                                      <a:pt x="7409" y="10388"/>
                                    </a:cubicBezTo>
                                    <a:lnTo>
                                      <a:pt x="7409" y="9481"/>
                                    </a:lnTo>
                                    <a:close/>
                                    <a:moveTo>
                                      <a:pt x="6261" y="10388"/>
                                    </a:moveTo>
                                    <a:lnTo>
                                      <a:pt x="5113" y="10388"/>
                                    </a:lnTo>
                                    <a:lnTo>
                                      <a:pt x="5113" y="9481"/>
                                    </a:lnTo>
                                    <a:lnTo>
                                      <a:pt x="6261" y="9481"/>
                                    </a:lnTo>
                                    <a:lnTo>
                                      <a:pt x="6261" y="10388"/>
                                    </a:lnTo>
                                    <a:close/>
                                    <a:moveTo>
                                      <a:pt x="21600" y="6760"/>
                                    </a:moveTo>
                                    <a:lnTo>
                                      <a:pt x="21600" y="2226"/>
                                    </a:lnTo>
                                    <a:cubicBezTo>
                                      <a:pt x="21600" y="989"/>
                                      <a:pt x="20348" y="0"/>
                                      <a:pt x="18783" y="0"/>
                                    </a:cubicBezTo>
                                    <a:lnTo>
                                      <a:pt x="2817" y="0"/>
                                    </a:lnTo>
                                    <a:cubicBezTo>
                                      <a:pt x="1252" y="0"/>
                                      <a:pt x="0" y="989"/>
                                      <a:pt x="0" y="2226"/>
                                    </a:cubicBezTo>
                                    <a:lnTo>
                                      <a:pt x="0" y="19374"/>
                                    </a:lnTo>
                                    <a:cubicBezTo>
                                      <a:pt x="0" y="20611"/>
                                      <a:pt x="1252" y="21600"/>
                                      <a:pt x="2817" y="21600"/>
                                    </a:cubicBezTo>
                                    <a:lnTo>
                                      <a:pt x="18783" y="21600"/>
                                    </a:lnTo>
                                    <a:cubicBezTo>
                                      <a:pt x="20348" y="21600"/>
                                      <a:pt x="21600" y="20611"/>
                                      <a:pt x="21600" y="19374"/>
                                    </a:cubicBezTo>
                                    <a:lnTo>
                                      <a:pt x="21600" y="8574"/>
                                    </a:lnTo>
                                    <a:cubicBezTo>
                                      <a:pt x="21600" y="8327"/>
                                      <a:pt x="21391" y="8162"/>
                                      <a:pt x="21078" y="8162"/>
                                    </a:cubicBezTo>
                                    <a:cubicBezTo>
                                      <a:pt x="20765" y="8162"/>
                                      <a:pt x="20557" y="8327"/>
                                      <a:pt x="20557" y="8574"/>
                                    </a:cubicBezTo>
                                    <a:lnTo>
                                      <a:pt x="20557" y="19374"/>
                                    </a:lnTo>
                                    <a:cubicBezTo>
                                      <a:pt x="20557" y="20116"/>
                                      <a:pt x="19826" y="20693"/>
                                      <a:pt x="18887" y="20693"/>
                                    </a:cubicBezTo>
                                    <a:lnTo>
                                      <a:pt x="2922" y="20693"/>
                                    </a:lnTo>
                                    <a:cubicBezTo>
                                      <a:pt x="1983" y="20693"/>
                                      <a:pt x="1252" y="20116"/>
                                      <a:pt x="1252" y="19374"/>
                                    </a:cubicBezTo>
                                    <a:lnTo>
                                      <a:pt x="1252" y="2226"/>
                                    </a:lnTo>
                                    <a:cubicBezTo>
                                      <a:pt x="1252" y="1484"/>
                                      <a:pt x="1983" y="907"/>
                                      <a:pt x="2922" y="907"/>
                                    </a:cubicBezTo>
                                    <a:lnTo>
                                      <a:pt x="18887" y="907"/>
                                    </a:lnTo>
                                    <a:cubicBezTo>
                                      <a:pt x="19826" y="907"/>
                                      <a:pt x="20557" y="1484"/>
                                      <a:pt x="20557" y="2226"/>
                                    </a:cubicBezTo>
                                    <a:lnTo>
                                      <a:pt x="20557" y="6266"/>
                                    </a:lnTo>
                                    <a:lnTo>
                                      <a:pt x="3965" y="6266"/>
                                    </a:lnTo>
                                    <a:lnTo>
                                      <a:pt x="3965" y="3133"/>
                                    </a:lnTo>
                                    <a:lnTo>
                                      <a:pt x="17635" y="3133"/>
                                    </a:lnTo>
                                    <a:lnTo>
                                      <a:pt x="17635" y="4947"/>
                                    </a:lnTo>
                                    <a:cubicBezTo>
                                      <a:pt x="17635" y="5194"/>
                                      <a:pt x="17843" y="5359"/>
                                      <a:pt x="18156" y="5359"/>
                                    </a:cubicBezTo>
                                    <a:cubicBezTo>
                                      <a:pt x="18470" y="5359"/>
                                      <a:pt x="18678" y="5194"/>
                                      <a:pt x="18678" y="4947"/>
                                    </a:cubicBezTo>
                                    <a:lnTo>
                                      <a:pt x="18678" y="2721"/>
                                    </a:lnTo>
                                    <a:cubicBezTo>
                                      <a:pt x="18678" y="2473"/>
                                      <a:pt x="18470" y="2308"/>
                                      <a:pt x="18156" y="2308"/>
                                    </a:cubicBezTo>
                                    <a:lnTo>
                                      <a:pt x="3339" y="2308"/>
                                    </a:lnTo>
                                    <a:cubicBezTo>
                                      <a:pt x="3026" y="2308"/>
                                      <a:pt x="2817" y="2473"/>
                                      <a:pt x="2817" y="2721"/>
                                    </a:cubicBezTo>
                                    <a:lnTo>
                                      <a:pt x="2817" y="6760"/>
                                    </a:lnTo>
                                    <a:cubicBezTo>
                                      <a:pt x="2817" y="7008"/>
                                      <a:pt x="3026" y="7173"/>
                                      <a:pt x="3339" y="7173"/>
                                    </a:cubicBezTo>
                                    <a:lnTo>
                                      <a:pt x="21078" y="7173"/>
                                    </a:lnTo>
                                    <a:cubicBezTo>
                                      <a:pt x="21391" y="7173"/>
                                      <a:pt x="21600" y="7008"/>
                                      <a:pt x="21600" y="6760"/>
                                    </a:cubicBezTo>
                                    <a:close/>
                                    <a:moveTo>
                                      <a:pt x="12522" y="13521"/>
                                    </a:moveTo>
                                    <a:cubicBezTo>
                                      <a:pt x="12522" y="13026"/>
                                      <a:pt x="12000" y="12614"/>
                                      <a:pt x="11374" y="12614"/>
                                    </a:cubicBezTo>
                                    <a:lnTo>
                                      <a:pt x="10226" y="12614"/>
                                    </a:lnTo>
                                    <a:cubicBezTo>
                                      <a:pt x="9600" y="12614"/>
                                      <a:pt x="9078" y="13026"/>
                                      <a:pt x="9078" y="13521"/>
                                    </a:cubicBezTo>
                                    <a:lnTo>
                                      <a:pt x="9078" y="14427"/>
                                    </a:lnTo>
                                    <a:cubicBezTo>
                                      <a:pt x="9078" y="14922"/>
                                      <a:pt x="9600" y="15334"/>
                                      <a:pt x="10226" y="15334"/>
                                    </a:cubicBezTo>
                                    <a:lnTo>
                                      <a:pt x="11374" y="15334"/>
                                    </a:lnTo>
                                    <a:cubicBezTo>
                                      <a:pt x="12000" y="15334"/>
                                      <a:pt x="12522" y="14922"/>
                                      <a:pt x="12522" y="14427"/>
                                    </a:cubicBezTo>
                                    <a:lnTo>
                                      <a:pt x="12522" y="13521"/>
                                    </a:lnTo>
                                    <a:close/>
                                    <a:moveTo>
                                      <a:pt x="11374" y="14427"/>
                                    </a:moveTo>
                                    <a:lnTo>
                                      <a:pt x="10226" y="14427"/>
                                    </a:lnTo>
                                    <a:lnTo>
                                      <a:pt x="10226" y="13521"/>
                                    </a:lnTo>
                                    <a:lnTo>
                                      <a:pt x="11374" y="13521"/>
                                    </a:lnTo>
                                    <a:lnTo>
                                      <a:pt x="11374" y="14427"/>
                                    </a:lnTo>
                                    <a:close/>
                                    <a:moveTo>
                                      <a:pt x="12522" y="9481"/>
                                    </a:moveTo>
                                    <a:cubicBezTo>
                                      <a:pt x="12522" y="8986"/>
                                      <a:pt x="12000" y="8574"/>
                                      <a:pt x="11374" y="8574"/>
                                    </a:cubicBezTo>
                                    <a:lnTo>
                                      <a:pt x="10226" y="8574"/>
                                    </a:lnTo>
                                    <a:cubicBezTo>
                                      <a:pt x="9600" y="8574"/>
                                      <a:pt x="9078" y="8986"/>
                                      <a:pt x="9078" y="9481"/>
                                    </a:cubicBezTo>
                                    <a:lnTo>
                                      <a:pt x="9078" y="10388"/>
                                    </a:lnTo>
                                    <a:cubicBezTo>
                                      <a:pt x="9078" y="10882"/>
                                      <a:pt x="9600" y="11295"/>
                                      <a:pt x="10226" y="11295"/>
                                    </a:cubicBezTo>
                                    <a:lnTo>
                                      <a:pt x="11374" y="11295"/>
                                    </a:lnTo>
                                    <a:cubicBezTo>
                                      <a:pt x="12000" y="11295"/>
                                      <a:pt x="12522" y="10882"/>
                                      <a:pt x="12522" y="10388"/>
                                    </a:cubicBezTo>
                                    <a:lnTo>
                                      <a:pt x="12522" y="9481"/>
                                    </a:lnTo>
                                    <a:close/>
                                    <a:moveTo>
                                      <a:pt x="11374" y="10388"/>
                                    </a:moveTo>
                                    <a:lnTo>
                                      <a:pt x="10226" y="10388"/>
                                    </a:lnTo>
                                    <a:lnTo>
                                      <a:pt x="10226" y="9481"/>
                                    </a:lnTo>
                                    <a:lnTo>
                                      <a:pt x="11374" y="9481"/>
                                    </a:lnTo>
                                    <a:lnTo>
                                      <a:pt x="11374" y="10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602AE3" id="Forme" o:spid="_x0000_s1026" alt="icône calculatrice" style="width:16.9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" path="m17635,9481v,-495,-522,-907,-1148,-907l15339,8574v-626,,-1148,412,-1148,907l14191,10388v,494,522,907,1148,907l16487,11295v626,,1148,-413,1148,-907l17635,9481xm16487,10388r-1148,l15339,9481r1148,l16487,10388xm16487,16653r-1148,c14713,16653,14191,17066,14191,17560r,907c14191,18962,14713,19374,15339,19374r1148,c17113,19374,17635,18962,17635,18467r,-907c17635,17066,17113,16653,16487,16653xm16487,18467r-1148,l15339,17560r1148,l16487,18467xm17635,13521v,-495,-522,-907,-1148,-907l15339,12614v-626,,-1148,412,-1148,907l14191,14427v,495,522,907,1148,907l16487,15334v626,,1148,-412,1148,-907l17635,13521xm16487,14427r-1148,l15339,13521r1148,l16487,14427xm11374,16653r-1148,c9600,16653,9078,17066,9078,17560r,907c9078,18962,9600,19374,10226,19374r1148,c12000,19374,12522,18962,12522,18467r,-907c12522,17066,12000,16653,11374,16653xm11374,18467r-1148,l10226,17560r1148,l11374,18467xm7409,13521v,-495,-522,-907,-1148,-907l5113,12614v-626,,-1148,412,-1148,907l3965,14427v,495,522,907,1148,907l6261,15334v626,,1148,-412,1148,-907l7409,13521xm6261,14427r-1148,l5113,13521r1148,l6261,14427xm6261,16653r-1148,c4487,16653,3965,17066,3965,17560r,907c3965,18962,4487,19374,5113,19374r1148,c6887,19374,7409,18962,7409,18467r,-907c7409,17066,6887,16653,6261,16653xm6261,18467r-1148,l5113,17560r1148,l6261,18467xm7409,9481v,-495,-522,-907,-1148,-907l5113,8574v-626,,-1148,412,-1148,907l3965,10388v,494,522,907,1148,907l6261,11295v626,,1148,-413,1148,-907l7409,9481xm6261,10388r-1148,l5113,9481r1148,l6261,10388xm21600,6760r,-4534c21600,989,20348,,18783,l2817,c1252,,,989,,2226l,19374v,1237,1252,2226,2817,2226l18783,21600v1565,,2817,-989,2817,-2226l21600,8574v,-247,-209,-412,-522,-412c20765,8162,20557,8327,20557,8574r,10800c20557,20116,19826,20693,18887,20693r-15965,c1983,20693,1252,20116,1252,19374r,-17148c1252,1484,1983,907,2922,907r15965,c19826,907,20557,1484,20557,2226r,4040l3965,6266r,-3133l17635,3133r,1814c17635,5194,17843,5359,18156,5359v314,,522,-165,522,-412l18678,2721v,-248,-208,-413,-522,-413l3339,2308v-313,,-522,165,-522,413l2817,6760v,248,209,413,522,413l21078,7173v313,,522,-165,522,-413xm12522,13521v,-495,-522,-907,-1148,-907l10226,12614v-626,,-1148,412,-1148,907l9078,14427v,495,522,907,1148,907l11374,15334v626,,1148,-412,1148,-907l12522,13521xm11374,14427r-1148,l10226,13521r1148,l11374,14427xm12522,9481v,-495,-522,-907,-1148,-907l10226,8574v-626,,-1148,412,-1148,907l9078,10388v,494,522,907,1148,907l11374,11295v626,,1148,-413,1148,-907l12522,9481xm11374,10388r-1148,l10226,9481r1148,l11374,10388xe" fillcolor="white [3212]" stroked="f" strokeweight="1pt">
                      <v:stroke miterlimit="4" joinstyle="miter"/>
                      <v:path arrowok="t" o:extrusionok="f" o:connecttype="custom" o:connectlocs="107302,135812;107302,135812;107302,135812;107302,135812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0530DA87" w14:textId="77777777" w:rsidR="00297A58" w:rsidRPr="00671EF0" w:rsidRDefault="00297A58" w:rsidP="0074005A"/>
        </w:tc>
      </w:tr>
      <w:tr w:rsidR="00297A58" w:rsidRPr="00671EF0" w14:paraId="0606D659" w14:textId="77777777" w:rsidTr="00D93216">
        <w:trPr>
          <w:trHeight w:val="397"/>
        </w:trPr>
        <w:sdt>
          <w:sdtPr>
            <w:id w:val="-797294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2111FE83" w14:textId="77777777" w:rsidR="00297A58" w:rsidRPr="00671EF0" w:rsidRDefault="00E84F22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4A5DA81A" w14:textId="77777777" w:rsidR="00297A58" w:rsidRPr="00671EF0" w:rsidRDefault="002B76A7" w:rsidP="00D92C4C">
            <w:sdt>
              <w:sdtPr>
                <w:id w:val="-1432507220"/>
                <w:placeholder>
                  <w:docPart w:val="8B5AE03E7B7CE04FBF9E135FC9353E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Évaluez le temps nécessaire pour que votre entreprise commence à dégager un bénéfice.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297A58" w:rsidRPr="00671EF0" w14:paraId="041620C9" w14:textId="77777777" w:rsidTr="00D93216">
        <w:trPr>
          <w:trHeight w:val="397"/>
        </w:trPr>
        <w:sdt>
          <w:sdtPr>
            <w:id w:val="595373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F59D332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4080E37" w14:textId="77777777" w:rsidR="00297A58" w:rsidRPr="00671EF0" w:rsidRDefault="002B76A7" w:rsidP="00D92C4C">
            <w:sdt>
              <w:sdtPr>
                <w:id w:val="2073613230"/>
                <w:placeholder>
                  <w:docPart w:val="6F45CB453A090E4182166B6D7B12C38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Détaillez vos dépenses courantes au moins pour la première année et définissez leur provenance.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297A58" w:rsidRPr="00671EF0" w14:paraId="1C9FAD6C" w14:textId="77777777" w:rsidTr="00D93216">
        <w:trPr>
          <w:trHeight w:val="397"/>
        </w:trPr>
        <w:sdt>
          <w:sdtPr>
            <w:id w:val="-524251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5FF47976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40E497C8" w14:textId="77777777" w:rsidR="00297A58" w:rsidRPr="00671EF0" w:rsidRDefault="002B76A7" w:rsidP="00D92C4C">
            <w:sdt>
              <w:sdtPr>
                <w:id w:val="-534114844"/>
                <w:placeholder>
                  <w:docPart w:val="5805F23234F7A44699EEE217A5D49B0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2C4C" w:rsidRPr="00671EF0">
                  <w:rPr>
                    <w:lang w:bidi="fr-FR"/>
                  </w:rPr>
                  <w:t>Détaillez le capital nécessaire pour lancer l’entreprise et prévoyez le temps nécessaire avant qu’elle soit rentable.</w:t>
                </w:r>
              </w:sdtContent>
            </w:sdt>
            <w:r w:rsidR="00D92C4C" w:rsidRPr="00671EF0">
              <w:rPr>
                <w:lang w:bidi="fr-FR"/>
              </w:rPr>
              <w:t xml:space="preserve"> </w:t>
            </w:r>
          </w:p>
        </w:tc>
      </w:tr>
      <w:tr w:rsidR="00297A58" w:rsidRPr="00671EF0" w14:paraId="4503ECE7" w14:textId="77777777" w:rsidTr="00D93216">
        <w:trPr>
          <w:trHeight w:val="397"/>
        </w:trPr>
        <w:sdt>
          <w:sdtPr>
            <w:id w:val="1633283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CCD2F0" w14:textId="77777777" w:rsidR="00297A58" w:rsidRPr="00671EF0" w:rsidRDefault="00297A58" w:rsidP="009C31D9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sdt>
            <w:sdtPr>
              <w:id w:val="-1875992892"/>
              <w:placeholder>
                <w:docPart w:val="B81E0E26113BBC4383FE1C63DEE85DF2"/>
              </w:placeholder>
              <w:temporary/>
              <w:showingPlcHdr/>
              <w15:appearance w15:val="hidden"/>
              <w:text/>
            </w:sdtPr>
            <w:sdtEndPr/>
            <w:sdtContent>
              <w:p w14:paraId="30C51EB3" w14:textId="77777777" w:rsidR="00297A58" w:rsidRPr="00671EF0" w:rsidRDefault="00D92C4C" w:rsidP="00A95391">
                <w:r w:rsidRPr="00671EF0">
                  <w:rPr>
                    <w:lang w:bidi="fr-FR"/>
                  </w:rPr>
                  <w:t>Si un investissement externe est nécessaire en plus de l’épargne du fondateur, déterminez :</w:t>
                </w:r>
              </w:p>
            </w:sdtContent>
          </w:sdt>
          <w:sdt>
            <w:sdtPr>
              <w:id w:val="619579990"/>
              <w:placeholder>
                <w:docPart w:val="6EA02D2EFAB1AD4A94520F25DD87890E"/>
              </w:placeholder>
              <w:temporary/>
              <w:showingPlcHdr/>
              <w15:appearance w15:val="hidden"/>
              <w:text/>
            </w:sdtPr>
            <w:sdtEndPr/>
            <w:sdtContent>
              <w:p w14:paraId="153786E1" w14:textId="77777777" w:rsidR="00A95391" w:rsidRPr="00671EF0" w:rsidRDefault="00A95391" w:rsidP="00A95391">
                <w:pPr>
                  <w:pStyle w:val="Puces"/>
                </w:pPr>
                <w:r w:rsidRPr="00671EF0">
                  <w:rPr>
                    <w:lang w:bidi="fr-FR"/>
                  </w:rPr>
                  <w:t>montant de l’emprunt</w:t>
                </w:r>
              </w:p>
              <w:p w14:paraId="0E3E3504" w14:textId="77777777" w:rsidR="00A95391" w:rsidRPr="00671EF0" w:rsidRDefault="00A95391" w:rsidP="00A95391">
                <w:pPr>
                  <w:pStyle w:val="Puces"/>
                </w:pPr>
                <w:r w:rsidRPr="00671EF0">
                  <w:rPr>
                    <w:lang w:bidi="fr-FR"/>
                  </w:rPr>
                  <w:t>utilisation des fonds</w:t>
                </w:r>
              </w:p>
              <w:p w14:paraId="038494AD" w14:textId="77777777" w:rsidR="00A95391" w:rsidRPr="00671EF0" w:rsidRDefault="00A95391" w:rsidP="00A95391">
                <w:pPr>
                  <w:pStyle w:val="Puces"/>
                </w:pPr>
                <w:r w:rsidRPr="00671EF0">
                  <w:rPr>
                    <w:lang w:bidi="fr-FR"/>
                  </w:rPr>
                  <w:t>remboursement des prêts (nombre de mois/années de remboursement)</w:t>
                </w:r>
              </w:p>
              <w:p w14:paraId="1048697F" w14:textId="77777777" w:rsidR="00A95391" w:rsidRPr="00671EF0" w:rsidRDefault="00A95391" w:rsidP="00A95391">
                <w:pPr>
                  <w:pStyle w:val="Puces"/>
                </w:pPr>
                <w:r w:rsidRPr="00671EF0">
                  <w:rPr>
                    <w:lang w:bidi="fr-FR"/>
                  </w:rPr>
                  <w:t xml:space="preserve">garantie offerte </w:t>
                </w:r>
              </w:p>
            </w:sdtContent>
          </w:sdt>
        </w:tc>
      </w:tr>
    </w:tbl>
    <w:p w14:paraId="42A4237F" w14:textId="77777777" w:rsidR="00A95391" w:rsidRPr="00671EF0" w:rsidRDefault="00A95391" w:rsidP="00A95391">
      <w:pPr>
        <w:spacing w:after="0" w:line="259" w:lineRule="auto"/>
      </w:pPr>
      <w:r w:rsidRPr="00671EF0">
        <w:rPr>
          <w:lang w:bidi="fr-FR"/>
        </w:rPr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24119E" w:rsidRPr="00671EF0" w14:paraId="041F0F03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2DF2A737" w14:textId="77777777" w:rsidR="0024119E" w:rsidRPr="00671EF0" w:rsidRDefault="002B76A7" w:rsidP="005D5827">
            <w:pPr>
              <w:pStyle w:val="Paragraphedeliste"/>
            </w:pPr>
            <w:sdt>
              <w:sdtPr>
                <w:id w:val="-1129163304"/>
                <w:placeholder>
                  <w:docPart w:val="8342F4C2B7233043A0D59FAFFC7F08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PLANIFIER LE DÉMARRAGE DE VOTRE CABINET MÉDICAL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5105A7EB" w14:textId="77777777" w:rsidR="0024119E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5AA5B7F9" wp14:editId="228FA0F4">
                      <wp:extent cx="265432" cy="337821"/>
                      <wp:effectExtent l="0" t="0" r="1270" b="5080"/>
                      <wp:docPr id="39" name="Forme" descr="icône planificati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EF443D" id="Forme" o:spid="_x0000_s1026" alt="icône planification" style="width:20.9pt;height: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12]" stroked="f" strokeweight="1pt">
                      <v:stroke miterlimit="4" joinstyle="miter"/>
                      <v:path arrowok="t" o:extrusionok="f" o:connecttype="custom" o:connectlocs="132716,168911;132716,168911;132716,168911;132716,16891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107D263" w14:textId="77777777" w:rsidR="0024119E" w:rsidRPr="00671EF0" w:rsidRDefault="0024119E" w:rsidP="0074005A"/>
        </w:tc>
      </w:tr>
      <w:tr w:rsidR="0024119E" w:rsidRPr="00671EF0" w14:paraId="5017B601" w14:textId="77777777" w:rsidTr="00D93216">
        <w:trPr>
          <w:trHeight w:val="397"/>
        </w:trPr>
        <w:sdt>
          <w:sdtPr>
            <w:id w:val="62975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368FA0E9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3F1CD4AD" w14:textId="77777777" w:rsidR="0024119E" w:rsidRPr="00671EF0" w:rsidRDefault="002B76A7" w:rsidP="005D5827">
            <w:sdt>
              <w:sdtPr>
                <w:id w:val="-233238405"/>
                <w:placeholder>
                  <w:docPart w:val="1C2B0F33109E38408EF3F9F6BD9B6D8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Rédigez une</w:t>
                </w:r>
              </w:sdtContent>
            </w:sdt>
            <w:sdt>
              <w:sdtPr>
                <w:rPr>
                  <w:rStyle w:val="lev"/>
                </w:rPr>
                <w:id w:val="-1944910801"/>
                <w:placeholder>
                  <w:docPart w:val="02204BC57FF29249AA079B2D35FFCD22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671EF0" w:rsidRPr="00671EF0">
                  <w:rPr>
                    <w:rStyle w:val="lev"/>
                    <w:lang w:bidi="fr-FR"/>
                  </w:rPr>
                  <w:t xml:space="preserve"> Note de synthèse</w:t>
                </w:r>
              </w:sdtContent>
            </w:sdt>
            <w:sdt>
              <w:sdtPr>
                <w:id w:val="621805472"/>
                <w:placeholder>
                  <w:docPart w:val="C0276E769228774E97A43569B10AC84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fr-FR"/>
                  </w:rPr>
                  <w:t xml:space="preserve"> après avoir complété les autres sections du projet d’entreprise ci-dessous.</w:t>
                </w:r>
              </w:sdtContent>
            </w:sdt>
            <w:r w:rsidR="00671EF0">
              <w:rPr>
                <w:lang w:bidi="fr-FR"/>
              </w:rPr>
              <w:t xml:space="preserve"> </w:t>
            </w:r>
          </w:p>
        </w:tc>
      </w:tr>
      <w:tr w:rsidR="0024119E" w:rsidRPr="00671EF0" w14:paraId="3DC73913" w14:textId="77777777" w:rsidTr="00D93216">
        <w:trPr>
          <w:trHeight w:val="397"/>
        </w:trPr>
        <w:sdt>
          <w:sdtPr>
            <w:id w:val="-1479212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8AE374E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E8C773E" w14:textId="77777777" w:rsidR="0024119E" w:rsidRPr="00671EF0" w:rsidRDefault="002B76A7" w:rsidP="005D5827">
            <w:sdt>
              <w:sdtPr>
                <w:id w:val="2077005742"/>
                <w:placeholder>
                  <w:docPart w:val="608E0EB179044E4A8EFAEBF828A174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Rédigez une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  <w:sdt>
              <w:sdtPr>
                <w:rPr>
                  <w:rStyle w:val="lev"/>
                </w:rPr>
                <w:id w:val="1648635514"/>
                <w:placeholder>
                  <w:docPart w:val="0D46F41C31ED494DB0E9FDAA2D3D11C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671EF0" w:rsidRPr="00671EF0">
                  <w:rPr>
                    <w:rStyle w:val="lev"/>
                    <w:lang w:bidi="fr-FR"/>
                  </w:rPr>
                  <w:t>Présentation de l’entreprise</w:t>
                </w:r>
              </w:sdtContent>
            </w:sdt>
            <w:sdt>
              <w:sdtPr>
                <w:id w:val="2044015884"/>
                <w:placeholder>
                  <w:docPart w:val="087C61ED711328408831E316512FDF2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fr-FR"/>
                  </w:rPr>
                  <w:t xml:space="preserve"> incluant des informations de base et quelques mots sur l’équipe de direction.</w:t>
                </w:r>
              </w:sdtContent>
            </w:sdt>
          </w:p>
        </w:tc>
      </w:tr>
      <w:tr w:rsidR="0024119E" w:rsidRPr="00671EF0" w14:paraId="2DE5A8CE" w14:textId="77777777" w:rsidTr="00D93216">
        <w:trPr>
          <w:trHeight w:val="397"/>
        </w:trPr>
        <w:sdt>
          <w:sdtPr>
            <w:id w:val="-70632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EE5668B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19BB7C3" w14:textId="77777777" w:rsidR="0024119E" w:rsidRPr="00671EF0" w:rsidRDefault="002B76A7" w:rsidP="005D5827">
            <w:sdt>
              <w:sdtPr>
                <w:id w:val="1710373736"/>
                <w:placeholder>
                  <w:docPart w:val="2CE43ECBBEC7584DB516A1DDDBD8977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Rédigez une</w:t>
                </w:r>
              </w:sdtContent>
            </w:sdt>
            <w:sdt>
              <w:sdtPr>
                <w:rPr>
                  <w:rStyle w:val="lev"/>
                </w:rPr>
                <w:id w:val="652956510"/>
                <w:placeholder>
                  <w:docPart w:val="330DA2371B678B4498B4656FF05139FE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671EF0" w:rsidRPr="00671EF0">
                  <w:rPr>
                    <w:rStyle w:val="lev"/>
                    <w:lang w:bidi="fr-FR"/>
                  </w:rPr>
                  <w:t xml:space="preserve"> section de description professionnelle</w:t>
                </w:r>
              </w:sdtContent>
            </w:sdt>
            <w:sdt>
              <w:sdtPr>
                <w:id w:val="-544057332"/>
                <w:placeholder>
                  <w:docPart w:val="83EE4EB37812274B88B83878D1826D3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fr-FR"/>
                  </w:rPr>
                  <w:t xml:space="preserve"> décrivant vos services et les problèmes qu’ils résolvent.</w:t>
                </w:r>
              </w:sdtContent>
            </w:sdt>
          </w:p>
        </w:tc>
      </w:tr>
      <w:tr w:rsidR="0024119E" w:rsidRPr="00671EF0" w14:paraId="2AAC5967" w14:textId="77777777" w:rsidTr="00D93216">
        <w:trPr>
          <w:trHeight w:val="397"/>
        </w:trPr>
        <w:sdt>
          <w:sdtPr>
            <w:id w:val="1294337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E89AF11" w14:textId="77777777" w:rsidR="0024119E" w:rsidRPr="00671EF0" w:rsidRDefault="0024119E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30DFCE9" w14:textId="77777777" w:rsidR="0024119E" w:rsidRPr="00671EF0" w:rsidRDefault="002B76A7" w:rsidP="005D5827">
            <w:sdt>
              <w:sdtPr>
                <w:id w:val="303595166"/>
                <w:placeholder>
                  <w:docPart w:val="944C66228D58384EBB90A0D2501F8BE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Préparez une</w:t>
                </w:r>
              </w:sdtContent>
            </w:sdt>
            <w:sdt>
              <w:sdtPr>
                <w:rPr>
                  <w:rStyle w:val="lev"/>
                </w:rPr>
                <w:id w:val="2110614207"/>
                <w:placeholder>
                  <w:docPart w:val="6DA0AB6840ECDA43BAAD8AA273D8518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671EF0" w:rsidRPr="00E90D2D">
                  <w:rPr>
                    <w:rStyle w:val="lev"/>
                    <w:lang w:bidi="fr-FR"/>
                  </w:rPr>
                  <w:t xml:space="preserve"> section Analyse du marché</w:t>
                </w:r>
              </w:sdtContent>
            </w:sdt>
            <w:sdt>
              <w:sdtPr>
                <w:id w:val="-305312161"/>
                <w:placeholder>
                  <w:docPart w:val="B0C444B4802C514BA3390DE940F57E2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671EF0" w:rsidRPr="00671EF0">
                  <w:rPr>
                    <w:lang w:bidi="fr-FR"/>
                  </w:rPr>
                  <w:t xml:space="preserve"> décrivant le marché dans son ensemble et votre marché cible, les besoins spécifiques du segment, les offres compétitives disponibles et les tendances affectant l’analyse.</w:t>
                </w:r>
              </w:sdtContent>
            </w:sdt>
          </w:p>
        </w:tc>
      </w:tr>
      <w:tr w:rsidR="0088045F" w:rsidRPr="00671EF0" w14:paraId="7918F626" w14:textId="77777777" w:rsidTr="00D93216">
        <w:trPr>
          <w:trHeight w:val="397"/>
        </w:trPr>
        <w:sdt>
          <w:sdtPr>
            <w:id w:val="1121274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0EE8755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9CA8339" w14:textId="77777777" w:rsidR="0088045F" w:rsidRPr="00671EF0" w:rsidRDefault="002B76A7" w:rsidP="005D5827">
            <w:sdt>
              <w:sdtPr>
                <w:id w:val="-748188307"/>
                <w:placeholder>
                  <w:docPart w:val="2D05E41652DB3448B0C9ABE5AABDA8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Décrivez un</w:t>
                </w:r>
              </w:sdtContent>
            </w:sdt>
            <w:sdt>
              <w:sdtPr>
                <w:rPr>
                  <w:rStyle w:val="lev"/>
                </w:rPr>
                <w:id w:val="-804009045"/>
                <w:placeholder>
                  <w:docPart w:val="B1085B32B2B9AC468BBC6E3995D0B83A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E90D2D" w:rsidRPr="00E90D2D">
                  <w:rPr>
                    <w:rStyle w:val="lev"/>
                    <w:lang w:bidi="fr-FR"/>
                  </w:rPr>
                  <w:t xml:space="preserve"> plan d’exploitation</w:t>
                </w:r>
              </w:sdtContent>
            </w:sdt>
            <w:sdt>
              <w:sdtPr>
                <w:id w:val="-1446073807"/>
                <w:placeholder>
                  <w:docPart w:val="7A7C978FD0EA264C80C1D6484B04F5F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1EF0">
                  <w:rPr>
                    <w:lang w:bidi="fr-FR"/>
                  </w:rPr>
                  <w:t xml:space="preserve"> pour l’entreprise (par exemple, heures de travail, nombre d’employés, principaux fournisseurs ou ajustements saisonniers auxquels votre entreprise est susceptible d’être soumise).</w:t>
                </w:r>
              </w:sdtContent>
            </w:sdt>
          </w:p>
        </w:tc>
      </w:tr>
      <w:tr w:rsidR="0088045F" w:rsidRPr="00671EF0" w14:paraId="2F22B67A" w14:textId="77777777" w:rsidTr="00D93216">
        <w:trPr>
          <w:trHeight w:val="397"/>
        </w:trPr>
        <w:sdt>
          <w:sdtPr>
            <w:id w:val="-478532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DA804D8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41CEA1D1" w14:textId="77777777" w:rsidR="0088045F" w:rsidRPr="00671EF0" w:rsidRDefault="002B76A7" w:rsidP="005D5827">
            <w:sdt>
              <w:sdtPr>
                <w:id w:val="-1552619402"/>
                <w:placeholder>
                  <w:docPart w:val="27EB0629632ABA4B8A26605B418EE28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Créez un</w:t>
                </w:r>
              </w:sdtContent>
            </w:sdt>
            <w:sdt>
              <w:sdtPr>
                <w:rPr>
                  <w:rStyle w:val="lev"/>
                </w:rPr>
                <w:id w:val="1632429450"/>
                <w:placeholder>
                  <w:docPart w:val="B3EDEE16548DCE4EBE18D6CFB5A55950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E90D2D" w:rsidRPr="00E90D2D">
                  <w:rPr>
                    <w:rStyle w:val="lev"/>
                    <w:lang w:bidi="fr-FR"/>
                  </w:rPr>
                  <w:t xml:space="preserve"> Plan marketing et ventes</w:t>
                </w:r>
              </w:sdtContent>
            </w:sdt>
            <w:sdt>
              <w:sdtPr>
                <w:id w:val="1957372843"/>
                <w:placeholder>
                  <w:docPart w:val="01B1E6C03A664346943A9487B6A5E45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1EF0">
                  <w:rPr>
                    <w:lang w:bidi="fr-FR"/>
                  </w:rPr>
                  <w:t xml:space="preserve"> incluant un plan de commercialisation ou lancement, la tarification, ainsi que la manière dont votre entreprise génère des prospects, conclut de nouvelles transactions et préserve sa clientèle.</w:t>
                </w:r>
              </w:sdtContent>
            </w:sdt>
          </w:p>
        </w:tc>
      </w:tr>
      <w:tr w:rsidR="0088045F" w:rsidRPr="00671EF0" w14:paraId="7ACCFC88" w14:textId="77777777" w:rsidTr="00D93216">
        <w:trPr>
          <w:trHeight w:val="397"/>
        </w:trPr>
        <w:sdt>
          <w:sdtPr>
            <w:id w:val="-1226528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61BF4135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013574C3" w14:textId="77777777" w:rsidR="0088045F" w:rsidRPr="00671EF0" w:rsidRDefault="002B76A7" w:rsidP="005D5827">
            <w:sdt>
              <w:sdtPr>
                <w:id w:val="-1731452006"/>
                <w:placeholder>
                  <w:docPart w:val="1DDDC651B2C9784E96FAD739A5AF18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Créez un</w:t>
                </w:r>
              </w:sdtContent>
            </w:sdt>
            <w:sdt>
              <w:sdtPr>
                <w:rPr>
                  <w:rStyle w:val="lev"/>
                </w:rPr>
                <w:id w:val="-1791813361"/>
                <w:placeholder>
                  <w:docPart w:val="C1598F21928E87408C5E9F9CBCEFFBE7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lev"/>
                </w:rPr>
              </w:sdtEndPr>
              <w:sdtContent>
                <w:r w:rsidR="00E90D2D" w:rsidRPr="00E90D2D">
                  <w:rPr>
                    <w:rStyle w:val="lev"/>
                    <w:lang w:bidi="fr-FR"/>
                  </w:rPr>
                  <w:t xml:space="preserve"> Plan financier </w:t>
                </w:r>
              </w:sdtContent>
            </w:sdt>
            <w:sdt>
              <w:sdtPr>
                <w:id w:val="-434359013"/>
                <w:placeholder>
                  <w:docPart w:val="51EFD8AB8AC00D4695C6B2BB343619D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90D2D" w:rsidRPr="00671EF0">
                  <w:rPr>
                    <w:lang w:bidi="fr-FR"/>
                  </w:rPr>
                  <w:t>qui présente une analyse du seuil de rentabilité, le résultat prévu, ainsi que la trésorerie prévue.</w:t>
                </w:r>
              </w:sdtContent>
            </w:sdt>
          </w:p>
        </w:tc>
      </w:tr>
    </w:tbl>
    <w:p w14:paraId="2500E73E" w14:textId="77777777" w:rsidR="0024119E" w:rsidRPr="00671EF0" w:rsidRDefault="0024119E" w:rsidP="00256681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671EF0" w14:paraId="1FB0CBEC" w14:textId="77777777" w:rsidTr="00D93216">
        <w:trPr>
          <w:trHeight w:val="737"/>
        </w:trPr>
        <w:tc>
          <w:tcPr>
            <w:tcW w:w="9209" w:type="dxa"/>
            <w:gridSpan w:val="2"/>
            <w:tcBorders>
              <w:bottom w:val="single" w:sz="24" w:space="0" w:color="60B966"/>
            </w:tcBorders>
            <w:vAlign w:val="bottom"/>
          </w:tcPr>
          <w:p w14:paraId="2EB401E0" w14:textId="77777777" w:rsidR="0088045F" w:rsidRPr="00671EF0" w:rsidRDefault="002B76A7" w:rsidP="005D5827">
            <w:pPr>
              <w:pStyle w:val="Paragraphedeliste"/>
            </w:pPr>
            <w:sdt>
              <w:sdtPr>
                <w:id w:val="-1320885142"/>
                <w:placeholder>
                  <w:docPart w:val="E4FCE83F27DA8C4F8663AAFC56DD21E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CONFIGURATION POUR OPÉRER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  <w:tc>
          <w:tcPr>
            <w:tcW w:w="1276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4AB8CBBC" w14:textId="77777777" w:rsidR="0088045F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7B1E6DC7" wp14:editId="596673E3">
                      <wp:extent cx="330200" cy="330200"/>
                      <wp:effectExtent l="0" t="0" r="0" b="0"/>
                      <wp:docPr id="43" name="Forme" descr="icône minutag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30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523" y="10883"/>
                                    </a:moveTo>
                                    <a:cubicBezTo>
                                      <a:pt x="19523" y="15618"/>
                                      <a:pt x="15619" y="19523"/>
                                      <a:pt x="10883" y="19523"/>
                                    </a:cubicBezTo>
                                    <a:cubicBezTo>
                                      <a:pt x="6148" y="19523"/>
                                      <a:pt x="2243" y="15618"/>
                                      <a:pt x="2243" y="10883"/>
                                    </a:cubicBezTo>
                                    <a:cubicBezTo>
                                      <a:pt x="2243" y="6148"/>
                                      <a:pt x="6148" y="2243"/>
                                      <a:pt x="10883" y="2243"/>
                                    </a:cubicBezTo>
                                    <a:cubicBezTo>
                                      <a:pt x="13625" y="2243"/>
                                      <a:pt x="16034" y="3489"/>
                                      <a:pt x="17612" y="5483"/>
                                    </a:cubicBezTo>
                                    <a:lnTo>
                                      <a:pt x="15369" y="7643"/>
                                    </a:lnTo>
                                    <a:lnTo>
                                      <a:pt x="21268" y="7643"/>
                                    </a:lnTo>
                                    <a:lnTo>
                                      <a:pt x="21268" y="1745"/>
                                    </a:lnTo>
                                    <a:lnTo>
                                      <a:pt x="19108" y="3905"/>
                                    </a:lnTo>
                                    <a:cubicBezTo>
                                      <a:pt x="17114" y="1495"/>
                                      <a:pt x="14123" y="0"/>
                                      <a:pt x="10800" y="0"/>
                                    </a:cubicBez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lnTo>
                                      <a:pt x="19523" y="10800"/>
                                    </a:lnTo>
                                    <a:close/>
                                    <a:moveTo>
                                      <a:pt x="9388" y="3905"/>
                                    </a:moveTo>
                                    <a:lnTo>
                                      <a:pt x="9388" y="11963"/>
                                    </a:lnTo>
                                    <a:lnTo>
                                      <a:pt x="17529" y="11963"/>
                                    </a:lnTo>
                                    <a:lnTo>
                                      <a:pt x="17529" y="9803"/>
                                    </a:lnTo>
                                    <a:lnTo>
                                      <a:pt x="11548" y="9803"/>
                                    </a:lnTo>
                                    <a:lnTo>
                                      <a:pt x="11548" y="3905"/>
                                    </a:lnTo>
                                    <a:lnTo>
                                      <a:pt x="9388" y="39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2A8D9F" id="Forme" o:spid="_x0000_s1026" alt="icône minutage" style="width:26pt;height:2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" path="m19523,10883v,4735,-3904,8640,-8640,8640c6148,19523,2243,15618,2243,10883v,-4735,3905,-8640,8640,-8640c13625,2243,16034,3489,17612,5483l15369,7643r5899,l21268,1745,19108,3905c17114,1495,14123,,10800,,4818,,,4818,,10800v,5982,4818,10800,10800,10800c16782,21600,21600,16782,21600,10800r-2077,l19523,10883xm9388,3905r,8058l17529,11963r,-2160l11548,9803r,-5898l9388,3905xe" fillcolor="white [3212]" stroked="f" strokeweight="1pt">
                      <v:stroke miterlimit="4" joinstyle="miter"/>
                      <v:path arrowok="t" o:extrusionok="f" o:connecttype="custom" o:connectlocs="165100,165100;165100,165100;165100,165100;165100,16510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2E6CD193" w14:textId="77777777" w:rsidR="0088045F" w:rsidRPr="00671EF0" w:rsidRDefault="0088045F" w:rsidP="0074005A"/>
        </w:tc>
      </w:tr>
      <w:tr w:rsidR="0088045F" w:rsidRPr="00671EF0" w14:paraId="149DFC87" w14:textId="77777777" w:rsidTr="00D93216">
        <w:trPr>
          <w:trHeight w:val="397"/>
        </w:trPr>
        <w:sdt>
          <w:sdtPr>
            <w:id w:val="-1122529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  <w:tcBorders>
                  <w:top w:val="single" w:sz="24" w:space="0" w:color="60B966" w:themeColor="accent2"/>
                </w:tcBorders>
              </w:tcPr>
              <w:p w14:paraId="5C8BD63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  <w:tcBorders>
              <w:top w:val="single" w:sz="24" w:space="0" w:color="60B966" w:themeColor="accent2"/>
            </w:tcBorders>
          </w:tcPr>
          <w:p w14:paraId="7BA56EF1" w14:textId="77777777" w:rsidR="0088045F" w:rsidRPr="00671EF0" w:rsidRDefault="002B76A7" w:rsidP="005D5827">
            <w:sdt>
              <w:sdtPr>
                <w:id w:val="-1023558708"/>
                <w:placeholder>
                  <w:docPart w:val="C0EEBCEB1FCC3549A86FB02E8D7813D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Emplacement : Trouvez des locaux appropriés pour optimiser votre accès à votre clientèle ciblée.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00A2B168" w14:textId="77777777" w:rsidTr="00D93216">
        <w:trPr>
          <w:trHeight w:val="397"/>
        </w:trPr>
        <w:sdt>
          <w:sdtPr>
            <w:id w:val="-1654293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0BED8CF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3345322D" w14:textId="77777777" w:rsidR="0088045F" w:rsidRPr="00671EF0" w:rsidRDefault="002B76A7" w:rsidP="005D5827">
            <w:sdt>
              <w:sdtPr>
                <w:id w:val="-1773383250"/>
                <w:placeholder>
                  <w:docPart w:val="8A5E74B30F8C6A4EB56A3CA6E019BB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Identifiez les besoins en personnel.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6BDA64BB" w14:textId="77777777" w:rsidTr="00D93216">
        <w:trPr>
          <w:trHeight w:val="397"/>
        </w:trPr>
        <w:sdt>
          <w:sdtPr>
            <w:id w:val="-157280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C7C9A13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532FCD0E" w14:textId="77777777" w:rsidR="0088045F" w:rsidRPr="00671EF0" w:rsidRDefault="002B76A7" w:rsidP="005D5827">
            <w:sdt>
              <w:sdtPr>
                <w:id w:val="-216053175"/>
                <w:placeholder>
                  <w:docPart w:val="80A0B904CE281E4DA6B6E416A978C3B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Recruter, interviewer, embaucher et former les employés (le cas échéant).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69812B81" w14:textId="77777777" w:rsidTr="00D93216">
        <w:trPr>
          <w:trHeight w:val="397"/>
        </w:trPr>
        <w:sdt>
          <w:sdtPr>
            <w:id w:val="-1513142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34574130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26C8D9B" w14:textId="77777777" w:rsidR="0088045F" w:rsidRPr="00671EF0" w:rsidRDefault="002B76A7" w:rsidP="005D5827">
            <w:sdt>
              <w:sdtPr>
                <w:id w:val="701675236"/>
                <w:placeholder>
                  <w:docPart w:val="1CB1AD49E1DEE04E89B0F2B67BF3CB8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 xml:space="preserve">Identifiez et mettez en place les technologies nécessaires : </w:t>
                </w:r>
                <w:r w:rsidR="00187A84">
                  <w:rPr>
                    <w:lang w:bidi="fr-FR"/>
                  </w:rPr>
                  <w:t xml:space="preserve">systèmes de </w:t>
                </w:r>
                <w:r w:rsidR="005D5827" w:rsidRPr="00671EF0">
                  <w:rPr>
                    <w:b/>
                    <w:color w:val="264D2B" w:themeColor="accent1"/>
                    <w:lang w:bidi="fr-FR"/>
                  </w:rPr>
                  <w:t>PDV</w:t>
                </w:r>
                <w:r w:rsidR="005D5827" w:rsidRPr="00671EF0">
                  <w:rPr>
                    <w:lang w:bidi="fr-FR"/>
                  </w:rPr>
                  <w:t xml:space="preserve">, de courrier électronique, de téléphonie, de </w:t>
                </w:r>
                <w:r w:rsidR="005D5827" w:rsidRPr="00671EF0">
                  <w:rPr>
                    <w:b/>
                    <w:color w:val="264D2B" w:themeColor="accent1"/>
                    <w:lang w:bidi="fr-FR"/>
                  </w:rPr>
                  <w:t>CRM</w:t>
                </w:r>
                <w:r w:rsidR="005D5827" w:rsidRPr="00671EF0">
                  <w:rPr>
                    <w:lang w:bidi="fr-FR"/>
                  </w:rPr>
                  <w:t>, de facturation et de paiement.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7F72C24C" w14:textId="77777777" w:rsidTr="00D93216">
        <w:trPr>
          <w:trHeight w:val="397"/>
        </w:trPr>
        <w:sdt>
          <w:sdtPr>
            <w:id w:val="599757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1B6ED68C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62974CE" w14:textId="77777777" w:rsidR="0088045F" w:rsidRPr="00671EF0" w:rsidRDefault="002B76A7" w:rsidP="005D5827">
            <w:sdt>
              <w:sdtPr>
                <w:id w:val="536540976"/>
                <w:placeholder>
                  <w:docPart w:val="CC93CAA756B60D4EBBC277A113500A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Assurez-vous que vos systèmes technologiques sont sécurisés avec vos informations ou les informations de vos clients.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05812B6D" w14:textId="77777777" w:rsidTr="00D93216">
        <w:trPr>
          <w:trHeight w:val="397"/>
        </w:trPr>
        <w:sdt>
          <w:sdtPr>
            <w:id w:val="30944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7094D80A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1930F058" w14:textId="77777777" w:rsidR="0088045F" w:rsidRPr="00671EF0" w:rsidRDefault="002B76A7" w:rsidP="005D5827">
            <w:sdt>
              <w:sdtPr>
                <w:id w:val="-1721659426"/>
                <w:placeholder>
                  <w:docPart w:val="911D9C8E911D64439F3D95F1217B90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Selon le type d’activité, identifiez et associez les partenaires et fournisseurs/vendeurs appropriés.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473DEDB6" w14:textId="77777777" w:rsidTr="00D93216">
        <w:trPr>
          <w:trHeight w:val="397"/>
        </w:trPr>
        <w:sdt>
          <w:sdtPr>
            <w:id w:val="88631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14:paraId="476BA4B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69" w:type="dxa"/>
            <w:gridSpan w:val="3"/>
          </w:tcPr>
          <w:p w14:paraId="079A5866" w14:textId="77777777" w:rsidR="0088045F" w:rsidRPr="00671EF0" w:rsidRDefault="002B76A7" w:rsidP="005D5827">
            <w:sdt>
              <w:sdtPr>
                <w:id w:val="727197590"/>
                <w:placeholder>
                  <w:docPart w:val="B0EFE53DFE0D3A43BF51F865573C63B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Configurez votre structure tarifaire.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</w:tbl>
    <w:p w14:paraId="2DD542D9" w14:textId="77777777" w:rsidR="00A95391" w:rsidRPr="00671EF0" w:rsidRDefault="00A95391">
      <w:pPr>
        <w:spacing w:after="160" w:line="259" w:lineRule="auto"/>
      </w:pPr>
      <w:r w:rsidRPr="00671EF0">
        <w:rPr>
          <w:lang w:bidi="fr-FR"/>
        </w:rPr>
        <w:br w:type="page"/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8045F" w:rsidRPr="00671EF0" w14:paraId="51616E6D" w14:textId="77777777" w:rsidTr="00D93216">
        <w:trPr>
          <w:trHeight w:val="737"/>
        </w:trPr>
        <w:tc>
          <w:tcPr>
            <w:tcW w:w="9210" w:type="dxa"/>
            <w:gridSpan w:val="2"/>
            <w:tcBorders>
              <w:bottom w:val="single" w:sz="24" w:space="0" w:color="60B966"/>
            </w:tcBorders>
            <w:vAlign w:val="bottom"/>
          </w:tcPr>
          <w:p w14:paraId="69724F9A" w14:textId="77777777" w:rsidR="0088045F" w:rsidRPr="00671EF0" w:rsidRDefault="002B76A7" w:rsidP="005D5827">
            <w:pPr>
              <w:pStyle w:val="Paragraphedeliste"/>
            </w:pPr>
            <w:sdt>
              <w:sdtPr>
                <w:id w:val="1328563494"/>
                <w:placeholder>
                  <w:docPart w:val="47F88B1ADF58484BB48D5D3A92743D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MARKETING ET LANCEMENT DE VOTRE ENTREPRISE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  <w:tc>
          <w:tcPr>
            <w:tcW w:w="1275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6164BFCE" w14:textId="77777777" w:rsidR="0088045F" w:rsidRPr="00671EF0" w:rsidRDefault="0088045F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4A78AA66" wp14:editId="122DEA37">
                      <wp:extent cx="349250" cy="289560"/>
                      <wp:effectExtent l="0" t="0" r="0" b="0"/>
                      <wp:docPr id="40" name="Forme" descr="icône de klaxon for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8956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9087" y="7295"/>
                                    </a:moveTo>
                                    <a:lnTo>
                                      <a:pt x="19087" y="1421"/>
                                    </a:lnTo>
                                    <a:cubicBezTo>
                                      <a:pt x="19087" y="663"/>
                                      <a:pt x="18537" y="0"/>
                                      <a:pt x="17908" y="0"/>
                                    </a:cubicBezTo>
                                    <a:cubicBezTo>
                                      <a:pt x="17280" y="0"/>
                                      <a:pt x="16730" y="663"/>
                                      <a:pt x="16730" y="1421"/>
                                    </a:cubicBezTo>
                                    <a:lnTo>
                                      <a:pt x="16730" y="1421"/>
                                    </a:lnTo>
                                    <a:cubicBezTo>
                                      <a:pt x="13903" y="4358"/>
                                      <a:pt x="10211" y="5968"/>
                                      <a:pt x="6362" y="5968"/>
                                    </a:cubicBezTo>
                                    <a:lnTo>
                                      <a:pt x="1257" y="5968"/>
                                    </a:lnTo>
                                    <a:cubicBezTo>
                                      <a:pt x="550" y="5968"/>
                                      <a:pt x="0" y="6632"/>
                                      <a:pt x="0" y="7484"/>
                                    </a:cubicBezTo>
                                    <a:lnTo>
                                      <a:pt x="0" y="13074"/>
                                    </a:lnTo>
                                    <a:cubicBezTo>
                                      <a:pt x="0" y="13926"/>
                                      <a:pt x="550" y="14589"/>
                                      <a:pt x="1257" y="14589"/>
                                    </a:cubicBezTo>
                                    <a:lnTo>
                                      <a:pt x="1492" y="14589"/>
                                    </a:lnTo>
                                    <a:lnTo>
                                      <a:pt x="3692" y="21316"/>
                                    </a:lnTo>
                                    <a:cubicBezTo>
                                      <a:pt x="3770" y="21505"/>
                                      <a:pt x="3927" y="21600"/>
                                      <a:pt x="4084" y="21600"/>
                                    </a:cubicBezTo>
                                    <a:lnTo>
                                      <a:pt x="7148" y="21600"/>
                                    </a:lnTo>
                                    <a:cubicBezTo>
                                      <a:pt x="7305" y="21600"/>
                                      <a:pt x="7462" y="21505"/>
                                      <a:pt x="7540" y="21411"/>
                                    </a:cubicBezTo>
                                    <a:cubicBezTo>
                                      <a:pt x="7619" y="21221"/>
                                      <a:pt x="7619" y="21126"/>
                                      <a:pt x="7619" y="20937"/>
                                    </a:cubicBezTo>
                                    <a:lnTo>
                                      <a:pt x="5577" y="14589"/>
                                    </a:lnTo>
                                    <a:lnTo>
                                      <a:pt x="6441" y="14589"/>
                                    </a:lnTo>
                                    <a:cubicBezTo>
                                      <a:pt x="10368" y="14589"/>
                                      <a:pt x="14060" y="16200"/>
                                      <a:pt x="16809" y="19137"/>
                                    </a:cubicBezTo>
                                    <a:lnTo>
                                      <a:pt x="16809" y="19137"/>
                                    </a:lnTo>
                                    <a:cubicBezTo>
                                      <a:pt x="16809" y="19895"/>
                                      <a:pt x="17359" y="20558"/>
                                      <a:pt x="17987" y="20558"/>
                                    </a:cubicBezTo>
                                    <a:cubicBezTo>
                                      <a:pt x="18615" y="20558"/>
                                      <a:pt x="19165" y="19895"/>
                                      <a:pt x="19165" y="19137"/>
                                    </a:cubicBezTo>
                                    <a:lnTo>
                                      <a:pt x="19165" y="14021"/>
                                    </a:lnTo>
                                    <a:cubicBezTo>
                                      <a:pt x="20579" y="13737"/>
                                      <a:pt x="21600" y="12316"/>
                                      <a:pt x="21600" y="10610"/>
                                    </a:cubicBezTo>
                                    <a:cubicBezTo>
                                      <a:pt x="21522" y="9000"/>
                                      <a:pt x="20422" y="7579"/>
                                      <a:pt x="19087" y="7295"/>
                                    </a:cubicBezTo>
                                    <a:close/>
                                    <a:moveTo>
                                      <a:pt x="6441" y="20747"/>
                                    </a:moveTo>
                                    <a:lnTo>
                                      <a:pt x="4320" y="20747"/>
                                    </a:lnTo>
                                    <a:lnTo>
                                      <a:pt x="2356" y="14684"/>
                                    </a:lnTo>
                                    <a:lnTo>
                                      <a:pt x="4477" y="14684"/>
                                    </a:lnTo>
                                    <a:lnTo>
                                      <a:pt x="6441" y="20747"/>
                                    </a:lnTo>
                                    <a:close/>
                                    <a:moveTo>
                                      <a:pt x="5812" y="13737"/>
                                    </a:moveTo>
                                    <a:lnTo>
                                      <a:pt x="1100" y="13737"/>
                                    </a:lnTo>
                                    <a:cubicBezTo>
                                      <a:pt x="864" y="13737"/>
                                      <a:pt x="707" y="13547"/>
                                      <a:pt x="707" y="13263"/>
                                    </a:cubicBezTo>
                                    <a:lnTo>
                                      <a:pt x="707" y="7674"/>
                                    </a:lnTo>
                                    <a:cubicBezTo>
                                      <a:pt x="707" y="7389"/>
                                      <a:pt x="864" y="7200"/>
                                      <a:pt x="1100" y="7200"/>
                                    </a:cubicBezTo>
                                    <a:lnTo>
                                      <a:pt x="5812" y="7200"/>
                                    </a:lnTo>
                                    <a:lnTo>
                                      <a:pt x="5812" y="13737"/>
                                    </a:lnTo>
                                    <a:close/>
                                    <a:moveTo>
                                      <a:pt x="16652" y="17905"/>
                                    </a:moveTo>
                                    <a:cubicBezTo>
                                      <a:pt x="13903" y="15253"/>
                                      <a:pt x="10368" y="13832"/>
                                      <a:pt x="6676" y="13642"/>
                                    </a:cubicBezTo>
                                    <a:lnTo>
                                      <a:pt x="6676" y="7011"/>
                                    </a:lnTo>
                                    <a:cubicBezTo>
                                      <a:pt x="10368" y="6916"/>
                                      <a:pt x="13903" y="5400"/>
                                      <a:pt x="16652" y="2747"/>
                                    </a:cubicBezTo>
                                    <a:lnTo>
                                      <a:pt x="16652" y="17905"/>
                                    </a:lnTo>
                                    <a:close/>
                                    <a:moveTo>
                                      <a:pt x="18223" y="19326"/>
                                    </a:moveTo>
                                    <a:cubicBezTo>
                                      <a:pt x="18223" y="19516"/>
                                      <a:pt x="18065" y="19705"/>
                                      <a:pt x="17908" y="19705"/>
                                    </a:cubicBezTo>
                                    <a:cubicBezTo>
                                      <a:pt x="17751" y="19705"/>
                                      <a:pt x="17594" y="19516"/>
                                      <a:pt x="17594" y="19326"/>
                                    </a:cubicBezTo>
                                    <a:lnTo>
                                      <a:pt x="17594" y="1516"/>
                                    </a:lnTo>
                                    <a:cubicBezTo>
                                      <a:pt x="17594" y="1326"/>
                                      <a:pt x="17751" y="1137"/>
                                      <a:pt x="17908" y="1137"/>
                                    </a:cubicBezTo>
                                    <a:cubicBezTo>
                                      <a:pt x="18065" y="1137"/>
                                      <a:pt x="18223" y="1326"/>
                                      <a:pt x="18223" y="1516"/>
                                    </a:cubicBezTo>
                                    <a:lnTo>
                                      <a:pt x="18223" y="19326"/>
                                    </a:lnTo>
                                    <a:close/>
                                    <a:moveTo>
                                      <a:pt x="19087" y="13168"/>
                                    </a:moveTo>
                                    <a:lnTo>
                                      <a:pt x="19087" y="8432"/>
                                    </a:lnTo>
                                    <a:cubicBezTo>
                                      <a:pt x="20029" y="8716"/>
                                      <a:pt x="20657" y="9663"/>
                                      <a:pt x="20657" y="10800"/>
                                    </a:cubicBezTo>
                                    <a:cubicBezTo>
                                      <a:pt x="20657" y="11937"/>
                                      <a:pt x="19951" y="12884"/>
                                      <a:pt x="19087" y="1316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28277A" id="Forme" o:spid="_x0000_s1026" alt="icône de klaxon fort" style="width:27.5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" path="m19087,7295r,-5874c19087,663,18537,,17908,v-628,,-1178,663,-1178,1421l16730,1421c13903,4358,10211,5968,6362,5968r-5105,c550,5968,,6632,,7484r,5590c,13926,550,14589,1257,14589r235,l3692,21316v78,189,235,284,392,284l7148,21600v157,,314,-95,392,-189c7619,21221,7619,21126,7619,20937l5577,14589r864,c10368,14589,14060,16200,16809,19137r,c16809,19895,17359,20558,17987,20558v628,,1178,-663,1178,-1421l19165,14021v1414,-284,2435,-1705,2435,-3411c21522,9000,20422,7579,19087,7295xm6441,20747r-2121,l2356,14684r2121,l6441,20747xm5812,13737r-4712,c864,13737,707,13547,707,13263r,-5589c707,7389,864,7200,1100,7200r4712,l5812,13737xm16652,17905c13903,15253,10368,13832,6676,13642r,-6631c10368,6916,13903,5400,16652,2747r,15158xm18223,19326v,190,-158,379,-315,379c17751,19705,17594,19516,17594,19326r,-17810c17594,1326,17751,1137,17908,1137v157,,315,189,315,379l18223,19326xm19087,13168r,-4736c20029,8716,20657,9663,20657,10800v,1137,-706,2084,-1570,2368xe" fillcolor="white [3212]" stroked="f" strokeweight="1pt">
                      <v:stroke miterlimit="4" joinstyle="miter"/>
                      <v:path arrowok="t" o:extrusionok="f" o:connecttype="custom" o:connectlocs="174625,144780;174625,144780;174625,144780;174625,14478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11F1B26" w14:textId="77777777" w:rsidR="0088045F" w:rsidRPr="00671EF0" w:rsidRDefault="0088045F" w:rsidP="0074005A"/>
        </w:tc>
      </w:tr>
      <w:tr w:rsidR="0088045F" w:rsidRPr="00671EF0" w14:paraId="42DD083E" w14:textId="77777777" w:rsidTr="00D93216">
        <w:trPr>
          <w:trHeight w:val="397"/>
        </w:trPr>
        <w:sdt>
          <w:sdtPr>
            <w:id w:val="-126853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21D61B8C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2DEB9C6F" w14:textId="77777777" w:rsidR="0088045F" w:rsidRPr="00671EF0" w:rsidRDefault="002B76A7" w:rsidP="005D5827">
            <w:sdt>
              <w:sdtPr>
                <w:id w:val="-1928949591"/>
                <w:placeholder>
                  <w:docPart w:val="07E82CFE2FFB5D488DECDE402CEB4C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Développez et affinez la marque de votre entreprise, ses produits et services.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01805E0C" w14:textId="77777777" w:rsidTr="00D93216">
        <w:trPr>
          <w:trHeight w:val="397"/>
        </w:trPr>
        <w:sdt>
          <w:sdtPr>
            <w:id w:val="57756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921C06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9E26D" w14:textId="77777777" w:rsidR="0088045F" w:rsidRPr="00671EF0" w:rsidRDefault="002B76A7" w:rsidP="005D5827">
            <w:sdt>
              <w:sdtPr>
                <w:id w:val="-1356735835"/>
                <w:placeholder>
                  <w:docPart w:val="CCA9962CCE47CB41976E41378ABF37E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Commencer à distribuer ou afficher vos documents marketing : publicités Web, réseaux sociaux, mailing direct, cartes de visite, salons, brochures.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69585E0C" w14:textId="77777777" w:rsidTr="00D93216">
        <w:trPr>
          <w:trHeight w:val="397"/>
        </w:trPr>
        <w:sdt>
          <w:sdtPr>
            <w:id w:val="-231931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A49BCC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9F9A5BF" w14:textId="77777777" w:rsidR="0088045F" w:rsidRPr="00671EF0" w:rsidRDefault="002B76A7" w:rsidP="005D5827">
            <w:sdt>
              <w:sdtPr>
                <w:id w:val="377439141"/>
                <w:placeholder>
                  <w:docPart w:val="F3EF46B4EBACB246A46FC13AE0D43F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Concluez des partenariats commerciaux avec des organismes de gestion de la santé, des organismes gouvernementaux et des compagnies d’assurances maladie.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65C045FF" w14:textId="77777777" w:rsidTr="00D93216">
        <w:trPr>
          <w:trHeight w:val="397"/>
        </w:trPr>
        <w:sdt>
          <w:sdtPr>
            <w:id w:val="-1950696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E1CE9C1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36408F25" w14:textId="77777777" w:rsidR="0088045F" w:rsidRPr="00671EF0" w:rsidRDefault="002B76A7" w:rsidP="005D5827">
            <w:sdt>
              <w:sdtPr>
                <w:id w:val="801345676"/>
                <w:placeholder>
                  <w:docPart w:val="B92A930EA1C8EA49A87827A5A34029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Faites la publicité de votre clinique médicale dans les journaux communautaires, la télévision locale et les stations de radio locales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1682C389" w14:textId="77777777" w:rsidTr="00D93216">
        <w:trPr>
          <w:trHeight w:val="397"/>
        </w:trPr>
        <w:sdt>
          <w:sdtPr>
            <w:id w:val="-106436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C4A3363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5A21815" w14:textId="77777777" w:rsidR="0088045F" w:rsidRPr="00671EF0" w:rsidRDefault="002B76A7" w:rsidP="005D5827">
            <w:sdt>
              <w:sdtPr>
                <w:id w:val="156973888"/>
                <w:placeholder>
                  <w:docPart w:val="ECD40D096A7F694D8D567D3156DF3C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En ligne, initiez une campagne de marketing numérique via des blogs, des e-mails ou des stratégies d’optimisation du référencement de site auprès d’un moteur de recherche pour drainer du trafic vers votre site web.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50F70197" w14:textId="77777777" w:rsidTr="00D93216">
        <w:trPr>
          <w:trHeight w:val="397"/>
        </w:trPr>
        <w:bookmarkStart w:id="0" w:name="_GoBack" w:displacedByCustomXml="next"/>
        <w:sdt>
          <w:sdtPr>
            <w:id w:val="162411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1941372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18BACA7E" w14:textId="77777777" w:rsidR="0088045F" w:rsidRPr="00671EF0" w:rsidRDefault="002B76A7" w:rsidP="005D5827">
            <w:sdt>
              <w:sdtPr>
                <w:id w:val="614182927"/>
                <w:placeholder>
                  <w:docPart w:val="C461F56D1354D44A9628FC24B5D702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Parrainer des programmes de santé communautaire, participer aux expos, etc.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88045F" w:rsidRPr="00671EF0" w14:paraId="6D0D4BD4" w14:textId="77777777" w:rsidTr="00D93216">
        <w:trPr>
          <w:trHeight w:val="397"/>
        </w:trPr>
        <w:bookmarkEnd w:id="0" w:displacedByCustomXml="next"/>
        <w:sdt>
          <w:sdtPr>
            <w:id w:val="-1548677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F04D214" w14:textId="77777777" w:rsidR="0088045F" w:rsidRPr="00671EF0" w:rsidRDefault="0088045F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6FC0309" w14:textId="77777777" w:rsidR="0088045F" w:rsidRPr="00671EF0" w:rsidRDefault="002B76A7" w:rsidP="005D5827">
            <w:sdt>
              <w:sdtPr>
                <w:id w:val="-818108751"/>
                <w:placeholder>
                  <w:docPart w:val="187AF575358A614690D998AC90076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Organisez un événement d’ouverture dans une entreprise locale. Créez une relation qui peut autoriser les promotions croisées.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</w:tbl>
    <w:p w14:paraId="322302DF" w14:textId="77777777" w:rsidR="00D30F4A" w:rsidRPr="00671EF0" w:rsidRDefault="00D30F4A" w:rsidP="00256681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5D3ADE" w:rsidRPr="00671EF0" w14:paraId="149A73FB" w14:textId="77777777" w:rsidTr="00D93216">
        <w:trPr>
          <w:trHeight w:val="737"/>
        </w:trPr>
        <w:tc>
          <w:tcPr>
            <w:tcW w:w="9211" w:type="dxa"/>
            <w:gridSpan w:val="2"/>
            <w:tcBorders>
              <w:bottom w:val="single" w:sz="24" w:space="0" w:color="60B966"/>
            </w:tcBorders>
            <w:vAlign w:val="bottom"/>
          </w:tcPr>
          <w:p w14:paraId="0431EC6C" w14:textId="77777777" w:rsidR="005D3ADE" w:rsidRPr="00671EF0" w:rsidRDefault="002B76A7" w:rsidP="005D5827">
            <w:pPr>
              <w:pStyle w:val="Paragraphedeliste"/>
            </w:pPr>
            <w:sdt>
              <w:sdtPr>
                <w:id w:val="910274040"/>
                <w:placeholder>
                  <w:docPart w:val="B5ABD6D2B874A3428B835C130A136BA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ENTRETENIR VOTRE ENTREPRISE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 w:themeFill="accent1"/>
            <w:vAlign w:val="center"/>
          </w:tcPr>
          <w:p w14:paraId="0A47A2AF" w14:textId="77777777" w:rsidR="005D3ADE" w:rsidRPr="00671EF0" w:rsidRDefault="005D3ADE" w:rsidP="00A95391">
            <w:pPr>
              <w:spacing w:after="0"/>
              <w:jc w:val="center"/>
            </w:pPr>
            <w:r w:rsidRPr="00671EF0">
              <w:rPr>
                <w:noProof/>
                <w:lang w:bidi="fr-FR"/>
              </w:rPr>
              <mc:AlternateContent>
                <mc:Choice Requires="wps">
                  <w:drawing>
                    <wp:inline distT="0" distB="0" distL="0" distR="0" wp14:anchorId="067F0DAF" wp14:editId="533CB3E9">
                      <wp:extent cx="435611" cy="322581"/>
                      <wp:effectExtent l="0" t="0" r="2540" b="1270"/>
                      <wp:docPr id="41" name="Forme" descr="icône représentant une flèch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611" cy="32258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5492" y="20154"/>
                                    </a:moveTo>
                                    <a:lnTo>
                                      <a:pt x="18325" y="13521"/>
                                    </a:lnTo>
                                    <a:lnTo>
                                      <a:pt x="19018" y="16753"/>
                                    </a:lnTo>
                                    <a:lnTo>
                                      <a:pt x="20026" y="16413"/>
                                    </a:lnTo>
                                    <a:lnTo>
                                      <a:pt x="18892" y="10715"/>
                                    </a:lnTo>
                                    <a:lnTo>
                                      <a:pt x="14736" y="12246"/>
                                    </a:lnTo>
                                    <a:lnTo>
                                      <a:pt x="15051" y="13691"/>
                                    </a:lnTo>
                                    <a:lnTo>
                                      <a:pt x="17444" y="12841"/>
                                    </a:lnTo>
                                    <a:lnTo>
                                      <a:pt x="14295" y="20154"/>
                                    </a:lnTo>
                                    <a:lnTo>
                                      <a:pt x="10076" y="20154"/>
                                    </a:lnTo>
                                    <a:lnTo>
                                      <a:pt x="17570" y="2721"/>
                                    </a:lnTo>
                                    <a:lnTo>
                                      <a:pt x="18199" y="5953"/>
                                    </a:lnTo>
                                    <a:lnTo>
                                      <a:pt x="19207" y="5613"/>
                                    </a:lnTo>
                                    <a:lnTo>
                                      <a:pt x="18136" y="0"/>
                                    </a:lnTo>
                                    <a:lnTo>
                                      <a:pt x="13917" y="1446"/>
                                    </a:lnTo>
                                    <a:lnTo>
                                      <a:pt x="14232" y="2891"/>
                                    </a:lnTo>
                                    <a:lnTo>
                                      <a:pt x="16625" y="2041"/>
                                    </a:lnTo>
                                    <a:lnTo>
                                      <a:pt x="8879" y="20154"/>
                                    </a:lnTo>
                                    <a:lnTo>
                                      <a:pt x="4534" y="20154"/>
                                    </a:lnTo>
                                    <a:lnTo>
                                      <a:pt x="10265" y="6803"/>
                                    </a:lnTo>
                                    <a:lnTo>
                                      <a:pt x="10894" y="10035"/>
                                    </a:lnTo>
                                    <a:lnTo>
                                      <a:pt x="11965" y="9694"/>
                                    </a:lnTo>
                                    <a:lnTo>
                                      <a:pt x="10831" y="4082"/>
                                    </a:lnTo>
                                    <a:lnTo>
                                      <a:pt x="6675" y="5528"/>
                                    </a:lnTo>
                                    <a:lnTo>
                                      <a:pt x="6927" y="6973"/>
                                    </a:lnTo>
                                    <a:lnTo>
                                      <a:pt x="9320" y="6123"/>
                                    </a:lnTo>
                                    <a:lnTo>
                                      <a:pt x="3275" y="20154"/>
                                    </a:lnTo>
                                    <a:lnTo>
                                      <a:pt x="0" y="20154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201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A95E48" id="Forme" o:spid="_x0000_s1026" alt="icône représentant une flèche" style="width:34.3pt;height:2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" path="m15492,20154r2833,-6633l19018,16753r1008,-340l18892,10715r-4156,1531l15051,13691r2393,-850l14295,20154r-4219,l17570,2721r629,3232l19207,5613,18136,,13917,1446r315,1445l16625,2041,8879,20154r-4345,l10265,6803r629,3232l11965,9694,10831,4082,6675,5528r252,1445l9320,6123,3275,20154,,20154r,1446l21600,21600r,-1446l15492,20154xe" fillcolor="white [3212]" stroked="f" strokeweight="1pt">
                      <v:stroke miterlimit="4" joinstyle="miter"/>
                      <v:path arrowok="t" o:extrusionok="f" o:connecttype="custom" o:connectlocs="217806,161291;217806,161291;217806,161291;217806,161291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7938D6EE" w14:textId="77777777" w:rsidR="005D3ADE" w:rsidRPr="00671EF0" w:rsidRDefault="005D3ADE" w:rsidP="0074005A"/>
        </w:tc>
      </w:tr>
      <w:tr w:rsidR="005D3ADE" w:rsidRPr="00671EF0" w14:paraId="69A43951" w14:textId="77777777" w:rsidTr="00D93216">
        <w:trPr>
          <w:trHeight w:val="397"/>
        </w:trPr>
        <w:sdt>
          <w:sdtPr>
            <w:id w:val="-524472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0460200E" w14:textId="77777777" w:rsidR="005D3ADE" w:rsidRPr="00671EF0" w:rsidRDefault="0091435D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  <w:tcBorders>
              <w:top w:val="single" w:sz="24" w:space="0" w:color="60B966" w:themeColor="accent2"/>
            </w:tcBorders>
          </w:tcPr>
          <w:p w14:paraId="76BA7194" w14:textId="77777777" w:rsidR="005D3ADE" w:rsidRPr="00671EF0" w:rsidRDefault="002B76A7" w:rsidP="005D5827">
            <w:sdt>
              <w:sdtPr>
                <w:id w:val="-1975751322"/>
                <w:placeholder>
                  <w:docPart w:val="C1147BA0428F1941BFFA3DF525499A4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Suivez les stratégies qui ont fonctionné et échoué pour optimiser vos tactiques marketing.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5D3ADE" w:rsidRPr="00671EF0" w14:paraId="1493A7E0" w14:textId="77777777" w:rsidTr="00D93216">
        <w:trPr>
          <w:trHeight w:val="397"/>
        </w:trPr>
        <w:sdt>
          <w:sdtPr>
            <w:id w:val="-1842620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C37D0AF" w14:textId="77777777" w:rsidR="005D3ADE" w:rsidRPr="00671EF0" w:rsidRDefault="005D3ADE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644DB7DE" w14:textId="77777777" w:rsidR="005D3ADE" w:rsidRPr="00671EF0" w:rsidRDefault="002B76A7" w:rsidP="005D5827">
            <w:sdt>
              <w:sdtPr>
                <w:id w:val="-53315651"/>
                <w:placeholder>
                  <w:docPart w:val="6C880A96FB7E604EAB20DB471F3DCB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Demandez des références et témoignages pour constituer une crédibilité.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  <w:tr w:rsidR="005D3ADE" w:rsidRPr="00671EF0" w14:paraId="643C0A0C" w14:textId="77777777" w:rsidTr="00D93216">
        <w:trPr>
          <w:trHeight w:val="397"/>
        </w:trPr>
        <w:sdt>
          <w:sdtPr>
            <w:id w:val="-1696912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7F9C093F" w14:textId="77777777" w:rsidR="005D3ADE" w:rsidRPr="00671EF0" w:rsidRDefault="005D3ADE" w:rsidP="0074005A">
                <w:r w:rsidRPr="00671EF0">
                  <w:rPr>
                    <w:rFonts w:ascii="MS Gothic" w:eastAsia="MS Gothic" w:hAnsi="MS Gothic" w:cs="MS Gothic"/>
                    <w:lang w:bidi="fr-FR"/>
                  </w:rPr>
                  <w:t>☐</w:t>
                </w:r>
              </w:p>
            </w:tc>
          </w:sdtContent>
        </w:sdt>
        <w:tc>
          <w:tcPr>
            <w:tcW w:w="10354" w:type="dxa"/>
            <w:gridSpan w:val="3"/>
          </w:tcPr>
          <w:p w14:paraId="201BC407" w14:textId="77777777" w:rsidR="005D3ADE" w:rsidRPr="00671EF0" w:rsidRDefault="002B76A7" w:rsidP="005D5827">
            <w:sdt>
              <w:sdtPr>
                <w:id w:val="1402254667"/>
                <w:placeholder>
                  <w:docPart w:val="71028C193B53B64EAA7BFD996CF553E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D5827" w:rsidRPr="00671EF0">
                  <w:rPr>
                    <w:lang w:bidi="fr-FR"/>
                  </w:rPr>
                  <w:t>Entretenir et maintenir vos partenariats. Rappelez-vous qu’il coûte 80% moins cher de conserver une relation existante que de développer une nouvelle relation.</w:t>
                </w:r>
              </w:sdtContent>
            </w:sdt>
            <w:r w:rsidR="005D5827" w:rsidRPr="00671EF0">
              <w:rPr>
                <w:lang w:bidi="fr-FR"/>
              </w:rPr>
              <w:t xml:space="preserve"> </w:t>
            </w:r>
          </w:p>
        </w:tc>
      </w:tr>
    </w:tbl>
    <w:p w14:paraId="6E5A4F77" w14:textId="77777777" w:rsidR="00935DD1" w:rsidRPr="00671EF0" w:rsidRDefault="00935DD1" w:rsidP="000A7CCA"/>
    <w:sectPr w:rsidR="00935DD1" w:rsidRPr="00671EF0" w:rsidSect="00187A8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699" w:right="562" w:bottom="1670" w:left="56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2756B" w14:textId="77777777" w:rsidR="002B76A7" w:rsidRDefault="002B76A7" w:rsidP="008F1194">
      <w:pPr>
        <w:spacing w:after="0"/>
      </w:pPr>
      <w:r>
        <w:separator/>
      </w:r>
    </w:p>
    <w:p w14:paraId="586F6369" w14:textId="77777777" w:rsidR="002B76A7" w:rsidRDefault="002B76A7"/>
  </w:endnote>
  <w:endnote w:type="continuationSeparator" w:id="0">
    <w:p w14:paraId="3B978D36" w14:textId="77777777" w:rsidR="002B76A7" w:rsidRDefault="002B76A7" w:rsidP="008F1194">
      <w:pPr>
        <w:spacing w:after="0"/>
      </w:pPr>
      <w:r>
        <w:continuationSeparator/>
      </w:r>
    </w:p>
    <w:p w14:paraId="40111D58" w14:textId="77777777" w:rsidR="002B76A7" w:rsidRDefault="002B76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1710689479"/>
      <w:docPartObj>
        <w:docPartGallery w:val="Page Numbers (Bottom of Page)"/>
        <w:docPartUnique/>
      </w:docPartObj>
    </w:sdtPr>
    <w:sdtEndPr/>
    <w:sdtContent>
      <w:p w14:paraId="59FA50B8" w14:textId="676B9DEE" w:rsidR="00837669" w:rsidRDefault="00A95391" w:rsidP="00256681">
        <w:pPr>
          <w:pStyle w:val="Pieddepage"/>
          <w:jc w:val="center"/>
        </w:pPr>
        <w:r>
          <w:rPr>
            <w:noProof/>
            <w:lang w:bidi="fr-FR"/>
          </w:rPr>
          <mc:AlternateContent>
            <mc:Choice Requires="wpg">
              <w:drawing>
                <wp:anchor distT="0" distB="0" distL="114300" distR="114300" simplePos="0" relativeHeight="251680768" behindDoc="1" locked="0" layoutInCell="1" allowOverlap="1" wp14:anchorId="6B63FEC9" wp14:editId="76325FE6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35" name="Group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6" name="Rectangle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" name="Forme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82F090E" id="Groupe 35" o:spid="_x0000_s1026" style="position:absolute;margin-left:0;margin-top:0;width:540pt;height:72.7pt;z-index:-251635712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">
                  <v:rect id="Rectangle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" fillcolor="#264d2b [3204]" stroked="f" strokeweight="1pt">
                    <v:stroke miterlimit="4"/>
                    <v:textbox inset="3pt,3pt,3pt,3pt"/>
                  </v:rect>
                  <v:shape id="Forme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1A2376">
          <w:rPr>
            <w:noProof/>
            <w:lang w:bidi="fr-FR"/>
          </w:rPr>
          <w:fldChar w:fldCharType="begin"/>
        </w:r>
        <w:r w:rsidR="001A2376">
          <w:rPr>
            <w:noProof/>
            <w:lang w:bidi="fr-FR"/>
          </w:rPr>
          <w:instrText xml:space="preserve"> PAGE   \* MERGEFORMAT </w:instrText>
        </w:r>
        <w:r w:rsidR="001A2376">
          <w:rPr>
            <w:noProof/>
            <w:lang w:bidi="fr-FR"/>
          </w:rPr>
          <w:fldChar w:fldCharType="separate"/>
        </w:r>
        <w:r w:rsidR="00187A84">
          <w:rPr>
            <w:noProof/>
            <w:lang w:bidi="fr-FR"/>
          </w:rPr>
          <w:t>2</w:t>
        </w:r>
        <w:r w:rsidR="001A2376">
          <w:rPr>
            <w:noProof/>
            <w:lang w:bidi="fr-F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8815C" w14:textId="77777777" w:rsidR="00522168" w:rsidRDefault="00A95391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34115F30" wp14:editId="197D8FED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22" name="Groupe 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30" name="Rectangle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Forme"/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01A31" id="Groupe 22" o:spid="_x0000_s1026" style="position:absolute;margin-left:0;margin-top:0;width:540pt;height:72.7pt;z-index:-251637760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">
              <v:rect id="Rectangle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" fillcolor="#264d2b [3204]" stroked="f" strokeweight="1pt">
                <v:stroke miterlimit="4"/>
                <v:textbox inset="3pt,3pt,3pt,3pt"/>
              </v:rect>
              <v:shape id="Forme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83463" w14:textId="77777777" w:rsidR="002B76A7" w:rsidRDefault="002B76A7" w:rsidP="008F1194">
      <w:pPr>
        <w:spacing w:after="0"/>
      </w:pPr>
      <w:r>
        <w:separator/>
      </w:r>
    </w:p>
    <w:p w14:paraId="7ECE99A5" w14:textId="77777777" w:rsidR="002B76A7" w:rsidRDefault="002B76A7"/>
  </w:footnote>
  <w:footnote w:type="continuationSeparator" w:id="0">
    <w:p w14:paraId="4F4BF316" w14:textId="77777777" w:rsidR="002B76A7" w:rsidRDefault="002B76A7" w:rsidP="008F1194">
      <w:pPr>
        <w:spacing w:after="0"/>
      </w:pPr>
      <w:r>
        <w:continuationSeparator/>
      </w:r>
    </w:p>
    <w:p w14:paraId="2FB97E71" w14:textId="77777777" w:rsidR="002B76A7" w:rsidRDefault="002B76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A316C" w14:textId="2EF5D7F7" w:rsidR="00837669" w:rsidRDefault="00A95391" w:rsidP="00256681">
    <w:pPr>
      <w:tabs>
        <w:tab w:val="center" w:pos="4680"/>
        <w:tab w:val="right" w:pos="9360"/>
      </w:tabs>
      <w:spacing w:after="0"/>
      <w:ind w:right="27"/>
      <w:jc w:val="right"/>
    </w:pPr>
    <w:r w:rsidRPr="00671EF0">
      <w:rPr>
        <w:noProof/>
        <w:lang w:bidi="fr-FR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D36B87B" wp14:editId="475014E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17" name="Group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18" name="Forme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Rectangle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730358" id="Groupe 17" o:spid="_x0000_s1026" style="position:absolute;margin-left:0;margin-top:0;width:540pt;height:71.3pt;z-index:251676672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">
              <v:shape id="Forme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tangle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" fillcolor="#264d2b [3204]" stroked="f" strokeweight="1pt">
                <v:stroke miterlimit="4"/>
                <v:textbox inset="3pt,3pt,3pt,3pt"/>
              </v:rect>
              <v:rect id="Rectangle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  <w:r w:rsidR="00CD0904">
      <w:rPr>
        <w:noProof/>
        <w:lang w:bidi="fr-FR"/>
      </w:rPr>
      <w:drawing>
        <wp:inline distT="0" distB="0" distL="0" distR="0" wp14:anchorId="5F42CAF2" wp14:editId="17431A3C">
          <wp:extent cx="1389600" cy="370800"/>
          <wp:effectExtent l="0" t="0" r="127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6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CF8533" w14:textId="77777777" w:rsidR="001D7E33" w:rsidRDefault="00A95391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95F691" wp14:editId="602BBD2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82512"/>
              <wp:effectExtent l="0" t="0" r="0" b="5715"/>
              <wp:wrapNone/>
              <wp:docPr id="44" name="Groupe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82512"/>
                        <a:chOff x="0" y="0"/>
                        <a:chExt cx="6858000" cy="6378303"/>
                      </a:xfrm>
                    </wpg:grpSpPr>
                    <wps:wsp>
                      <wps:cNvPr id="27" name="Rectangle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43543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e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2" name="Image 2" descr="personne écrivant sur un bloc-notes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06" b="22173"/>
                        <a:stretch/>
                      </pic:blipFill>
                      <pic:spPr bwMode="auto">
                        <a:xfrm>
                          <a:off x="152400" y="1528190"/>
                          <a:ext cx="6540500" cy="46780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B7F87E" id="Groupe 44" o:spid="_x0000_s1026" style="position:absolute;margin-left:0;margin-top:0;width:540pt;height:502.55pt;z-index:251674624;mso-position-horizontal:center;mso-position-horizontal-relative:page;mso-position-vertical:top;mso-position-vertical-relative:page;mso-width-relative:margin;mso-height-relative:margin" coordsize="68580,63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">
              <v:rect id="Rectangle" o:spid="_x0000_s1027" style="position:absolute;top:435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shape id="Forme" o:spid="_x0000_s1028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alt="personne écrivant sur un bloc-notes" style="position:absolute;left:1524;top:15281;width:65405;height:4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">
                <v:imagedata r:id="rId2" o:title="personne écrivant sur un bloc-notes" cropbottom="14531f" cropleft="18026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095000"/>
    <w:multiLevelType w:val="hybridMultilevel"/>
    <w:tmpl w:val="8EA6EA72"/>
    <w:lvl w:ilvl="0" w:tplc="98EAAF0A">
      <w:start w:val="1"/>
      <w:numFmt w:val="bullet"/>
      <w:pStyle w:val="Puces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0E397A"/>
    <w:multiLevelType w:val="hybridMultilevel"/>
    <w:tmpl w:val="1A22FF1E"/>
    <w:lvl w:ilvl="0" w:tplc="E3B4F41A">
      <w:start w:val="1"/>
      <w:numFmt w:val="decimal"/>
      <w:pStyle w:val="Paragraphedeliste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6"/>
  </w:num>
  <w:num w:numId="12">
    <w:abstractNumId w:val="14"/>
  </w:num>
  <w:num w:numId="13">
    <w:abstractNumId w:val="1"/>
  </w:num>
  <w:num w:numId="14">
    <w:abstractNumId w:val="9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83"/>
    <w:rsid w:val="000048CB"/>
    <w:rsid w:val="00040776"/>
    <w:rsid w:val="0008130B"/>
    <w:rsid w:val="000A7CCA"/>
    <w:rsid w:val="000D5219"/>
    <w:rsid w:val="000F3235"/>
    <w:rsid w:val="000F6C90"/>
    <w:rsid w:val="00135DEF"/>
    <w:rsid w:val="0014729A"/>
    <w:rsid w:val="00174F40"/>
    <w:rsid w:val="00187A84"/>
    <w:rsid w:val="00191D63"/>
    <w:rsid w:val="001A0CC3"/>
    <w:rsid w:val="001A2376"/>
    <w:rsid w:val="001A3F3A"/>
    <w:rsid w:val="001D5B2D"/>
    <w:rsid w:val="001D7E33"/>
    <w:rsid w:val="00201773"/>
    <w:rsid w:val="00213709"/>
    <w:rsid w:val="00233C92"/>
    <w:rsid w:val="0024119E"/>
    <w:rsid w:val="00241A86"/>
    <w:rsid w:val="00256681"/>
    <w:rsid w:val="00276F32"/>
    <w:rsid w:val="00277281"/>
    <w:rsid w:val="0029115B"/>
    <w:rsid w:val="00297A58"/>
    <w:rsid w:val="002B76A7"/>
    <w:rsid w:val="00311990"/>
    <w:rsid w:val="003320D6"/>
    <w:rsid w:val="00377792"/>
    <w:rsid w:val="003834DE"/>
    <w:rsid w:val="00404562"/>
    <w:rsid w:val="004120C2"/>
    <w:rsid w:val="00435F2E"/>
    <w:rsid w:val="00436C33"/>
    <w:rsid w:val="00450BBB"/>
    <w:rsid w:val="004C32B5"/>
    <w:rsid w:val="004C595B"/>
    <w:rsid w:val="004C5EE1"/>
    <w:rsid w:val="004E2FE1"/>
    <w:rsid w:val="004F2D9E"/>
    <w:rsid w:val="00513443"/>
    <w:rsid w:val="00522168"/>
    <w:rsid w:val="005426A5"/>
    <w:rsid w:val="005977E4"/>
    <w:rsid w:val="005B45F0"/>
    <w:rsid w:val="005D3ADE"/>
    <w:rsid w:val="005D5827"/>
    <w:rsid w:val="00616A21"/>
    <w:rsid w:val="00631541"/>
    <w:rsid w:val="00663A5E"/>
    <w:rsid w:val="00671EF0"/>
    <w:rsid w:val="006B2F2B"/>
    <w:rsid w:val="006E1312"/>
    <w:rsid w:val="00703998"/>
    <w:rsid w:val="00714A9A"/>
    <w:rsid w:val="00751BCB"/>
    <w:rsid w:val="007630F2"/>
    <w:rsid w:val="007A4B7E"/>
    <w:rsid w:val="007D34D0"/>
    <w:rsid w:val="007E3455"/>
    <w:rsid w:val="007F1E4B"/>
    <w:rsid w:val="00803C56"/>
    <w:rsid w:val="0080551C"/>
    <w:rsid w:val="00824D55"/>
    <w:rsid w:val="00837669"/>
    <w:rsid w:val="00852BBD"/>
    <w:rsid w:val="0088045F"/>
    <w:rsid w:val="008F1194"/>
    <w:rsid w:val="0091435D"/>
    <w:rsid w:val="009210EA"/>
    <w:rsid w:val="009358CF"/>
    <w:rsid w:val="00935DD1"/>
    <w:rsid w:val="00974A50"/>
    <w:rsid w:val="009C31D9"/>
    <w:rsid w:val="009E4B73"/>
    <w:rsid w:val="00A119C5"/>
    <w:rsid w:val="00A1430A"/>
    <w:rsid w:val="00A43F3A"/>
    <w:rsid w:val="00A95391"/>
    <w:rsid w:val="00A95895"/>
    <w:rsid w:val="00AC11E8"/>
    <w:rsid w:val="00B04624"/>
    <w:rsid w:val="00B91A00"/>
    <w:rsid w:val="00B9450F"/>
    <w:rsid w:val="00BB2437"/>
    <w:rsid w:val="00C026D3"/>
    <w:rsid w:val="00C74DC3"/>
    <w:rsid w:val="00CD0904"/>
    <w:rsid w:val="00CE03B5"/>
    <w:rsid w:val="00D11E77"/>
    <w:rsid w:val="00D30F4A"/>
    <w:rsid w:val="00D5153F"/>
    <w:rsid w:val="00D71C9E"/>
    <w:rsid w:val="00D92C4C"/>
    <w:rsid w:val="00D93216"/>
    <w:rsid w:val="00E231A0"/>
    <w:rsid w:val="00E25BC6"/>
    <w:rsid w:val="00E3260E"/>
    <w:rsid w:val="00E61D53"/>
    <w:rsid w:val="00E667B3"/>
    <w:rsid w:val="00E82221"/>
    <w:rsid w:val="00E84F22"/>
    <w:rsid w:val="00E90D2D"/>
    <w:rsid w:val="00EA1406"/>
    <w:rsid w:val="00EA3B11"/>
    <w:rsid w:val="00ED6E6D"/>
    <w:rsid w:val="00EE7E83"/>
    <w:rsid w:val="00F26EB3"/>
    <w:rsid w:val="00F823AD"/>
    <w:rsid w:val="00F90CA2"/>
    <w:rsid w:val="00F94789"/>
    <w:rsid w:val="00FB1147"/>
    <w:rsid w:val="00FB13F4"/>
    <w:rsid w:val="00FC2735"/>
    <w:rsid w:val="00FC6307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79C7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D93216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D93216"/>
    <w:rPr>
      <w:rFonts w:cs="Times New Roman (Body CS)"/>
      <w:color w:val="000000" w:themeColor="text1"/>
    </w:rPr>
  </w:style>
  <w:style w:type="paragraph" w:styleId="Pieddepage">
    <w:name w:val="footer"/>
    <w:basedOn w:val="Normal"/>
    <w:link w:val="PieddepageC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93216"/>
    <w:rPr>
      <w:rFonts w:cs="Times New Roman (Body CS)"/>
      <w:color w:val="FFFFFF" w:themeColor="background1"/>
    </w:rPr>
  </w:style>
  <w:style w:type="paragraph" w:styleId="Sansinterligne">
    <w:name w:val="No Spacing"/>
    <w:link w:val="SansinterligneC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681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Grilledutableau">
    <w:name w:val="Table Grid"/>
    <w:basedOn w:val="TableauNorma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simple3">
    <w:name w:val="Plain Table 3"/>
    <w:basedOn w:val="TableauNorma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CE03B5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itreCar">
    <w:name w:val="Titre Car"/>
    <w:basedOn w:val="Policepardfaut"/>
    <w:link w:val="Titre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Sous-titreCar">
    <w:name w:val="Sous-titre Car"/>
    <w:basedOn w:val="Policepardfaut"/>
    <w:link w:val="Sous-titre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Puces">
    <w:name w:val="Puces"/>
    <w:basedOn w:val="Normal"/>
    <w:next w:val="Normal"/>
    <w:qFormat/>
    <w:rsid w:val="009C31D9"/>
    <w:pPr>
      <w:numPr>
        <w:numId w:val="15"/>
      </w:numPr>
      <w:spacing w:after="0"/>
    </w:pPr>
  </w:style>
  <w:style w:type="character" w:styleId="lev">
    <w:name w:val="Strong"/>
    <w:basedOn w:val="Policepardfaut"/>
    <w:uiPriority w:val="22"/>
    <w:qFormat/>
    <w:rsid w:val="00671EF0"/>
    <w:rPr>
      <w:b/>
      <w:bCs/>
      <w:color w:val="264D2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AA1079F4BE9E3439196D5787A58A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E11E-8C4E-DE4F-B11E-010FA7D21357}"/>
      </w:docPartPr>
      <w:docPartBody>
        <w:p w:rsidR="00CD21FB" w:rsidRDefault="00832AEB">
          <w:pPr>
            <w:pStyle w:val="FAA1079F4BE9E3439196D5787A58AFCD"/>
          </w:pPr>
          <w:r w:rsidRPr="00671EF0">
            <w:rPr>
              <w:lang w:bidi="fr-FR"/>
            </w:rPr>
            <w:t>LANCEMENT D’UN CABINET MÉDICAL</w:t>
          </w:r>
        </w:p>
      </w:docPartBody>
    </w:docPart>
    <w:docPart>
      <w:docPartPr>
        <w:name w:val="2D5143743061D0419274FF010A3F1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725B9-4010-6B4E-838A-B5CB7CDE6E9B}"/>
      </w:docPartPr>
      <w:docPartBody>
        <w:p w:rsidR="00CD21FB" w:rsidRDefault="00832AEB">
          <w:pPr>
            <w:pStyle w:val="2D5143743061D0419274FF010A3F159B"/>
          </w:pPr>
          <w:r w:rsidRPr="00671EF0">
            <w:rPr>
              <w:lang w:bidi="fr-FR"/>
            </w:rPr>
            <w:t>LISTE DE CONTRÔLE</w:t>
          </w:r>
        </w:p>
      </w:docPartBody>
    </w:docPart>
    <w:docPart>
      <w:docPartPr>
        <w:name w:val="8159C71FC02C904092A963103FC30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ECB99-6BD7-9544-926E-5D9E441B4858}"/>
      </w:docPartPr>
      <w:docPartBody>
        <w:p w:rsidR="00CD21FB" w:rsidRDefault="00832AEB">
          <w:pPr>
            <w:pStyle w:val="8159C71FC02C904092A963103FC30325"/>
          </w:pPr>
          <w:r w:rsidRPr="00671EF0">
            <w:rPr>
              <w:lang w:bidi="fr-FR"/>
            </w:rPr>
            <w:t>DÉMMARAGE : ÉNONCÉ DE MISSION ET VISION</w:t>
          </w:r>
        </w:p>
      </w:docPartBody>
    </w:docPart>
    <w:docPart>
      <w:docPartPr>
        <w:name w:val="1ECB0B5522DD5641A976842EF9A8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0387-7B65-3542-AAAD-7B9D4C6C026E}"/>
      </w:docPartPr>
      <w:docPartBody>
        <w:p w:rsidR="00CD21FB" w:rsidRDefault="00832AEB">
          <w:pPr>
            <w:pStyle w:val="1ECB0B5522DD5641A976842EF9A81210"/>
          </w:pPr>
          <w:r w:rsidRPr="00671EF0">
            <w:rPr>
              <w:lang w:bidi="fr-FR"/>
            </w:rPr>
            <w:t>Déterminez la raison pour laquelle vous voulez démarrer une entreprise.</w:t>
          </w:r>
        </w:p>
      </w:docPartBody>
    </w:docPart>
    <w:docPart>
      <w:docPartPr>
        <w:name w:val="0F8B6CC93F844746AE36578F61464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AF143-CF42-C942-AE6F-58EBE5A472D3}"/>
      </w:docPartPr>
      <w:docPartBody>
        <w:p w:rsidR="00CD21FB" w:rsidRDefault="00832AEB">
          <w:pPr>
            <w:pStyle w:val="0F8B6CC93F844746AE36578F614641E9"/>
          </w:pPr>
          <w:r w:rsidRPr="00671EF0">
            <w:rPr>
              <w:lang w:bidi="fr-FR"/>
            </w:rPr>
            <w:t>Créez un plan : Que faisons-nous ? Comment procédons-nous ? Qui est notre clientèle ?</w:t>
          </w:r>
        </w:p>
      </w:docPartBody>
    </w:docPart>
    <w:docPart>
      <w:docPartPr>
        <w:name w:val="7E3403EBCFD01B46958EA637FD9B2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7139-7E82-1747-B61C-DCB3DC62A4A4}"/>
      </w:docPartPr>
      <w:docPartBody>
        <w:p w:rsidR="00CD21FB" w:rsidRDefault="00832AEB">
          <w:pPr>
            <w:pStyle w:val="7E3403EBCFD01B46958EA637FD9B2780"/>
          </w:pPr>
          <w:r w:rsidRPr="00671EF0">
            <w:rPr>
              <w:lang w:bidi="fr-FR"/>
            </w:rPr>
            <w:t>Déterminer la viabilité : Y a-t-il un marché pour votre service ?</w:t>
          </w:r>
        </w:p>
      </w:docPartBody>
    </w:docPart>
    <w:docPart>
      <w:docPartPr>
        <w:name w:val="55202A9950D8B2499ED894B11E1A5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9D661-AD78-5D49-8DC2-B9BAFFE00E94}"/>
      </w:docPartPr>
      <w:docPartBody>
        <w:p w:rsidR="00CD21FB" w:rsidRDefault="00832AEB">
          <w:pPr>
            <w:pStyle w:val="55202A9950D8B2499ED894B11E1A5593"/>
          </w:pPr>
          <w:r w:rsidRPr="00671EF0">
            <w:rPr>
              <w:lang w:bidi="fr-FR"/>
            </w:rPr>
            <w:t>Déterminez un emplacement qui peut mieux servir votre clientèle.</w:t>
          </w:r>
        </w:p>
      </w:docPartBody>
    </w:docPart>
    <w:docPart>
      <w:docPartPr>
        <w:name w:val="49ABE570FB78F44F88D1BD905E0AD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550C1-C483-9D45-A4D8-BCFE0B8AA078}"/>
      </w:docPartPr>
      <w:docPartBody>
        <w:p w:rsidR="00CD21FB" w:rsidRDefault="00832AEB">
          <w:pPr>
            <w:pStyle w:val="49ABE570FB78F44F88D1BD905E0ADDB3"/>
          </w:pPr>
          <w:r w:rsidRPr="00671EF0">
            <w:rPr>
              <w:lang w:bidi="fr-FR"/>
            </w:rPr>
            <w:t>Évaluer le capital disponible à investir et le montant que vous devrez emprunter.</w:t>
          </w:r>
        </w:p>
      </w:docPartBody>
    </w:docPart>
    <w:docPart>
      <w:docPartPr>
        <w:name w:val="8F56DF83C8053149A7F93C85226E7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BEA32-E293-DB4A-8DC0-3E67C280D35E}"/>
      </w:docPartPr>
      <w:docPartBody>
        <w:p w:rsidR="00CD21FB" w:rsidRDefault="00832AEB">
          <w:pPr>
            <w:pStyle w:val="8F56DF83C8053149A7F93C85226E7EB0"/>
          </w:pPr>
          <w:r w:rsidRPr="00671EF0">
            <w:rPr>
              <w:lang w:bidi="fr-FR"/>
            </w:rPr>
            <w:t>Quels sont vos principaux partenaires?</w:t>
          </w:r>
        </w:p>
      </w:docPartBody>
    </w:docPart>
    <w:docPart>
      <w:docPartPr>
        <w:name w:val="AD03539C864B7B498A16DE570D1DC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52E51-872E-FC4B-8B7E-6252F4F66C48}"/>
      </w:docPartPr>
      <w:docPartBody>
        <w:p w:rsidR="00CD21FB" w:rsidRDefault="00832AEB">
          <w:pPr>
            <w:pStyle w:val="AD03539C864B7B498A16DE570D1DC71F"/>
          </w:pPr>
          <w:r w:rsidRPr="00671EF0">
            <w:rPr>
              <w:lang w:bidi="fr-FR"/>
            </w:rPr>
            <w:t>Discutez de vos projets avec des proches pour vous assurer qu’ils vous soutiennent.</w:t>
          </w:r>
        </w:p>
      </w:docPartBody>
    </w:docPart>
    <w:docPart>
      <w:docPartPr>
        <w:name w:val="6F05D0BEBF064E448A05C6AE7AF1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0F7B1-0D24-014C-8167-BE21FC780754}"/>
      </w:docPartPr>
      <w:docPartBody>
        <w:p w:rsidR="00CD21FB" w:rsidRDefault="00832AEB">
          <w:pPr>
            <w:pStyle w:val="6F05D0BEBF064E448A05C6AE7AF11C09"/>
          </w:pPr>
          <w:r w:rsidRPr="00671EF0">
            <w:rPr>
              <w:lang w:bidi="fr-FR"/>
            </w:rPr>
            <w:t>OBJECTIFS DE L’ENTREPRISE.</w:t>
          </w:r>
        </w:p>
      </w:docPartBody>
    </w:docPart>
    <w:docPart>
      <w:docPartPr>
        <w:name w:val="12A34096BAEAAD4C90420DF98E178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03DD3-E5DB-B142-9889-BC0F9C31024F}"/>
      </w:docPartPr>
      <w:docPartBody>
        <w:p w:rsidR="00CD21FB" w:rsidRDefault="00832AEB">
          <w:pPr>
            <w:pStyle w:val="12A34096BAEAAD4C90420DF98E1782E8"/>
          </w:pPr>
          <w:r w:rsidRPr="00671EF0">
            <w:rPr>
              <w:lang w:bidi="fr-FR"/>
            </w:rPr>
            <w:t>Définissez le «problème» du client et la manière dont votre entreprise peut fournir une solution de façon unique.</w:t>
          </w:r>
        </w:p>
      </w:docPartBody>
    </w:docPart>
    <w:docPart>
      <w:docPartPr>
        <w:name w:val="8D09A0B7FF104140918BCEBA060E8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35D5A-FC17-F848-BE43-01A05743F95F}"/>
      </w:docPartPr>
      <w:docPartBody>
        <w:p w:rsidR="00CD21FB" w:rsidRDefault="00832AEB">
          <w:pPr>
            <w:pStyle w:val="8D09A0B7FF104140918BCEBA060E8E90"/>
          </w:pPr>
          <w:r w:rsidRPr="00671EF0">
            <w:rPr>
              <w:lang w:bidi="fr-FR"/>
            </w:rPr>
            <w:t>Quels services et produits spécifiques offrirez-vous à vos clients ? (Par exemple, services pédiatriques, pratique générale, orthodontique, etc.)</w:t>
          </w:r>
        </w:p>
      </w:docPartBody>
    </w:docPart>
    <w:docPart>
      <w:docPartPr>
        <w:name w:val="89BB86375A3097429EFD584D12B4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5EAED-EBBA-5F41-9311-4C07C641E28B}"/>
      </w:docPartPr>
      <w:docPartBody>
        <w:p w:rsidR="00CD21FB" w:rsidRDefault="00832AEB">
          <w:pPr>
            <w:pStyle w:val="89BB86375A3097429EFD584D12B49E72"/>
          </w:pPr>
          <w:r w:rsidRPr="00671EF0">
            <w:rPr>
              <w:lang w:bidi="fr-FR"/>
            </w:rPr>
            <w:t>Déterminer la viabilité : Y a-t-il un marché pour votre service ? Est-ce que le marché est saturé, ou à prendre ?</w:t>
          </w:r>
        </w:p>
      </w:docPartBody>
    </w:docPart>
    <w:docPart>
      <w:docPartPr>
        <w:name w:val="4002315F0151AE44AAB5DBF148A6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526A-DF1E-B340-BFC9-BB52DF5C8699}"/>
      </w:docPartPr>
      <w:docPartBody>
        <w:p w:rsidR="00CD21FB" w:rsidRDefault="00832AEB">
          <w:pPr>
            <w:pStyle w:val="4002315F0151AE44AAB5DBF148A6E2DC"/>
          </w:pPr>
          <w:r w:rsidRPr="00671EF0">
            <w:rPr>
              <w:lang w:bidi="fr-FR"/>
            </w:rPr>
            <w:t>Analyse sectorielle : Quels sont les principaux facteurs de réussite, taille, taux de croissance et tendances du secteur ?</w:t>
          </w:r>
        </w:p>
      </w:docPartBody>
    </w:docPart>
    <w:docPart>
      <w:docPartPr>
        <w:name w:val="D7C7DA53746AA949A61B27303F6A2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D0F13-F3C2-DD45-B019-8252E58052FC}"/>
      </w:docPartPr>
      <w:docPartBody>
        <w:p w:rsidR="00CD21FB" w:rsidRDefault="00832AEB">
          <w:pPr>
            <w:pStyle w:val="D7C7DA53746AA949A61B27303F6A2A7E"/>
          </w:pPr>
          <w:r w:rsidRPr="00671EF0">
            <w:rPr>
              <w:lang w:bidi="fr-FR"/>
            </w:rPr>
            <w:t>Quelle est votre stratégie de croissance ?</w:t>
          </w:r>
        </w:p>
      </w:docPartBody>
    </w:docPart>
    <w:docPart>
      <w:docPartPr>
        <w:name w:val="C4C8C0BD719B0E409D3E377323EFC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26BF7-1594-D14C-B9E5-72820F7F2113}"/>
      </w:docPartPr>
      <w:docPartBody>
        <w:p w:rsidR="00CD21FB" w:rsidRDefault="00832AEB">
          <w:pPr>
            <w:pStyle w:val="C4C8C0BD719B0E409D3E377323EFC69D"/>
          </w:pPr>
          <w:r w:rsidRPr="00671EF0">
            <w:rPr>
              <w:lang w:bidi="fr-FR"/>
            </w:rPr>
            <w:t>Comment allez-vous suivre l'évolution des marchés et vous y adapter ?</w:t>
          </w:r>
        </w:p>
      </w:docPartBody>
    </w:docPart>
    <w:docPart>
      <w:docPartPr>
        <w:name w:val="02B6753E7ADEAF4CB451D2179B212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B30B0-457B-6442-B2EF-6721AE44E3E1}"/>
      </w:docPartPr>
      <w:docPartBody>
        <w:p w:rsidR="00CD21FB" w:rsidRDefault="00832AEB">
          <w:pPr>
            <w:pStyle w:val="02B6753E7ADEAF4CB451D2179B21268C"/>
          </w:pPr>
          <w:r w:rsidRPr="00671EF0">
            <w:rPr>
              <w:lang w:bidi="fr-FR"/>
            </w:rPr>
            <w:t>Définissez votre marché : Qui est votre client idéal ? Quelle est la taille de votre marché ? Est-il facile d’acquérir des clients ?</w:t>
          </w:r>
        </w:p>
      </w:docPartBody>
    </w:docPart>
    <w:docPart>
      <w:docPartPr>
        <w:name w:val="4932343320D0DB448C06BD03C3BAF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34B85-2665-B248-82DA-DE6BB13C1D37}"/>
      </w:docPartPr>
      <w:docPartBody>
        <w:p w:rsidR="00CD21FB" w:rsidRDefault="00832AEB">
          <w:pPr>
            <w:pStyle w:val="4932343320D0DB448C06BD03C3BAFA66"/>
          </w:pPr>
          <w:r w:rsidRPr="00671EF0">
            <w:rPr>
              <w:lang w:bidi="fr-FR"/>
            </w:rPr>
            <w:t>Élaborer un plan opérationnel : opérations générales, protocole, emplacement de l'entreprise, installations et équipement nécessaires.</w:t>
          </w:r>
        </w:p>
      </w:docPartBody>
    </w:docPart>
    <w:docPart>
      <w:docPartPr>
        <w:name w:val="898C77FC2DDA84408E4D1AB728F6A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7A953-9303-B54D-993A-DCD7C158EFAC}"/>
      </w:docPartPr>
      <w:docPartBody>
        <w:p w:rsidR="00CD21FB" w:rsidRDefault="00832AEB">
          <w:pPr>
            <w:pStyle w:val="898C77FC2DDA84408E4D1AB728F6AB89"/>
          </w:pPr>
          <w:r w:rsidRPr="00671EF0">
            <w:rPr>
              <w:lang w:bidi="fr-FR"/>
            </w:rPr>
            <w:t>Déterminez la structure de votre entreprise, l’équipe de direction et le personnel.</w:t>
          </w:r>
        </w:p>
      </w:docPartBody>
    </w:docPart>
    <w:docPart>
      <w:docPartPr>
        <w:name w:val="F29990615DF5DB44877D59B57CA1A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ACB29-1A89-AC4C-8A55-798667C3A59A}"/>
      </w:docPartPr>
      <w:docPartBody>
        <w:p w:rsidR="00CD21FB" w:rsidRDefault="00832AEB">
          <w:pPr>
            <w:pStyle w:val="F29990615DF5DB44877D59B57CA1A063"/>
          </w:pPr>
          <w:r w:rsidRPr="00671EF0">
            <w:rPr>
              <w:lang w:bidi="fr-FR"/>
            </w:rPr>
            <w:t>Créez un plan financier : Identifiez les coûts et les ventes prévues. Quand pouvez-vous atteindre le seuil de rentabilité et réaliser un profit ?</w:t>
          </w:r>
        </w:p>
      </w:docPartBody>
    </w:docPart>
    <w:docPart>
      <w:docPartPr>
        <w:name w:val="13924E280B5BD14CA448D86B7DCE1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36B97-837D-A84D-A25E-B07CFBD6E72A}"/>
      </w:docPartPr>
      <w:docPartBody>
        <w:p w:rsidR="00CD21FB" w:rsidRDefault="00832AEB">
          <w:pPr>
            <w:pStyle w:val="13924E280B5BD14CA448D86B7DCE179F"/>
          </w:pPr>
          <w:r w:rsidRPr="00671EF0">
            <w:rPr>
              <w:lang w:bidi="fr-FR"/>
            </w:rPr>
            <w:t>CRÉATION DE VOTRE ENTREPRISE</w:t>
          </w:r>
        </w:p>
      </w:docPartBody>
    </w:docPart>
    <w:docPart>
      <w:docPartPr>
        <w:name w:val="78BD02F2B0919D469FDB889ACC0FF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A217D-7750-C342-BCE0-E5FFA9DF91A2}"/>
      </w:docPartPr>
      <w:docPartBody>
        <w:p w:rsidR="00CD21FB" w:rsidRDefault="00832AEB">
          <w:pPr>
            <w:pStyle w:val="78BD02F2B0919D469FDB889ACC0FF14D"/>
          </w:pPr>
          <w:r w:rsidRPr="00671EF0">
            <w:rPr>
              <w:lang w:bidi="fr-FR"/>
            </w:rPr>
            <w:t>Disponibilité des noms professionnels: Effectuez une recherche de noms d’entreprise pour vérifier que votre nom est encore disponible.</w:t>
          </w:r>
        </w:p>
      </w:docPartBody>
    </w:docPart>
    <w:docPart>
      <w:docPartPr>
        <w:name w:val="D76D98C38305D44CB40402796950B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4DF8C-78D5-4247-883A-8970E2BA2C12}"/>
      </w:docPartPr>
      <w:docPartBody>
        <w:p w:rsidR="00CD21FB" w:rsidRDefault="00832AEB">
          <w:pPr>
            <w:pStyle w:val="D76D98C38305D44CB40402796950B394"/>
          </w:pPr>
          <w:r w:rsidRPr="00671EF0">
            <w:rPr>
              <w:lang w:bidi="fr-FR"/>
            </w:rPr>
            <w:t>Inscrivez votre domaine d’entreprise.</w:t>
          </w:r>
        </w:p>
      </w:docPartBody>
    </w:docPart>
    <w:docPart>
      <w:docPartPr>
        <w:name w:val="5AA16BDFD6F22040B589A1B127600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DFB50-9C9A-A44B-894E-33C191B13890}"/>
      </w:docPartPr>
      <w:docPartBody>
        <w:p w:rsidR="00CD21FB" w:rsidRDefault="00832AEB">
          <w:pPr>
            <w:pStyle w:val="5AA16BDFD6F22040B589A1B127600574"/>
          </w:pPr>
          <w:r w:rsidRPr="00671EF0">
            <w:rPr>
              <w:lang w:bidi="fr-FR"/>
            </w:rPr>
            <w:t>Demander des licences et des autorisations pour les entreprises et un code de payeur fiscal.</w:t>
          </w:r>
        </w:p>
      </w:docPartBody>
    </w:docPart>
    <w:docPart>
      <w:docPartPr>
        <w:name w:val="88ADE23BF87E2B418E0D7A0CF40C6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A085A-276D-E04A-9905-D2CC5C564424}"/>
      </w:docPartPr>
      <w:docPartBody>
        <w:p w:rsidR="00CD21FB" w:rsidRDefault="00832AEB">
          <w:pPr>
            <w:pStyle w:val="88ADE23BF87E2B418E0D7A0CF40C6FCA"/>
          </w:pPr>
          <w:r w:rsidRPr="00671EF0">
            <w:rPr>
              <w:lang w:bidi="fr-FR"/>
            </w:rPr>
            <w:t>Choisissez la structure juridique ou organisationnelle, puis constituez l’entreprise : Auto-entrepreneur, SA ou SARL.</w:t>
          </w:r>
        </w:p>
      </w:docPartBody>
    </w:docPart>
    <w:docPart>
      <w:docPartPr>
        <w:name w:val="A74B46CD1F195C48998E024C3B79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96496-1CC1-4843-99B6-EF5607643503}"/>
      </w:docPartPr>
      <w:docPartBody>
        <w:p w:rsidR="00CD21FB" w:rsidRDefault="00832AEB">
          <w:pPr>
            <w:pStyle w:val="A74B46CD1F195C48998E024C3B7958DA"/>
          </w:pPr>
          <w:r w:rsidRPr="00671EF0">
            <w:rPr>
              <w:lang w:bidi="fr-FR"/>
            </w:rPr>
            <w:t>Configurer les plateformes logicielles et le système de suivi CRM.</w:t>
          </w:r>
        </w:p>
      </w:docPartBody>
    </w:docPart>
    <w:docPart>
      <w:docPartPr>
        <w:name w:val="1D42077470D4DF469AAA345ACEC5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CBB9B-78DA-7D4B-BA39-CE0E5966854D}"/>
      </w:docPartPr>
      <w:docPartBody>
        <w:p w:rsidR="00CD21FB" w:rsidRDefault="00832AEB">
          <w:pPr>
            <w:pStyle w:val="1D42077470D4DF469AAA345ACEC5A776"/>
          </w:pPr>
          <w:r w:rsidRPr="00671EF0">
            <w:rPr>
              <w:lang w:bidi="fr-FR"/>
            </w:rPr>
            <w:t>Mettez en place un système de comptabilité et de tenue de livres : engagez un comptable, sélectionnez un système comptable et un exercice.</w:t>
          </w:r>
        </w:p>
      </w:docPartBody>
    </w:docPart>
    <w:docPart>
      <w:docPartPr>
        <w:name w:val="8445150F761B164C841D44AC7528E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1BBAB-0D8C-BB4E-8E3B-56A5430DEAB0}"/>
      </w:docPartPr>
      <w:docPartBody>
        <w:p w:rsidR="00CD21FB" w:rsidRDefault="00832AEB">
          <w:pPr>
            <w:pStyle w:val="8445150F761B164C841D44AC7528EB60"/>
          </w:pPr>
          <w:r w:rsidRPr="00671EF0">
            <w:rPr>
              <w:lang w:bidi="fr-FR"/>
            </w:rPr>
            <w:t>Sélectionnez les polices d’assurance requises pour votre entreprise : responsabilité, indemnisation des accidents du travail, faute professionnelle, assurance maladie, etc.</w:t>
          </w:r>
        </w:p>
      </w:docPartBody>
    </w:docPart>
    <w:docPart>
      <w:docPartPr>
        <w:name w:val="0194AABC8B9B22469285D2932834B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481E0-642D-9847-9320-E4E14701CCE7}"/>
      </w:docPartPr>
      <w:docPartBody>
        <w:p w:rsidR="00CD21FB" w:rsidRDefault="00832AEB">
          <w:pPr>
            <w:pStyle w:val="0194AABC8B9B22469285D2932834B802"/>
          </w:pPr>
          <w:r w:rsidRPr="00671EF0">
            <w:rPr>
              <w:lang w:bidi="fr-FR"/>
            </w:rPr>
            <w:t>Ouvrez un compte bancaire professionnel assorti d’une carte de crédit professionnelle.</w:t>
          </w:r>
        </w:p>
      </w:docPartBody>
    </w:docPart>
    <w:docPart>
      <w:docPartPr>
        <w:name w:val="33CBBF302E89144496E56EC95B081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24EC7-BFC8-6441-800B-272C7E13A278}"/>
      </w:docPartPr>
      <w:docPartBody>
        <w:p w:rsidR="00CD21FB" w:rsidRDefault="00832AEB">
          <w:pPr>
            <w:pStyle w:val="33CBBF302E89144496E56EC95B081094"/>
          </w:pPr>
          <w:r w:rsidRPr="00671EF0">
            <w:rPr>
              <w:lang w:bidi="fr-FR"/>
            </w:rPr>
            <w:t>Demandes de prêts</w:t>
          </w:r>
        </w:p>
      </w:docPartBody>
    </w:docPart>
    <w:docPart>
      <w:docPartPr>
        <w:name w:val="6464845F5C791F4DA9A8A9C01656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48ADC-53AD-744B-AFAB-D80B5F499595}"/>
      </w:docPartPr>
      <w:docPartBody>
        <w:p w:rsidR="00CD21FB" w:rsidRDefault="00832AEB">
          <w:pPr>
            <w:pStyle w:val="6464845F5C791F4DA9A8A9C01656E893"/>
          </w:pPr>
          <w:r w:rsidRPr="00671EF0">
            <w:rPr>
              <w:lang w:bidi="fr-FR"/>
            </w:rPr>
            <w:t>Achat de matériel médical et de mobilier</w:t>
          </w:r>
        </w:p>
      </w:docPartBody>
    </w:docPart>
    <w:docPart>
      <w:docPartPr>
        <w:name w:val="F462A913E299C14FA38D1018824B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F6A67-921E-B144-98E2-B30C2325A91C}"/>
      </w:docPartPr>
      <w:docPartBody>
        <w:p w:rsidR="00CD21FB" w:rsidRDefault="00832AEB">
          <w:pPr>
            <w:pStyle w:val="F462A913E299C14FA38D1018824B8FEF"/>
          </w:pPr>
          <w:r w:rsidRPr="00671EF0">
            <w:rPr>
              <w:lang w:bidi="fr-FR"/>
            </w:rPr>
            <w:t>Recrutement des membres du personnel</w:t>
          </w:r>
        </w:p>
      </w:docPartBody>
    </w:docPart>
    <w:docPart>
      <w:docPartPr>
        <w:name w:val="DA078FF9C23A4C45BF1DAA5D34C7E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21239-7A31-0D49-BD15-B6D5D9FFB8DB}"/>
      </w:docPartPr>
      <w:docPartBody>
        <w:p w:rsidR="00CD21FB" w:rsidRDefault="00832AEB">
          <w:pPr>
            <w:pStyle w:val="DA078FF9C23A4C45BF1DAA5D34C7E3DD"/>
          </w:pPr>
          <w:r w:rsidRPr="00671EF0">
            <w:rPr>
              <w:lang w:bidi="fr-FR"/>
            </w:rPr>
            <w:t>Commencez à réseauter avec des documents de pré-marketing, tels que des cartes de visite, des brochures ou des communiqués de relations publiques.</w:t>
          </w:r>
        </w:p>
      </w:docPartBody>
    </w:docPart>
    <w:docPart>
      <w:docPartPr>
        <w:name w:val="4CDF77870F35C941AF5353E221708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03C53-CEC5-6C45-8362-6C28F56CD3ED}"/>
      </w:docPartPr>
      <w:docPartBody>
        <w:p w:rsidR="00CD21FB" w:rsidRDefault="00832AEB">
          <w:pPr>
            <w:pStyle w:val="4CDF77870F35C941AF5353E221708EF9"/>
          </w:pPr>
          <w:r w:rsidRPr="00671EF0">
            <w:rPr>
              <w:lang w:bidi="fr-FR"/>
            </w:rPr>
            <w:t>FRAIS DE DÉMARRAGE : BUDGET</w:t>
          </w:r>
        </w:p>
      </w:docPartBody>
    </w:docPart>
    <w:docPart>
      <w:docPartPr>
        <w:name w:val="8B5AE03E7B7CE04FBF9E135FC935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582C1-B758-A945-B3B6-1CD4E25F6CC0}"/>
      </w:docPartPr>
      <w:docPartBody>
        <w:p w:rsidR="00CD21FB" w:rsidRDefault="00832AEB">
          <w:pPr>
            <w:pStyle w:val="8B5AE03E7B7CE04FBF9E135FC9353E72"/>
          </w:pPr>
          <w:r w:rsidRPr="00671EF0">
            <w:rPr>
              <w:lang w:bidi="fr-FR"/>
            </w:rPr>
            <w:t>Évaluez le temps nécessaire pour que votre entreprise commence à dégager un bénéfice.</w:t>
          </w:r>
        </w:p>
      </w:docPartBody>
    </w:docPart>
    <w:docPart>
      <w:docPartPr>
        <w:name w:val="6F45CB453A090E4182166B6D7B12C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4A9A1-EF75-6F4D-9343-06D78252D746}"/>
      </w:docPartPr>
      <w:docPartBody>
        <w:p w:rsidR="00CD21FB" w:rsidRDefault="00832AEB">
          <w:pPr>
            <w:pStyle w:val="6F45CB453A090E4182166B6D7B12C38F"/>
          </w:pPr>
          <w:r w:rsidRPr="00671EF0">
            <w:rPr>
              <w:lang w:bidi="fr-FR"/>
            </w:rPr>
            <w:t>Détaillez vos dépenses courantes au moins pour la première année et définissez leur provenance.</w:t>
          </w:r>
        </w:p>
      </w:docPartBody>
    </w:docPart>
    <w:docPart>
      <w:docPartPr>
        <w:name w:val="5805F23234F7A44699EEE217A5D49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AC65B-3CB1-E04F-A291-6C824FFEE687}"/>
      </w:docPartPr>
      <w:docPartBody>
        <w:p w:rsidR="00CD21FB" w:rsidRDefault="00832AEB">
          <w:pPr>
            <w:pStyle w:val="5805F23234F7A44699EEE217A5D49B04"/>
          </w:pPr>
          <w:r w:rsidRPr="00671EF0">
            <w:rPr>
              <w:lang w:bidi="fr-FR"/>
            </w:rPr>
            <w:t>Détaillez le capital nécessaire pour lancer l’entreprise et prévoyez le temps nécessaire avant qu’elle soit rentable.</w:t>
          </w:r>
        </w:p>
      </w:docPartBody>
    </w:docPart>
    <w:docPart>
      <w:docPartPr>
        <w:name w:val="B81E0E26113BBC4383FE1C63DEE85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60DD3-DAF8-9048-BFE2-C5F6D45CA95D}"/>
      </w:docPartPr>
      <w:docPartBody>
        <w:p w:rsidR="00CD21FB" w:rsidRDefault="00832AEB">
          <w:pPr>
            <w:pStyle w:val="B81E0E26113BBC4383FE1C63DEE85DF2"/>
          </w:pPr>
          <w:r w:rsidRPr="00671EF0">
            <w:rPr>
              <w:lang w:bidi="fr-FR"/>
            </w:rPr>
            <w:t>Si un investissement externe est nécessaire en plus de l’épargne du fondateur, déterminez :</w:t>
          </w:r>
        </w:p>
      </w:docPartBody>
    </w:docPart>
    <w:docPart>
      <w:docPartPr>
        <w:name w:val="6EA02D2EFAB1AD4A94520F25DD878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16EBD-0517-7A43-B466-FE4A06BEFFE3}"/>
      </w:docPartPr>
      <w:docPartBody>
        <w:p w:rsidR="00832AEB" w:rsidRPr="00671EF0" w:rsidRDefault="00832AEB" w:rsidP="00A95391">
          <w:pPr>
            <w:pStyle w:val="Bullets"/>
          </w:pPr>
          <w:r w:rsidRPr="00671EF0">
            <w:rPr>
              <w:lang w:bidi="fr-FR"/>
            </w:rPr>
            <w:t>montant de l’emprunt</w:t>
          </w:r>
        </w:p>
        <w:p w:rsidR="00832AEB" w:rsidRPr="00671EF0" w:rsidRDefault="00832AEB" w:rsidP="00A95391">
          <w:pPr>
            <w:pStyle w:val="Bullets"/>
          </w:pPr>
          <w:r w:rsidRPr="00671EF0">
            <w:rPr>
              <w:lang w:bidi="fr-FR"/>
            </w:rPr>
            <w:t>utilisation des fonds</w:t>
          </w:r>
        </w:p>
        <w:p w:rsidR="00832AEB" w:rsidRPr="00671EF0" w:rsidRDefault="00832AEB" w:rsidP="00A95391">
          <w:pPr>
            <w:pStyle w:val="Bullets"/>
          </w:pPr>
          <w:r w:rsidRPr="00671EF0">
            <w:rPr>
              <w:lang w:bidi="fr-FR"/>
            </w:rPr>
            <w:t>remboursement des prêts (nombre de mois/années de remboursement)</w:t>
          </w:r>
        </w:p>
        <w:p w:rsidR="00CD21FB" w:rsidRDefault="00832AEB">
          <w:pPr>
            <w:pStyle w:val="6EA02D2EFAB1AD4A94520F25DD87890E"/>
          </w:pPr>
          <w:r w:rsidRPr="00671EF0">
            <w:rPr>
              <w:lang w:bidi="fr-FR"/>
            </w:rPr>
            <w:t xml:space="preserve">garantie offerte </w:t>
          </w:r>
        </w:p>
      </w:docPartBody>
    </w:docPart>
    <w:docPart>
      <w:docPartPr>
        <w:name w:val="8342F4C2B7233043A0D59FAFFC7F0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7A909-10CC-6A4A-8E80-B879883EA448}"/>
      </w:docPartPr>
      <w:docPartBody>
        <w:p w:rsidR="00CD21FB" w:rsidRDefault="00832AEB">
          <w:pPr>
            <w:pStyle w:val="8342F4C2B7233043A0D59FAFFC7F086A"/>
          </w:pPr>
          <w:r w:rsidRPr="00671EF0">
            <w:rPr>
              <w:lang w:bidi="fr-FR"/>
            </w:rPr>
            <w:t>PLANIFIER LE DÉMARRAGE DE VOTRE CABINET MÉDICAL</w:t>
          </w:r>
        </w:p>
      </w:docPartBody>
    </w:docPart>
    <w:docPart>
      <w:docPartPr>
        <w:name w:val="1C2B0F33109E38408EF3F9F6BD9B6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99F44-FF90-E441-88A5-2ADB40CC188D}"/>
      </w:docPartPr>
      <w:docPartBody>
        <w:p w:rsidR="00CD21FB" w:rsidRDefault="00832AEB">
          <w:pPr>
            <w:pStyle w:val="1C2B0F33109E38408EF3F9F6BD9B6D86"/>
          </w:pPr>
          <w:r w:rsidRPr="00671EF0">
            <w:rPr>
              <w:lang w:bidi="fr-FR"/>
            </w:rPr>
            <w:t>Rédigez un</w:t>
          </w:r>
        </w:p>
      </w:docPartBody>
    </w:docPart>
    <w:docPart>
      <w:docPartPr>
        <w:name w:val="02204BC57FF29249AA079B2D35FFC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747B9-AF82-7D42-8602-697FFE68200E}"/>
      </w:docPartPr>
      <w:docPartBody>
        <w:p w:rsidR="00CD21FB" w:rsidRDefault="00832AEB" w:rsidP="00832AEB">
          <w:pPr>
            <w:pStyle w:val="02204BC57FF29249AA079B2D35FFCD222"/>
          </w:pPr>
          <w:r w:rsidRPr="00671EF0">
            <w:rPr>
              <w:rStyle w:val="lev"/>
              <w:lang w:bidi="fr-FR"/>
            </w:rPr>
            <w:t>Rapport de synthèse</w:t>
          </w:r>
        </w:p>
      </w:docPartBody>
    </w:docPart>
    <w:docPart>
      <w:docPartPr>
        <w:name w:val="C0276E769228774E97A43569B10A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A3840-F5D0-1F4B-9F8B-4CFCBFB74028}"/>
      </w:docPartPr>
      <w:docPartBody>
        <w:p w:rsidR="00CD21FB" w:rsidRDefault="00832AEB">
          <w:pPr>
            <w:pStyle w:val="C0276E769228774E97A43569B10AC84F"/>
          </w:pPr>
          <w:r w:rsidRPr="00671EF0">
            <w:rPr>
              <w:lang w:bidi="fr-FR"/>
            </w:rPr>
            <w:t>après avoir complété les autres sections du projet d’entreprise ci-dessous.</w:t>
          </w:r>
        </w:p>
      </w:docPartBody>
    </w:docPart>
    <w:docPart>
      <w:docPartPr>
        <w:name w:val="608E0EB179044E4A8EFAEBF828A17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4582E-E41A-E542-A3DE-FE2476B4B370}"/>
      </w:docPartPr>
      <w:docPartBody>
        <w:p w:rsidR="00CD21FB" w:rsidRDefault="00832AEB">
          <w:pPr>
            <w:pStyle w:val="608E0EB179044E4A8EFAEBF828A1744E"/>
          </w:pPr>
          <w:r w:rsidRPr="00671EF0">
            <w:rPr>
              <w:lang w:bidi="fr-FR"/>
            </w:rPr>
            <w:t>Menez une</w:t>
          </w:r>
        </w:p>
      </w:docPartBody>
    </w:docPart>
    <w:docPart>
      <w:docPartPr>
        <w:name w:val="0D46F41C31ED494DB0E9FDAA2D3D1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62FF-29F0-E848-A198-6B6E906EEE0B}"/>
      </w:docPartPr>
      <w:docPartBody>
        <w:p w:rsidR="00CD21FB" w:rsidRDefault="00832AEB" w:rsidP="00832AEB">
          <w:pPr>
            <w:pStyle w:val="0D46F41C31ED494DB0E9FDAA2D3D11C02"/>
          </w:pPr>
          <w:r w:rsidRPr="00671EF0">
            <w:rPr>
              <w:rStyle w:val="lev"/>
              <w:lang w:bidi="fr-FR"/>
            </w:rPr>
            <w:t>Présentation de l’entreprise</w:t>
          </w:r>
        </w:p>
      </w:docPartBody>
    </w:docPart>
    <w:docPart>
      <w:docPartPr>
        <w:name w:val="087C61ED711328408831E316512F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F0647-E64E-524C-B645-7DF4544E7D35}"/>
      </w:docPartPr>
      <w:docPartBody>
        <w:p w:rsidR="00CD21FB" w:rsidRDefault="00832AEB">
          <w:pPr>
            <w:pStyle w:val="087C61ED711328408831E316512FDF25"/>
          </w:pPr>
          <w:r w:rsidRPr="00671EF0">
            <w:rPr>
              <w:lang w:bidi="fr-FR"/>
            </w:rPr>
            <w:t>incluant des informations de base et quelques mots sur l’équipe de direction.</w:t>
          </w:r>
        </w:p>
      </w:docPartBody>
    </w:docPart>
    <w:docPart>
      <w:docPartPr>
        <w:name w:val="2CE43ECBBEC7584DB516A1DDDBD89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08986-9643-9A44-9CBA-8654F12CCC3D}"/>
      </w:docPartPr>
      <w:docPartBody>
        <w:p w:rsidR="00CD21FB" w:rsidRDefault="00832AEB">
          <w:pPr>
            <w:pStyle w:val="2CE43ECBBEC7584DB516A1DDDBD89775"/>
          </w:pPr>
          <w:r w:rsidRPr="00671EF0">
            <w:rPr>
              <w:lang w:bidi="fr-FR"/>
            </w:rPr>
            <w:t>Rédigez une</w:t>
          </w:r>
        </w:p>
      </w:docPartBody>
    </w:docPart>
    <w:docPart>
      <w:docPartPr>
        <w:name w:val="330DA2371B678B4498B4656FF0513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23236-FE64-6540-A7D2-1707CFDC6DB4}"/>
      </w:docPartPr>
      <w:docPartBody>
        <w:p w:rsidR="00CD21FB" w:rsidRDefault="00832AEB" w:rsidP="00832AEB">
          <w:pPr>
            <w:pStyle w:val="330DA2371B678B4498B4656FF05139FE2"/>
          </w:pPr>
          <w:r w:rsidRPr="00671EF0">
            <w:rPr>
              <w:rStyle w:val="lev"/>
              <w:lang w:bidi="fr-FR"/>
            </w:rPr>
            <w:t>Description de l’activité</w:t>
          </w:r>
        </w:p>
      </w:docPartBody>
    </w:docPart>
    <w:docPart>
      <w:docPartPr>
        <w:name w:val="83EE4EB37812274B88B83878D1826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6B54-F3BD-4940-A16C-CD66FDA442C5}"/>
      </w:docPartPr>
      <w:docPartBody>
        <w:p w:rsidR="00CD21FB" w:rsidRDefault="00832AEB">
          <w:pPr>
            <w:pStyle w:val="83EE4EB37812274B88B83878D1826D3F"/>
          </w:pPr>
          <w:r w:rsidRPr="00671EF0">
            <w:rPr>
              <w:lang w:bidi="fr-FR"/>
            </w:rPr>
            <w:t>décrivant vos produits et services et les problèmes qu’ils résolvent.</w:t>
          </w:r>
        </w:p>
      </w:docPartBody>
    </w:docPart>
    <w:docPart>
      <w:docPartPr>
        <w:name w:val="944C66228D58384EBB90A0D2501F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87618-6FE1-2845-A7F3-2D420D15B7DA}"/>
      </w:docPartPr>
      <w:docPartBody>
        <w:p w:rsidR="00CD21FB" w:rsidRDefault="00832AEB">
          <w:pPr>
            <w:pStyle w:val="944C66228D58384EBB90A0D2501F8BE1"/>
          </w:pPr>
          <w:r w:rsidRPr="00671EF0">
            <w:rPr>
              <w:lang w:bidi="fr-FR"/>
            </w:rPr>
            <w:t>Préparez une section</w:t>
          </w:r>
        </w:p>
      </w:docPartBody>
    </w:docPart>
    <w:docPart>
      <w:docPartPr>
        <w:name w:val="6DA0AB6840ECDA43BAAD8AA273D851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AC76C-311A-6F4A-9301-C67C813667AF}"/>
      </w:docPartPr>
      <w:docPartBody>
        <w:p w:rsidR="00CD21FB" w:rsidRDefault="00832AEB" w:rsidP="00832AEB">
          <w:pPr>
            <w:pStyle w:val="6DA0AB6840ECDA43BAAD8AA273D8518A2"/>
          </w:pPr>
          <w:r w:rsidRPr="00E90D2D">
            <w:rPr>
              <w:rStyle w:val="lev"/>
              <w:lang w:bidi="fr-FR"/>
            </w:rPr>
            <w:t>Analyse de marché</w:t>
          </w:r>
        </w:p>
      </w:docPartBody>
    </w:docPart>
    <w:docPart>
      <w:docPartPr>
        <w:name w:val="B0C444B4802C514BA3390DE940F57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A0C7A-8D50-2341-BADF-7E0946B67C65}"/>
      </w:docPartPr>
      <w:docPartBody>
        <w:p w:rsidR="00CD21FB" w:rsidRDefault="00832AEB">
          <w:pPr>
            <w:pStyle w:val="B0C444B4802C514BA3390DE940F57E29"/>
          </w:pPr>
          <w:r w:rsidRPr="00671EF0">
            <w:rPr>
              <w:lang w:bidi="fr-FR"/>
            </w:rPr>
            <w:t>décrivant le marché dans son ensemble et votre marché cible, les besoins spécifiques du segment, les offres compétitives disponibles et les tendances affectant l’analyse.</w:t>
          </w:r>
        </w:p>
      </w:docPartBody>
    </w:docPart>
    <w:docPart>
      <w:docPartPr>
        <w:name w:val="2D05E41652DB3448B0C9ABE5AABDA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C16AA-9218-BF4C-8E08-922581882B03}"/>
      </w:docPartPr>
      <w:docPartBody>
        <w:p w:rsidR="00CD21FB" w:rsidRDefault="00832AEB">
          <w:pPr>
            <w:pStyle w:val="2D05E41652DB3448B0C9ABE5AABDA897"/>
          </w:pPr>
          <w:r w:rsidRPr="00671EF0">
            <w:rPr>
              <w:lang w:bidi="fr-FR"/>
            </w:rPr>
            <w:t>Décrivez un</w:t>
          </w:r>
        </w:p>
      </w:docPartBody>
    </w:docPart>
    <w:docPart>
      <w:docPartPr>
        <w:name w:val="B1085B32B2B9AC468BBC6E3995D0B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D58E-5351-AD41-94B4-5EFE6F7DC3F8}"/>
      </w:docPartPr>
      <w:docPartBody>
        <w:p w:rsidR="00CD21FB" w:rsidRDefault="00832AEB" w:rsidP="00832AEB">
          <w:pPr>
            <w:pStyle w:val="B1085B32B2B9AC468BBC6E3995D0B83A2"/>
          </w:pPr>
          <w:r w:rsidRPr="00E90D2D">
            <w:rPr>
              <w:rStyle w:val="lev"/>
              <w:lang w:bidi="fr-FR"/>
            </w:rPr>
            <w:t>Plan d’exploitation</w:t>
          </w:r>
        </w:p>
      </w:docPartBody>
    </w:docPart>
    <w:docPart>
      <w:docPartPr>
        <w:name w:val="7A7C978FD0EA264C80C1D6484B04F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60B7F-3FB1-8849-A25E-F4E7D82F601B}"/>
      </w:docPartPr>
      <w:docPartBody>
        <w:p w:rsidR="00CD21FB" w:rsidRDefault="00832AEB">
          <w:pPr>
            <w:pStyle w:val="7A7C978FD0EA264C80C1D6484B04F5F8"/>
          </w:pPr>
          <w:r w:rsidRPr="00671EF0">
            <w:rPr>
              <w:lang w:bidi="fr-FR"/>
            </w:rPr>
            <w:t>pour l’entreprise (par exemple, heures de travail, nombre d’employés, principaux fournisseurs ou ajustements saisonniers auxquels votre entreprise est susceptible d’être soumise).</w:t>
          </w:r>
        </w:p>
      </w:docPartBody>
    </w:docPart>
    <w:docPart>
      <w:docPartPr>
        <w:name w:val="27EB0629632ABA4B8A26605B418EE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BF408-7956-5642-9B02-0166E7B03967}"/>
      </w:docPartPr>
      <w:docPartBody>
        <w:p w:rsidR="00CD21FB" w:rsidRDefault="00832AEB">
          <w:pPr>
            <w:pStyle w:val="27EB0629632ABA4B8A26605B418EE28B"/>
          </w:pPr>
          <w:r w:rsidRPr="00671EF0">
            <w:rPr>
              <w:lang w:bidi="fr-FR"/>
            </w:rPr>
            <w:t>Créer un</w:t>
          </w:r>
        </w:p>
      </w:docPartBody>
    </w:docPart>
    <w:docPart>
      <w:docPartPr>
        <w:name w:val="B3EDEE16548DCE4EBE18D6CFB5A55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3E530-3D1C-D54D-89B8-A45CD64912E5}"/>
      </w:docPartPr>
      <w:docPartBody>
        <w:p w:rsidR="00CD21FB" w:rsidRDefault="00832AEB" w:rsidP="00832AEB">
          <w:pPr>
            <w:pStyle w:val="B3EDEE16548DCE4EBE18D6CFB5A559502"/>
          </w:pPr>
          <w:r w:rsidRPr="00E90D2D">
            <w:rPr>
              <w:rStyle w:val="lev"/>
              <w:lang w:bidi="fr-FR"/>
            </w:rPr>
            <w:t>Plan marketing et ventes</w:t>
          </w:r>
        </w:p>
      </w:docPartBody>
    </w:docPart>
    <w:docPart>
      <w:docPartPr>
        <w:name w:val="01B1E6C03A664346943A9487B6A5E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E1797-7ED3-364B-8820-0014861F1469}"/>
      </w:docPartPr>
      <w:docPartBody>
        <w:p w:rsidR="00CD21FB" w:rsidRDefault="00832AEB">
          <w:pPr>
            <w:pStyle w:val="01B1E6C03A664346943A9487B6A5E454"/>
          </w:pPr>
          <w:r w:rsidRPr="00671EF0">
            <w:rPr>
              <w:lang w:bidi="fr-FR"/>
            </w:rPr>
            <w:t>incluant un plan de commercialisation ou lancement, la tarification, ainsi que la manière dont votre entreprise génère des prospects, conclut de nouvelles transactions et préserve sa clientèle.</w:t>
          </w:r>
        </w:p>
      </w:docPartBody>
    </w:docPart>
    <w:docPart>
      <w:docPartPr>
        <w:name w:val="1DDDC651B2C9784E96FAD739A5AF1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9691-DEC3-6747-AAAC-374A716EEFAF}"/>
      </w:docPartPr>
      <w:docPartBody>
        <w:p w:rsidR="00CD21FB" w:rsidRDefault="00832AEB">
          <w:pPr>
            <w:pStyle w:val="1DDDC651B2C9784E96FAD739A5AF180E"/>
          </w:pPr>
          <w:r w:rsidRPr="00671EF0">
            <w:rPr>
              <w:lang w:bidi="fr-FR"/>
            </w:rPr>
            <w:t>Créez un</w:t>
          </w:r>
        </w:p>
      </w:docPartBody>
    </w:docPart>
    <w:docPart>
      <w:docPartPr>
        <w:name w:val="C1598F21928E87408C5E9F9CBCEFF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9DE06-3668-F144-B6FB-F15510108CCE}"/>
      </w:docPartPr>
      <w:docPartBody>
        <w:p w:rsidR="00CD21FB" w:rsidRDefault="00832AEB" w:rsidP="00832AEB">
          <w:pPr>
            <w:pStyle w:val="C1598F21928E87408C5E9F9CBCEFFBE72"/>
          </w:pPr>
          <w:r w:rsidRPr="00E90D2D">
            <w:rPr>
              <w:rStyle w:val="lev"/>
              <w:lang w:bidi="fr-FR"/>
            </w:rPr>
            <w:t>Plan financier</w:t>
          </w:r>
        </w:p>
      </w:docPartBody>
    </w:docPart>
    <w:docPart>
      <w:docPartPr>
        <w:name w:val="51EFD8AB8AC00D4695C6B2BB34361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B7F37-5F08-3B45-9E41-4EE381C67E1E}"/>
      </w:docPartPr>
      <w:docPartBody>
        <w:p w:rsidR="00CD21FB" w:rsidRDefault="00832AEB">
          <w:pPr>
            <w:pStyle w:val="51EFD8AB8AC00D4695C6B2BB343619DB"/>
          </w:pPr>
          <w:r w:rsidRPr="00671EF0">
            <w:rPr>
              <w:lang w:bidi="fr-FR"/>
            </w:rPr>
            <w:t>qui présente une analyse du seuil de rentabilité, le résultat prévu, ainsi que la trésorerie prévue.</w:t>
          </w:r>
        </w:p>
      </w:docPartBody>
    </w:docPart>
    <w:docPart>
      <w:docPartPr>
        <w:name w:val="E4FCE83F27DA8C4F8663AAFC56DD2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3B65D-F821-8A46-9EA4-E17876F561CD}"/>
      </w:docPartPr>
      <w:docPartBody>
        <w:p w:rsidR="00CD21FB" w:rsidRDefault="00832AEB">
          <w:pPr>
            <w:pStyle w:val="E4FCE83F27DA8C4F8663AAFC56DD21EF"/>
          </w:pPr>
          <w:r w:rsidRPr="00671EF0">
            <w:rPr>
              <w:lang w:bidi="fr-FR"/>
            </w:rPr>
            <w:t>CONFIGURATION POUR OPÉRER</w:t>
          </w:r>
        </w:p>
      </w:docPartBody>
    </w:docPart>
    <w:docPart>
      <w:docPartPr>
        <w:name w:val="C0EEBCEB1FCC3549A86FB02E8D781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9F92-DFFF-7244-9852-D6103D12D785}"/>
      </w:docPartPr>
      <w:docPartBody>
        <w:p w:rsidR="00CD21FB" w:rsidRDefault="00832AEB">
          <w:pPr>
            <w:pStyle w:val="C0EEBCEB1FCC3549A86FB02E8D7813D6"/>
          </w:pPr>
          <w:r w:rsidRPr="00671EF0">
            <w:rPr>
              <w:lang w:bidi="fr-FR"/>
            </w:rPr>
            <w:t>Emplacement : Trouvez des locaux appropriés pour optimiser votre accès à votre clientèle ciblée.</w:t>
          </w:r>
        </w:p>
      </w:docPartBody>
    </w:docPart>
    <w:docPart>
      <w:docPartPr>
        <w:name w:val="8A5E74B30F8C6A4EB56A3CA6E019B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26AE0-C2F3-3A43-8D8E-CCC80C070DA0}"/>
      </w:docPartPr>
      <w:docPartBody>
        <w:p w:rsidR="00CD21FB" w:rsidRDefault="00832AEB">
          <w:pPr>
            <w:pStyle w:val="8A5E74B30F8C6A4EB56A3CA6E019BBE0"/>
          </w:pPr>
          <w:r w:rsidRPr="00671EF0">
            <w:rPr>
              <w:lang w:bidi="fr-FR"/>
            </w:rPr>
            <w:t>Identifiez les besoins en personnel.</w:t>
          </w:r>
        </w:p>
      </w:docPartBody>
    </w:docPart>
    <w:docPart>
      <w:docPartPr>
        <w:name w:val="80A0B904CE281E4DA6B6E416A978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EB0C3-AE96-C64A-9DBB-BC7E7EABB4E1}"/>
      </w:docPartPr>
      <w:docPartBody>
        <w:p w:rsidR="00CD21FB" w:rsidRDefault="00832AEB">
          <w:pPr>
            <w:pStyle w:val="80A0B904CE281E4DA6B6E416A978C3BE"/>
          </w:pPr>
          <w:r w:rsidRPr="00671EF0">
            <w:rPr>
              <w:lang w:bidi="fr-FR"/>
            </w:rPr>
            <w:t>Recruter, interviewer, embaucher et former les employés (le cas échéant).</w:t>
          </w:r>
        </w:p>
      </w:docPartBody>
    </w:docPart>
    <w:docPart>
      <w:docPartPr>
        <w:name w:val="1CB1AD49E1DEE04E89B0F2B67BF3C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199F6-6AA7-E147-8872-16235F665136}"/>
      </w:docPartPr>
      <w:docPartBody>
        <w:p w:rsidR="00CD21FB" w:rsidRDefault="00832AEB" w:rsidP="00832AEB">
          <w:pPr>
            <w:pStyle w:val="1CB1AD49E1DEE04E89B0F2B67BF3CB812"/>
          </w:pPr>
          <w:r w:rsidRPr="00671EF0">
            <w:rPr>
              <w:lang w:bidi="fr-FR"/>
            </w:rPr>
            <w:t xml:space="preserve">Identifiez et mettez en place les technologies nécessaires : systèmes de </w:t>
          </w:r>
          <w:r w:rsidRPr="00671EF0">
            <w:rPr>
              <w:b/>
              <w:color w:val="4472C4" w:themeColor="accent1"/>
              <w:lang w:bidi="fr-FR"/>
            </w:rPr>
            <w:t>PDV</w:t>
          </w:r>
          <w:r w:rsidRPr="00671EF0">
            <w:rPr>
              <w:lang w:bidi="fr-FR"/>
            </w:rPr>
            <w:t xml:space="preserve">, de courrier électronique, de téléphonie, de </w:t>
          </w:r>
          <w:r w:rsidRPr="00671EF0">
            <w:rPr>
              <w:b/>
              <w:color w:val="4472C4" w:themeColor="accent1"/>
              <w:lang w:bidi="fr-FR"/>
            </w:rPr>
            <w:t>CRM</w:t>
          </w:r>
          <w:r w:rsidRPr="00671EF0">
            <w:rPr>
              <w:lang w:bidi="fr-FR"/>
            </w:rPr>
            <w:t>, de facturation et de paiement.</w:t>
          </w:r>
        </w:p>
      </w:docPartBody>
    </w:docPart>
    <w:docPart>
      <w:docPartPr>
        <w:name w:val="CC93CAA756B60D4EBBC277A113500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480BF-7FF5-D745-975A-0E0AECA671E3}"/>
      </w:docPartPr>
      <w:docPartBody>
        <w:p w:rsidR="00CD21FB" w:rsidRDefault="00832AEB">
          <w:pPr>
            <w:pStyle w:val="CC93CAA756B60D4EBBC277A113500A92"/>
          </w:pPr>
          <w:r w:rsidRPr="00671EF0">
            <w:rPr>
              <w:lang w:bidi="fr-FR"/>
            </w:rPr>
            <w:t>Assurez-vous que vos systèmes technologiques sont sécurisés avec vos informations ou les informations de vos clients.</w:t>
          </w:r>
        </w:p>
      </w:docPartBody>
    </w:docPart>
    <w:docPart>
      <w:docPartPr>
        <w:name w:val="911D9C8E911D64439F3D95F1217B9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853C-2E03-DB4A-AD47-5AF98188CEB0}"/>
      </w:docPartPr>
      <w:docPartBody>
        <w:p w:rsidR="00CD21FB" w:rsidRDefault="00832AEB">
          <w:pPr>
            <w:pStyle w:val="911D9C8E911D64439F3D95F1217B909F"/>
          </w:pPr>
          <w:r w:rsidRPr="00671EF0">
            <w:rPr>
              <w:lang w:bidi="fr-FR"/>
            </w:rPr>
            <w:t>Selon le type d’activité, identifiez et associez les partenaires et fournisseurs/vendeurs appropriés.</w:t>
          </w:r>
        </w:p>
      </w:docPartBody>
    </w:docPart>
    <w:docPart>
      <w:docPartPr>
        <w:name w:val="B0EFE53DFE0D3A43BF51F865573C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F55AD-AA13-9C4A-BD17-4E1EBFC81138}"/>
      </w:docPartPr>
      <w:docPartBody>
        <w:p w:rsidR="00CD21FB" w:rsidRDefault="00832AEB">
          <w:pPr>
            <w:pStyle w:val="B0EFE53DFE0D3A43BF51F865573C63B9"/>
          </w:pPr>
          <w:r w:rsidRPr="00671EF0">
            <w:rPr>
              <w:lang w:bidi="fr-FR"/>
            </w:rPr>
            <w:t>Configurez votre structure tarifaire.</w:t>
          </w:r>
        </w:p>
      </w:docPartBody>
    </w:docPart>
    <w:docPart>
      <w:docPartPr>
        <w:name w:val="47F88B1ADF58484BB48D5D3A9274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31EE-B640-824C-9DE9-36FB9FDC25DE}"/>
      </w:docPartPr>
      <w:docPartBody>
        <w:p w:rsidR="00CD21FB" w:rsidRDefault="00832AEB">
          <w:pPr>
            <w:pStyle w:val="47F88B1ADF58484BB48D5D3A92743DB4"/>
          </w:pPr>
          <w:r w:rsidRPr="00671EF0">
            <w:rPr>
              <w:lang w:bidi="fr-FR"/>
            </w:rPr>
            <w:t>MARKETING ET LANCEMENT DE VOTRE ENTREPRISE</w:t>
          </w:r>
        </w:p>
      </w:docPartBody>
    </w:docPart>
    <w:docPart>
      <w:docPartPr>
        <w:name w:val="07E82CFE2FFB5D488DECDE402CEB4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5394B-6190-B34E-8E4B-659F18917CFF}"/>
      </w:docPartPr>
      <w:docPartBody>
        <w:p w:rsidR="00CD21FB" w:rsidRDefault="00832AEB">
          <w:pPr>
            <w:pStyle w:val="07E82CFE2FFB5D488DECDE402CEB4CB0"/>
          </w:pPr>
          <w:r w:rsidRPr="00671EF0">
            <w:rPr>
              <w:lang w:bidi="fr-FR"/>
            </w:rPr>
            <w:t>Développez et peaufinez une marque pour votre entreprise, ainsi que ses produits et services.</w:t>
          </w:r>
        </w:p>
      </w:docPartBody>
    </w:docPart>
    <w:docPart>
      <w:docPartPr>
        <w:name w:val="CCA9962CCE47CB41976E41378ABF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CDAA7-1508-F940-9863-D4ADDD7A762B}"/>
      </w:docPartPr>
      <w:docPartBody>
        <w:p w:rsidR="00CD21FB" w:rsidRDefault="00832AEB">
          <w:pPr>
            <w:pStyle w:val="CCA9962CCE47CB41976E41378ABF37EB"/>
          </w:pPr>
          <w:r w:rsidRPr="00671EF0">
            <w:rPr>
              <w:lang w:bidi="fr-FR"/>
            </w:rPr>
            <w:t>Commencer à distribuer ou afficher vos documents marketing : publicités Web, réseaux sociaux, mailing direct, cartes de visite, salons, brochures.</w:t>
          </w:r>
        </w:p>
      </w:docPartBody>
    </w:docPart>
    <w:docPart>
      <w:docPartPr>
        <w:name w:val="F3EF46B4EBACB246A46FC13AE0D43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F84BD-7A40-8446-9653-34B5D7A3C1DE}"/>
      </w:docPartPr>
      <w:docPartBody>
        <w:p w:rsidR="00CD21FB" w:rsidRDefault="00832AEB">
          <w:pPr>
            <w:pStyle w:val="F3EF46B4EBACB246A46FC13AE0D43F53"/>
          </w:pPr>
          <w:r w:rsidRPr="00671EF0">
            <w:rPr>
              <w:lang w:bidi="fr-FR"/>
            </w:rPr>
            <w:t>Concluez des partenariats commerciaux avec des organismes de gestion de la santé, des organismes gouvernementaux et des compagnies d’assurances maladie.</w:t>
          </w:r>
        </w:p>
      </w:docPartBody>
    </w:docPart>
    <w:docPart>
      <w:docPartPr>
        <w:name w:val="B92A930EA1C8EA49A87827A5A3402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48BCE-C8FF-264C-8696-3C9DB59A3599}"/>
      </w:docPartPr>
      <w:docPartBody>
        <w:p w:rsidR="00CD21FB" w:rsidRDefault="00832AEB">
          <w:pPr>
            <w:pStyle w:val="B92A930EA1C8EA49A87827A5A3402928"/>
          </w:pPr>
          <w:r w:rsidRPr="00671EF0">
            <w:rPr>
              <w:lang w:bidi="fr-FR"/>
            </w:rPr>
            <w:t>Faites la publicité de votre clinique médicale dans les journaux communautaires, la télévision locale et les stations de radio locales</w:t>
          </w:r>
        </w:p>
      </w:docPartBody>
    </w:docPart>
    <w:docPart>
      <w:docPartPr>
        <w:name w:val="ECD40D096A7F694D8D567D3156DF3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C58BE-704C-7E4F-A693-E17643248B48}"/>
      </w:docPartPr>
      <w:docPartBody>
        <w:p w:rsidR="00CD21FB" w:rsidRDefault="00832AEB">
          <w:pPr>
            <w:pStyle w:val="ECD40D096A7F694D8D567D3156DF3C6A"/>
          </w:pPr>
          <w:r w:rsidRPr="00671EF0">
            <w:rPr>
              <w:lang w:bidi="fr-FR"/>
            </w:rPr>
            <w:t>En ligne, initiez une campagne de marketing numérique via des blogs, des e-mails ou des stratégies d’optimisation du référencement de site auprès d’un moteur de recherche pour drainer du trafic vers votre site web.</w:t>
          </w:r>
        </w:p>
      </w:docPartBody>
    </w:docPart>
    <w:docPart>
      <w:docPartPr>
        <w:name w:val="C461F56D1354D44A9628FC24B5D70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5E95B-F5D6-3B47-A4E7-93E5B159D92D}"/>
      </w:docPartPr>
      <w:docPartBody>
        <w:p w:rsidR="00CD21FB" w:rsidRDefault="00832AEB">
          <w:pPr>
            <w:pStyle w:val="C461F56D1354D44A9628FC24B5D702FF"/>
          </w:pPr>
          <w:r w:rsidRPr="00671EF0">
            <w:rPr>
              <w:lang w:bidi="fr-FR"/>
            </w:rPr>
            <w:t>Parrainer des programmes de santé communautaire, participer aux expos, etc.</w:t>
          </w:r>
        </w:p>
      </w:docPartBody>
    </w:docPart>
    <w:docPart>
      <w:docPartPr>
        <w:name w:val="187AF575358A614690D998AC9007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3E1D8-06F4-1244-8C79-E68A27DC329D}"/>
      </w:docPartPr>
      <w:docPartBody>
        <w:p w:rsidR="00CD21FB" w:rsidRDefault="00832AEB">
          <w:pPr>
            <w:pStyle w:val="187AF575358A614690D998AC900767A5"/>
          </w:pPr>
          <w:r w:rsidRPr="00671EF0">
            <w:rPr>
              <w:lang w:bidi="fr-FR"/>
            </w:rPr>
            <w:t>Organisez un événement d’ouverture dans une entreprise locale. Créez une relation qui peut autoriser les promotions croisées.</w:t>
          </w:r>
        </w:p>
      </w:docPartBody>
    </w:docPart>
    <w:docPart>
      <w:docPartPr>
        <w:name w:val="B5ABD6D2B874A3428B835C130A13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CB78-197C-1A4D-BDA5-299D8A4E88B8}"/>
      </w:docPartPr>
      <w:docPartBody>
        <w:p w:rsidR="00CD21FB" w:rsidRDefault="00832AEB">
          <w:pPr>
            <w:pStyle w:val="B5ABD6D2B874A3428B835C130A136BAD"/>
          </w:pPr>
          <w:r w:rsidRPr="00671EF0">
            <w:rPr>
              <w:lang w:bidi="fr-FR"/>
            </w:rPr>
            <w:t>ENTRETENIR VOTRE ENTREPRISE</w:t>
          </w:r>
        </w:p>
      </w:docPartBody>
    </w:docPart>
    <w:docPart>
      <w:docPartPr>
        <w:name w:val="C1147BA0428F1941BFFA3DF525499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53E6A-59B5-5944-9B09-CEE8C6340F2A}"/>
      </w:docPartPr>
      <w:docPartBody>
        <w:p w:rsidR="00CD21FB" w:rsidRDefault="00832AEB">
          <w:pPr>
            <w:pStyle w:val="C1147BA0428F1941BFFA3DF525499A47"/>
          </w:pPr>
          <w:r w:rsidRPr="00671EF0">
            <w:rPr>
              <w:lang w:bidi="fr-FR"/>
            </w:rPr>
            <w:t>Suivez les stratégies qui ont fonctionné et échoué pour optimiser vos tactiques marketing.</w:t>
          </w:r>
        </w:p>
      </w:docPartBody>
    </w:docPart>
    <w:docPart>
      <w:docPartPr>
        <w:name w:val="6C880A96FB7E604EAB20DB471F3DC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79855-F2A7-804B-887E-6F7E78E7D7F3}"/>
      </w:docPartPr>
      <w:docPartBody>
        <w:p w:rsidR="00CD21FB" w:rsidRDefault="00832AEB">
          <w:pPr>
            <w:pStyle w:val="6C880A96FB7E604EAB20DB471F3DCB5F"/>
          </w:pPr>
          <w:r w:rsidRPr="00671EF0">
            <w:rPr>
              <w:lang w:bidi="fr-FR"/>
            </w:rPr>
            <w:t>Demandez des références et témoignages pour constituer une crédibilité.</w:t>
          </w:r>
        </w:p>
      </w:docPartBody>
    </w:docPart>
    <w:docPart>
      <w:docPartPr>
        <w:name w:val="71028C193B53B64EAA7BFD996CF55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587C2-25BD-E249-877B-D9C5F51816E2}"/>
      </w:docPartPr>
      <w:docPartBody>
        <w:p w:rsidR="00CD21FB" w:rsidRDefault="00832AEB">
          <w:pPr>
            <w:pStyle w:val="71028C193B53B64EAA7BFD996CF553E9"/>
          </w:pPr>
          <w:r w:rsidRPr="00671EF0">
            <w:rPr>
              <w:lang w:bidi="fr-FR"/>
            </w:rPr>
            <w:t>Entretenir et maintenir vos partenariats. Rappelez-vous qu’il coûte 80% moins cher de conserver une relation existante que de développer une nouvelle relation.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095000"/>
    <w:multiLevelType w:val="hybridMultilevel"/>
    <w:tmpl w:val="8EA6EA72"/>
    <w:lvl w:ilvl="0" w:tplc="98EAAF0A">
      <w:start w:val="1"/>
      <w:numFmt w:val="bullet"/>
      <w:pStyle w:val="Bullets"/>
      <w:lvlText w:val=""/>
      <w:lvlJc w:val="left"/>
      <w:pPr>
        <w:ind w:left="530" w:hanging="360"/>
      </w:pPr>
      <w:rPr>
        <w:rFonts w:ascii="Symbol" w:hAnsi="Symbol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BBD"/>
    <w:rsid w:val="00832AEB"/>
    <w:rsid w:val="00947E21"/>
    <w:rsid w:val="009E63CF"/>
    <w:rsid w:val="00C83BBD"/>
    <w:rsid w:val="00CD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AA1079F4BE9E3439196D5787A58AFCD">
    <w:name w:val="FAA1079F4BE9E3439196D5787A58AFCD"/>
  </w:style>
  <w:style w:type="paragraph" w:customStyle="1" w:styleId="2D5143743061D0419274FF010A3F159B">
    <w:name w:val="2D5143743061D0419274FF010A3F159B"/>
  </w:style>
  <w:style w:type="paragraph" w:customStyle="1" w:styleId="8159C71FC02C904092A963103FC30325">
    <w:name w:val="8159C71FC02C904092A963103FC30325"/>
  </w:style>
  <w:style w:type="paragraph" w:customStyle="1" w:styleId="1ECB0B5522DD5641A976842EF9A81210">
    <w:name w:val="1ECB0B5522DD5641A976842EF9A81210"/>
  </w:style>
  <w:style w:type="paragraph" w:customStyle="1" w:styleId="0F8B6CC93F844746AE36578F614641E9">
    <w:name w:val="0F8B6CC93F844746AE36578F614641E9"/>
  </w:style>
  <w:style w:type="paragraph" w:customStyle="1" w:styleId="7E3403EBCFD01B46958EA637FD9B2780">
    <w:name w:val="7E3403EBCFD01B46958EA637FD9B2780"/>
  </w:style>
  <w:style w:type="paragraph" w:customStyle="1" w:styleId="55202A9950D8B2499ED894B11E1A5593">
    <w:name w:val="55202A9950D8B2499ED894B11E1A5593"/>
  </w:style>
  <w:style w:type="paragraph" w:customStyle="1" w:styleId="49ABE570FB78F44F88D1BD905E0ADDB3">
    <w:name w:val="49ABE570FB78F44F88D1BD905E0ADDB3"/>
  </w:style>
  <w:style w:type="paragraph" w:customStyle="1" w:styleId="8F56DF83C8053149A7F93C85226E7EB0">
    <w:name w:val="8F56DF83C8053149A7F93C85226E7EB0"/>
  </w:style>
  <w:style w:type="paragraph" w:customStyle="1" w:styleId="AD03539C864B7B498A16DE570D1DC71F">
    <w:name w:val="AD03539C864B7B498A16DE570D1DC71F"/>
  </w:style>
  <w:style w:type="paragraph" w:customStyle="1" w:styleId="6F05D0BEBF064E448A05C6AE7AF11C09">
    <w:name w:val="6F05D0BEBF064E448A05C6AE7AF11C09"/>
  </w:style>
  <w:style w:type="paragraph" w:customStyle="1" w:styleId="12A34096BAEAAD4C90420DF98E1782E8">
    <w:name w:val="12A34096BAEAAD4C90420DF98E1782E8"/>
  </w:style>
  <w:style w:type="paragraph" w:customStyle="1" w:styleId="8D09A0B7FF104140918BCEBA060E8E90">
    <w:name w:val="8D09A0B7FF104140918BCEBA060E8E90"/>
  </w:style>
  <w:style w:type="paragraph" w:customStyle="1" w:styleId="89BB86375A3097429EFD584D12B49E72">
    <w:name w:val="89BB86375A3097429EFD584D12B49E72"/>
  </w:style>
  <w:style w:type="paragraph" w:customStyle="1" w:styleId="4002315F0151AE44AAB5DBF148A6E2DC">
    <w:name w:val="4002315F0151AE44AAB5DBF148A6E2DC"/>
  </w:style>
  <w:style w:type="paragraph" w:customStyle="1" w:styleId="D7C7DA53746AA949A61B27303F6A2A7E">
    <w:name w:val="D7C7DA53746AA949A61B27303F6A2A7E"/>
  </w:style>
  <w:style w:type="paragraph" w:customStyle="1" w:styleId="C4C8C0BD719B0E409D3E377323EFC69D">
    <w:name w:val="C4C8C0BD719B0E409D3E377323EFC69D"/>
  </w:style>
  <w:style w:type="paragraph" w:customStyle="1" w:styleId="02B6753E7ADEAF4CB451D2179B21268C">
    <w:name w:val="02B6753E7ADEAF4CB451D2179B21268C"/>
  </w:style>
  <w:style w:type="paragraph" w:customStyle="1" w:styleId="4932343320D0DB448C06BD03C3BAFA66">
    <w:name w:val="4932343320D0DB448C06BD03C3BAFA66"/>
  </w:style>
  <w:style w:type="paragraph" w:customStyle="1" w:styleId="898C77FC2DDA84408E4D1AB728F6AB89">
    <w:name w:val="898C77FC2DDA84408E4D1AB728F6AB89"/>
  </w:style>
  <w:style w:type="paragraph" w:customStyle="1" w:styleId="F29990615DF5DB44877D59B57CA1A063">
    <w:name w:val="F29990615DF5DB44877D59B57CA1A063"/>
  </w:style>
  <w:style w:type="paragraph" w:customStyle="1" w:styleId="13924E280B5BD14CA448D86B7DCE179F">
    <w:name w:val="13924E280B5BD14CA448D86B7DCE179F"/>
  </w:style>
  <w:style w:type="paragraph" w:customStyle="1" w:styleId="78BD02F2B0919D469FDB889ACC0FF14D">
    <w:name w:val="78BD02F2B0919D469FDB889ACC0FF14D"/>
  </w:style>
  <w:style w:type="paragraph" w:customStyle="1" w:styleId="D76D98C38305D44CB40402796950B394">
    <w:name w:val="D76D98C38305D44CB40402796950B394"/>
  </w:style>
  <w:style w:type="paragraph" w:customStyle="1" w:styleId="5AA16BDFD6F22040B589A1B127600574">
    <w:name w:val="5AA16BDFD6F22040B589A1B127600574"/>
  </w:style>
  <w:style w:type="paragraph" w:customStyle="1" w:styleId="88ADE23BF87E2B418E0D7A0CF40C6FCA">
    <w:name w:val="88ADE23BF87E2B418E0D7A0CF40C6FCA"/>
  </w:style>
  <w:style w:type="paragraph" w:customStyle="1" w:styleId="A74B46CD1F195C48998E024C3B7958DA">
    <w:name w:val="A74B46CD1F195C48998E024C3B7958DA"/>
  </w:style>
  <w:style w:type="paragraph" w:customStyle="1" w:styleId="1D42077470D4DF469AAA345ACEC5A776">
    <w:name w:val="1D42077470D4DF469AAA345ACEC5A776"/>
  </w:style>
  <w:style w:type="paragraph" w:customStyle="1" w:styleId="8445150F761B164C841D44AC7528EB60">
    <w:name w:val="8445150F761B164C841D44AC7528EB60"/>
  </w:style>
  <w:style w:type="paragraph" w:customStyle="1" w:styleId="0194AABC8B9B22469285D2932834B802">
    <w:name w:val="0194AABC8B9B22469285D2932834B802"/>
  </w:style>
  <w:style w:type="paragraph" w:customStyle="1" w:styleId="33CBBF302E89144496E56EC95B081094">
    <w:name w:val="33CBBF302E89144496E56EC95B081094"/>
  </w:style>
  <w:style w:type="paragraph" w:customStyle="1" w:styleId="6464845F5C791F4DA9A8A9C01656E893">
    <w:name w:val="6464845F5C791F4DA9A8A9C01656E893"/>
  </w:style>
  <w:style w:type="paragraph" w:customStyle="1" w:styleId="F462A913E299C14FA38D1018824B8FEF">
    <w:name w:val="F462A913E299C14FA38D1018824B8FEF"/>
  </w:style>
  <w:style w:type="paragraph" w:customStyle="1" w:styleId="DA078FF9C23A4C45BF1DAA5D34C7E3DD">
    <w:name w:val="DA078FF9C23A4C45BF1DAA5D34C7E3DD"/>
  </w:style>
  <w:style w:type="paragraph" w:customStyle="1" w:styleId="4CDF77870F35C941AF5353E221708EF9">
    <w:name w:val="4CDF77870F35C941AF5353E221708EF9"/>
  </w:style>
  <w:style w:type="paragraph" w:customStyle="1" w:styleId="8B5AE03E7B7CE04FBF9E135FC9353E72">
    <w:name w:val="8B5AE03E7B7CE04FBF9E135FC9353E72"/>
  </w:style>
  <w:style w:type="paragraph" w:customStyle="1" w:styleId="6F45CB453A090E4182166B6D7B12C38F">
    <w:name w:val="6F45CB453A090E4182166B6D7B12C38F"/>
  </w:style>
  <w:style w:type="paragraph" w:customStyle="1" w:styleId="5805F23234F7A44699EEE217A5D49B04">
    <w:name w:val="5805F23234F7A44699EEE217A5D49B04"/>
  </w:style>
  <w:style w:type="paragraph" w:customStyle="1" w:styleId="B81E0E26113BBC4383FE1C63DEE85DF2">
    <w:name w:val="B81E0E26113BBC4383FE1C63DEE85DF2"/>
  </w:style>
  <w:style w:type="paragraph" w:customStyle="1" w:styleId="Bullets">
    <w:name w:val="Bullets"/>
    <w:basedOn w:val="Normal"/>
    <w:next w:val="Normal"/>
    <w:qFormat/>
    <w:rsid w:val="00832AEB"/>
    <w:pPr>
      <w:numPr>
        <w:numId w:val="1"/>
      </w:numPr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EA02D2EFAB1AD4A94520F25DD87890E">
    <w:name w:val="6EA02D2EFAB1AD4A94520F25DD87890E"/>
  </w:style>
  <w:style w:type="paragraph" w:customStyle="1" w:styleId="8342F4C2B7233043A0D59FAFFC7F086A">
    <w:name w:val="8342F4C2B7233043A0D59FAFFC7F086A"/>
  </w:style>
  <w:style w:type="paragraph" w:customStyle="1" w:styleId="1C2B0F33109E38408EF3F9F6BD9B6D86">
    <w:name w:val="1C2B0F33109E38408EF3F9F6BD9B6D86"/>
  </w:style>
  <w:style w:type="character" w:styleId="lev">
    <w:name w:val="Strong"/>
    <w:basedOn w:val="Policepardfaut"/>
    <w:uiPriority w:val="22"/>
    <w:qFormat/>
    <w:rsid w:val="00832AEB"/>
    <w:rPr>
      <w:b/>
      <w:bCs/>
      <w:color w:val="4472C4" w:themeColor="accent1"/>
    </w:rPr>
  </w:style>
  <w:style w:type="paragraph" w:customStyle="1" w:styleId="02204BC57FF29249AA079B2D35FFCD22">
    <w:name w:val="02204BC57FF29249AA079B2D35FFCD22"/>
  </w:style>
  <w:style w:type="paragraph" w:customStyle="1" w:styleId="C0276E769228774E97A43569B10AC84F">
    <w:name w:val="C0276E769228774E97A43569B10AC84F"/>
  </w:style>
  <w:style w:type="paragraph" w:customStyle="1" w:styleId="608E0EB179044E4A8EFAEBF828A1744E">
    <w:name w:val="608E0EB179044E4A8EFAEBF828A1744E"/>
  </w:style>
  <w:style w:type="paragraph" w:customStyle="1" w:styleId="0D46F41C31ED494DB0E9FDAA2D3D11C0">
    <w:name w:val="0D46F41C31ED494DB0E9FDAA2D3D11C0"/>
  </w:style>
  <w:style w:type="paragraph" w:customStyle="1" w:styleId="087C61ED711328408831E316512FDF25">
    <w:name w:val="087C61ED711328408831E316512FDF25"/>
  </w:style>
  <w:style w:type="paragraph" w:customStyle="1" w:styleId="2CE43ECBBEC7584DB516A1DDDBD89775">
    <w:name w:val="2CE43ECBBEC7584DB516A1DDDBD89775"/>
  </w:style>
  <w:style w:type="paragraph" w:customStyle="1" w:styleId="330DA2371B678B4498B4656FF05139FE">
    <w:name w:val="330DA2371B678B4498B4656FF05139FE"/>
  </w:style>
  <w:style w:type="paragraph" w:customStyle="1" w:styleId="83EE4EB37812274B88B83878D1826D3F">
    <w:name w:val="83EE4EB37812274B88B83878D1826D3F"/>
  </w:style>
  <w:style w:type="paragraph" w:customStyle="1" w:styleId="944C66228D58384EBB90A0D2501F8BE1">
    <w:name w:val="944C66228D58384EBB90A0D2501F8BE1"/>
  </w:style>
  <w:style w:type="paragraph" w:customStyle="1" w:styleId="6DA0AB6840ECDA43BAAD8AA273D8518A">
    <w:name w:val="6DA0AB6840ECDA43BAAD8AA273D8518A"/>
  </w:style>
  <w:style w:type="paragraph" w:customStyle="1" w:styleId="B0C444B4802C514BA3390DE940F57E29">
    <w:name w:val="B0C444B4802C514BA3390DE940F57E29"/>
  </w:style>
  <w:style w:type="paragraph" w:customStyle="1" w:styleId="2D05E41652DB3448B0C9ABE5AABDA897">
    <w:name w:val="2D05E41652DB3448B0C9ABE5AABDA897"/>
  </w:style>
  <w:style w:type="paragraph" w:customStyle="1" w:styleId="B1085B32B2B9AC468BBC6E3995D0B83A">
    <w:name w:val="B1085B32B2B9AC468BBC6E3995D0B83A"/>
  </w:style>
  <w:style w:type="paragraph" w:customStyle="1" w:styleId="7A7C978FD0EA264C80C1D6484B04F5F8">
    <w:name w:val="7A7C978FD0EA264C80C1D6484B04F5F8"/>
  </w:style>
  <w:style w:type="paragraph" w:customStyle="1" w:styleId="27EB0629632ABA4B8A26605B418EE28B">
    <w:name w:val="27EB0629632ABA4B8A26605B418EE28B"/>
  </w:style>
  <w:style w:type="paragraph" w:customStyle="1" w:styleId="B3EDEE16548DCE4EBE18D6CFB5A55950">
    <w:name w:val="B3EDEE16548DCE4EBE18D6CFB5A55950"/>
  </w:style>
  <w:style w:type="paragraph" w:customStyle="1" w:styleId="01B1E6C03A664346943A9487B6A5E454">
    <w:name w:val="01B1E6C03A664346943A9487B6A5E454"/>
  </w:style>
  <w:style w:type="paragraph" w:customStyle="1" w:styleId="1DDDC651B2C9784E96FAD739A5AF180E">
    <w:name w:val="1DDDC651B2C9784E96FAD739A5AF180E"/>
  </w:style>
  <w:style w:type="paragraph" w:customStyle="1" w:styleId="C1598F21928E87408C5E9F9CBCEFFBE7">
    <w:name w:val="C1598F21928E87408C5E9F9CBCEFFBE7"/>
  </w:style>
  <w:style w:type="paragraph" w:customStyle="1" w:styleId="51EFD8AB8AC00D4695C6B2BB343619DB">
    <w:name w:val="51EFD8AB8AC00D4695C6B2BB343619DB"/>
  </w:style>
  <w:style w:type="paragraph" w:customStyle="1" w:styleId="E4FCE83F27DA8C4F8663AAFC56DD21EF">
    <w:name w:val="E4FCE83F27DA8C4F8663AAFC56DD21EF"/>
  </w:style>
  <w:style w:type="paragraph" w:customStyle="1" w:styleId="C0EEBCEB1FCC3549A86FB02E8D7813D6">
    <w:name w:val="C0EEBCEB1FCC3549A86FB02E8D7813D6"/>
  </w:style>
  <w:style w:type="paragraph" w:customStyle="1" w:styleId="8A5E74B30F8C6A4EB56A3CA6E019BBE0">
    <w:name w:val="8A5E74B30F8C6A4EB56A3CA6E019BBE0"/>
  </w:style>
  <w:style w:type="paragraph" w:customStyle="1" w:styleId="80A0B904CE281E4DA6B6E416A978C3BE">
    <w:name w:val="80A0B904CE281E4DA6B6E416A978C3BE"/>
  </w:style>
  <w:style w:type="paragraph" w:customStyle="1" w:styleId="1CB1AD49E1DEE04E89B0F2B67BF3CB81">
    <w:name w:val="1CB1AD49E1DEE04E89B0F2B67BF3CB81"/>
  </w:style>
  <w:style w:type="paragraph" w:customStyle="1" w:styleId="CC93CAA756B60D4EBBC277A113500A92">
    <w:name w:val="CC93CAA756B60D4EBBC277A113500A92"/>
  </w:style>
  <w:style w:type="paragraph" w:customStyle="1" w:styleId="911D9C8E911D64439F3D95F1217B909F">
    <w:name w:val="911D9C8E911D64439F3D95F1217B909F"/>
  </w:style>
  <w:style w:type="paragraph" w:customStyle="1" w:styleId="B0EFE53DFE0D3A43BF51F865573C63B9">
    <w:name w:val="B0EFE53DFE0D3A43BF51F865573C63B9"/>
  </w:style>
  <w:style w:type="paragraph" w:customStyle="1" w:styleId="47F88B1ADF58484BB48D5D3A92743DB4">
    <w:name w:val="47F88B1ADF58484BB48D5D3A92743DB4"/>
  </w:style>
  <w:style w:type="paragraph" w:customStyle="1" w:styleId="07E82CFE2FFB5D488DECDE402CEB4CB0">
    <w:name w:val="07E82CFE2FFB5D488DECDE402CEB4CB0"/>
  </w:style>
  <w:style w:type="paragraph" w:customStyle="1" w:styleId="CCA9962CCE47CB41976E41378ABF37EB">
    <w:name w:val="CCA9962CCE47CB41976E41378ABF37EB"/>
  </w:style>
  <w:style w:type="paragraph" w:customStyle="1" w:styleId="F3EF46B4EBACB246A46FC13AE0D43F53">
    <w:name w:val="F3EF46B4EBACB246A46FC13AE0D43F53"/>
  </w:style>
  <w:style w:type="paragraph" w:customStyle="1" w:styleId="B92A930EA1C8EA49A87827A5A3402928">
    <w:name w:val="B92A930EA1C8EA49A87827A5A3402928"/>
  </w:style>
  <w:style w:type="paragraph" w:customStyle="1" w:styleId="ECD40D096A7F694D8D567D3156DF3C6A">
    <w:name w:val="ECD40D096A7F694D8D567D3156DF3C6A"/>
  </w:style>
  <w:style w:type="paragraph" w:customStyle="1" w:styleId="C461F56D1354D44A9628FC24B5D702FF">
    <w:name w:val="C461F56D1354D44A9628FC24B5D702FF"/>
  </w:style>
  <w:style w:type="paragraph" w:customStyle="1" w:styleId="187AF575358A614690D998AC900767A5">
    <w:name w:val="187AF575358A614690D998AC900767A5"/>
  </w:style>
  <w:style w:type="paragraph" w:customStyle="1" w:styleId="B5ABD6D2B874A3428B835C130A136BAD">
    <w:name w:val="B5ABD6D2B874A3428B835C130A136BAD"/>
  </w:style>
  <w:style w:type="paragraph" w:customStyle="1" w:styleId="C1147BA0428F1941BFFA3DF525499A47">
    <w:name w:val="C1147BA0428F1941BFFA3DF525499A47"/>
  </w:style>
  <w:style w:type="paragraph" w:customStyle="1" w:styleId="6C880A96FB7E604EAB20DB471F3DCB5F">
    <w:name w:val="6C880A96FB7E604EAB20DB471F3DCB5F"/>
  </w:style>
  <w:style w:type="paragraph" w:customStyle="1" w:styleId="71028C193B53B64EAA7BFD996CF553E9">
    <w:name w:val="71028C193B53B64EAA7BFD996CF553E9"/>
  </w:style>
  <w:style w:type="character" w:styleId="Textedelespacerserv">
    <w:name w:val="Placeholder Text"/>
    <w:basedOn w:val="Policepardfaut"/>
    <w:uiPriority w:val="99"/>
    <w:semiHidden/>
    <w:rsid w:val="00832AEB"/>
    <w:rPr>
      <w:color w:val="808080"/>
    </w:rPr>
  </w:style>
  <w:style w:type="paragraph" w:customStyle="1" w:styleId="02204BC57FF29249AA079B2D35FFCD221">
    <w:name w:val="02204BC57FF29249AA079B2D35FFCD22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1">
    <w:name w:val="0D46F41C31ED494DB0E9FDAA2D3D11C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1">
    <w:name w:val="330DA2371B678B4498B4656FF05139FE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1">
    <w:name w:val="6DA0AB6840ECDA43BAAD8AA273D8518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1">
    <w:name w:val="B1085B32B2B9AC468BBC6E3995D0B83A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1">
    <w:name w:val="B3EDEE16548DCE4EBE18D6CFB5A55950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1">
    <w:name w:val="C1598F21928E87408C5E9F9CBCEFFBE7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1">
    <w:name w:val="1CB1AD49E1DEE04E89B0F2B67BF3CB811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2204BC57FF29249AA079B2D35FFCD222">
    <w:name w:val="02204BC57FF29249AA079B2D35FFCD22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0D46F41C31ED494DB0E9FDAA2D3D11C02">
    <w:name w:val="0D46F41C31ED494DB0E9FDAA2D3D11C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330DA2371B678B4498B4656FF05139FE2">
    <w:name w:val="330DA2371B678B4498B4656FF05139FE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6DA0AB6840ECDA43BAAD8AA273D8518A2">
    <w:name w:val="6DA0AB6840ECDA43BAAD8AA273D8518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1085B32B2B9AC468BBC6E3995D0B83A2">
    <w:name w:val="B1085B32B2B9AC468BBC6E3995D0B83A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B3EDEE16548DCE4EBE18D6CFB5A559502">
    <w:name w:val="B3EDEE16548DCE4EBE18D6CFB5A55950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C1598F21928E87408C5E9F9CBCEFFBE72">
    <w:name w:val="C1598F21928E87408C5E9F9CBCEFFBE7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  <w:style w:type="paragraph" w:customStyle="1" w:styleId="1CB1AD49E1DEE04E89B0F2B67BF3CB812">
    <w:name w:val="1CB1AD49E1DEE04E89B0F2B67BF3CB812"/>
    <w:rsid w:val="00832AEB"/>
    <w:pPr>
      <w:spacing w:after="180"/>
    </w:pPr>
    <w:rPr>
      <w:rFonts w:eastAsiaTheme="minorHAnsi" w:cs="Times New Roman (Body CS)"/>
      <w:color w:val="000000" w:themeColor="text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F9978-8400-4CEF-99A4-FE158CE9B9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F48FE6-96FD-4E87-B509-92D1451D9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8085E-9C31-48FF-A997-C44A666CC5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AA2AE65-5AC9-469A-ACC0-603F153A6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5</Pages>
  <Words>1087</Words>
  <Characters>5982</Characters>
  <Application>Microsoft Office Word</Application>
  <DocSecurity>0</DocSecurity>
  <Lines>49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2019-06-19T13:10:00Z</dcterms:created>
  <dcterms:modified xsi:type="dcterms:W3CDTF">2019-06-25T13:21:00Z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