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B87EFE" w14:paraId="04803D6C" w14:textId="77777777" w:rsidTr="00355DEE">
        <w:trPr>
          <w:trHeight w:val="1728"/>
        </w:trPr>
        <w:bookmarkStart w:id="0" w:name="_GoBack" w:displacedByCustomXml="next"/>
        <w:bookmarkEnd w:id="0" w:displacedByCustomXml="next"/>
        <w:sdt>
          <w:sdtPr>
            <w:rPr>
              <w:lang w:val="fr-CA"/>
            </w:rPr>
            <w:id w:val="-1112360283"/>
            <w:placeholder>
              <w:docPart w:val="05456D510FB5460982880DCA9EA63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73A0BBA4" w14:textId="797691EA" w:rsidR="00E3286D" w:rsidRPr="00B87EFE" w:rsidRDefault="00FD35A6" w:rsidP="00E3286D">
                <w:pPr>
                  <w:pStyle w:val="Titre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Formulaire de mise à jour des informations sur le cabinet</w:t>
                </w:r>
              </w:p>
            </w:tc>
          </w:sdtContent>
        </w:sdt>
        <w:tc>
          <w:tcPr>
            <w:tcW w:w="2060" w:type="dxa"/>
            <w:vAlign w:val="center"/>
          </w:tcPr>
          <w:p w14:paraId="784B86D3" w14:textId="77777777" w:rsidR="00E3286D" w:rsidRPr="00B87EFE" w:rsidRDefault="00E3286D" w:rsidP="00E3286D">
            <w:pPr>
              <w:spacing w:after="0"/>
              <w:jc w:val="right"/>
              <w:rPr>
                <w:lang w:val="fr-CA"/>
              </w:rPr>
            </w:pPr>
            <w:r w:rsidRPr="00B87EFE">
              <w:rPr>
                <w:noProof/>
                <w:lang w:val="fr-CA" w:bidi="fr-FR"/>
              </w:rPr>
              <w:drawing>
                <wp:inline distT="0" distB="0" distL="0" distR="0" wp14:anchorId="00686DC6" wp14:editId="30ECAAF4">
                  <wp:extent cx="865706" cy="920576"/>
                  <wp:effectExtent l="0" t="0" r="0" b="0"/>
                  <wp:docPr id="78" name="Image 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 78" descr="Espace réservé du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6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19F2" w14:textId="77777777" w:rsidR="00E3286D" w:rsidRPr="00B87EFE" w:rsidRDefault="00E3286D" w:rsidP="003B49EC">
      <w:pPr>
        <w:rPr>
          <w:lang w:val="fr-CA"/>
        </w:rPr>
      </w:pPr>
    </w:p>
    <w:sdt>
      <w:sdtPr>
        <w:rPr>
          <w:lang w:val="fr-CA"/>
        </w:rPr>
        <w:id w:val="1493366786"/>
        <w:placeholder>
          <w:docPart w:val="3A0D30F1E2E94C75855B38FF47E25A47"/>
        </w:placeholder>
        <w:temporary/>
        <w:showingPlcHdr/>
        <w15:appearance w15:val="hidden"/>
      </w:sdtPr>
      <w:sdtEndPr/>
      <w:sdtContent>
        <w:p w14:paraId="790D3E37" w14:textId="7EE5443A" w:rsidR="00E3286D" w:rsidRPr="00B87EFE" w:rsidRDefault="00FD35A6" w:rsidP="00FD35A6">
          <w:pPr>
            <w:pStyle w:val="Titre1"/>
            <w:rPr>
              <w:lang w:val="fr-CA"/>
            </w:rPr>
          </w:pPr>
          <w:r w:rsidRPr="00B87EFE">
            <w:rPr>
              <w:lang w:val="fr-CA" w:bidi="fr-FR"/>
            </w:rPr>
            <w:t>Instructions</w:t>
          </w:r>
        </w:p>
      </w:sdtContent>
    </w:sdt>
    <w:sdt>
      <w:sdtPr>
        <w:rPr>
          <w:lang w:val="fr-CA"/>
        </w:rPr>
        <w:id w:val="624273397"/>
        <w:placeholder>
          <w:docPart w:val="CA2ECC16579541C187EB42C592E1A9B8"/>
        </w:placeholder>
        <w:temporary/>
        <w:showingPlcHdr/>
        <w15:appearance w15:val="hidden"/>
      </w:sdtPr>
      <w:sdtEndPr/>
      <w:sdtContent>
        <w:p w14:paraId="3C7769B2" w14:textId="37643244" w:rsidR="00FD35A6" w:rsidRPr="00B87EFE" w:rsidRDefault="00FD35A6" w:rsidP="00FD35A6">
          <w:pPr>
            <w:rPr>
              <w:lang w:val="fr-CA"/>
            </w:rPr>
          </w:pPr>
          <w:r w:rsidRPr="00B87EFE">
            <w:rPr>
              <w:lang w:val="fr-CA" w:bidi="fr-FR"/>
            </w:rPr>
            <w:t>Indiquez ci-dessous toutes les informations concernant votre cabinet, qui nécessitent une mise à jour. Veuillez</w:t>
          </w:r>
          <w:r w:rsidR="00FF3323" w:rsidRPr="00B87EFE">
            <w:rPr>
              <w:lang w:val="fr-CA" w:bidi="fr-FR"/>
            </w:rPr>
            <w:t> </w:t>
          </w:r>
          <w:r w:rsidRPr="00B87EFE">
            <w:rPr>
              <w:lang w:val="fr-CA" w:bidi="fr-FR"/>
            </w:rPr>
            <w:t>inclure un formulaire IRS W-9 à jour si vous modifiez le nom ou l’adresse de l’entreprise. Remarque : Les</w:t>
          </w:r>
          <w:r w:rsidR="00FF3323" w:rsidRPr="00B87EFE">
            <w:rPr>
              <w:lang w:val="fr-CA" w:bidi="fr-FR"/>
            </w:rPr>
            <w:t> </w:t>
          </w:r>
          <w:r w:rsidRPr="00B87EFE">
            <w:rPr>
              <w:lang w:val="fr-CA" w:bidi="fr-FR"/>
            </w:rPr>
            <w:t>informations sur le cabinet mentionnées dans ce formulaire, à l’exception du numéro d’identification fiscale et</w:t>
          </w:r>
          <w:r w:rsidR="00FF3323" w:rsidRPr="00B87EFE">
            <w:rPr>
              <w:lang w:val="fr-CA" w:bidi="fr-FR"/>
            </w:rPr>
            <w:t> </w:t>
          </w:r>
          <w:r w:rsidRPr="00B87EFE">
            <w:rPr>
              <w:lang w:val="fr-CA" w:bidi="fr-FR"/>
            </w:rPr>
            <w:t>du numéro de prestataire de santé, sont accessibles au grand public via nos outils de recherche de fournisseur en ligne et/ou les annuaires de fournisseurs.</w:t>
          </w:r>
        </w:p>
      </w:sdtContent>
    </w:sdt>
    <w:sdt>
      <w:sdtPr>
        <w:rPr>
          <w:lang w:val="fr-CA"/>
        </w:rPr>
        <w:id w:val="831874971"/>
        <w:placeholder>
          <w:docPart w:val="899567CA261647B4884FF39A88EB9D56"/>
        </w:placeholder>
        <w:temporary/>
        <w:showingPlcHdr/>
        <w15:appearance w15:val="hidden"/>
      </w:sdtPr>
      <w:sdtEndPr/>
      <w:sdtContent>
        <w:p w14:paraId="4FCD7880" w14:textId="69D75260" w:rsidR="00FD35A6" w:rsidRPr="00B87EFE" w:rsidRDefault="00FD35A6" w:rsidP="00FD35A6">
          <w:pPr>
            <w:pStyle w:val="Titre1"/>
            <w:rPr>
              <w:lang w:val="fr-CA"/>
            </w:rPr>
          </w:pPr>
          <w:r w:rsidRPr="00B87EFE">
            <w:rPr>
              <w:lang w:val="fr-CA" w:bidi="fr-FR"/>
            </w:rPr>
            <w:t>Informations sur le cabinet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8"/>
        <w:gridCol w:w="3047"/>
        <w:gridCol w:w="2765"/>
        <w:gridCol w:w="2244"/>
      </w:tblGrid>
      <w:tr w:rsidR="00687CFB" w:rsidRPr="00CB7A73" w14:paraId="32CD43D8" w14:textId="732C3EDC" w:rsidTr="00AF1F6A">
        <w:trPr>
          <w:trHeight w:val="544"/>
        </w:trPr>
        <w:sdt>
          <w:sdtPr>
            <w:rPr>
              <w:lang w:val="fr-CA"/>
            </w:rPr>
            <w:id w:val="1493136592"/>
            <w:placeholder>
              <w:docPart w:val="51955D4FB5654717A0571082386AF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  <w:vMerge w:val="restart"/>
              </w:tcPr>
              <w:p w14:paraId="3587AFF9" w14:textId="1667FE4E" w:rsidR="00687CFB" w:rsidRPr="00B87EFE" w:rsidRDefault="00687CFB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Nom de la société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3176BA13" w14:textId="77777777" w:rsidR="00687CFB" w:rsidRPr="00B87EFE" w:rsidRDefault="00687CFB" w:rsidP="00FD35A6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12430037"/>
            <w:placeholder>
              <w:docPart w:val="77BAB801BCDE4D58A7C84CE6DDF58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  <w:vMerge w:val="restart"/>
              </w:tcPr>
              <w:p w14:paraId="707C7ABF" w14:textId="77777777" w:rsidR="00687CFB" w:rsidRPr="00B87EFE" w:rsidRDefault="00687CFB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 xml:space="preserve">Adresse postale </w:t>
                </w:r>
              </w:p>
              <w:p w14:paraId="727DED99" w14:textId="77777777" w:rsidR="00687CFB" w:rsidRPr="00B87EFE" w:rsidRDefault="00687CFB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 xml:space="preserve">incluant le code postal, </w:t>
                </w:r>
              </w:p>
              <w:p w14:paraId="598128AC" w14:textId="6410EE81" w:rsidR="00687CFB" w:rsidRPr="00B87EFE" w:rsidRDefault="00687CFB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la ville et le département</w:t>
                </w:r>
              </w:p>
            </w:tc>
          </w:sdtContent>
        </w:sdt>
        <w:tc>
          <w:tcPr>
            <w:tcW w:w="2244" w:type="dxa"/>
            <w:vMerge w:val="restart"/>
            <w:shd w:val="clear" w:color="auto" w:fill="FFFFFF" w:themeFill="background1"/>
          </w:tcPr>
          <w:p w14:paraId="03747330" w14:textId="77777777" w:rsidR="00687CFB" w:rsidRPr="00B87EFE" w:rsidRDefault="00687CFB" w:rsidP="00FD35A6">
            <w:pPr>
              <w:rPr>
                <w:lang w:val="fr-CA"/>
              </w:rPr>
            </w:pPr>
          </w:p>
        </w:tc>
      </w:tr>
      <w:tr w:rsidR="00687CFB" w:rsidRPr="00B87EFE" w14:paraId="5A599781" w14:textId="77777777" w:rsidTr="00FF3323">
        <w:trPr>
          <w:trHeight w:val="43"/>
        </w:trPr>
        <w:tc>
          <w:tcPr>
            <w:tcW w:w="2688" w:type="dxa"/>
            <w:vMerge/>
          </w:tcPr>
          <w:p w14:paraId="03393A9E" w14:textId="77777777" w:rsidR="00687CFB" w:rsidRPr="00B87EFE" w:rsidRDefault="00687CFB" w:rsidP="00FD35A6">
            <w:pPr>
              <w:pStyle w:val="tiquettes"/>
              <w:rPr>
                <w:lang w:val="fr-CA"/>
              </w:rPr>
            </w:pPr>
          </w:p>
        </w:tc>
        <w:tc>
          <w:tcPr>
            <w:tcW w:w="3047" w:type="dxa"/>
          </w:tcPr>
          <w:p w14:paraId="458A68FC" w14:textId="77777777" w:rsidR="00687CFB" w:rsidRPr="00B87EFE" w:rsidRDefault="00687CFB" w:rsidP="00FD35A6">
            <w:pPr>
              <w:rPr>
                <w:lang w:val="fr-CA"/>
              </w:rPr>
            </w:pPr>
          </w:p>
        </w:tc>
        <w:tc>
          <w:tcPr>
            <w:tcW w:w="2765" w:type="dxa"/>
            <w:vMerge/>
          </w:tcPr>
          <w:p w14:paraId="69EA5E1E" w14:textId="77777777" w:rsidR="00687CFB" w:rsidRPr="00B87EFE" w:rsidRDefault="00687CFB" w:rsidP="00FD35A6">
            <w:pPr>
              <w:pStyle w:val="tiquettes"/>
              <w:rPr>
                <w:lang w:val="fr-CA"/>
              </w:rPr>
            </w:pPr>
          </w:p>
        </w:tc>
        <w:tc>
          <w:tcPr>
            <w:tcW w:w="2244" w:type="dxa"/>
            <w:vMerge/>
            <w:shd w:val="clear" w:color="auto" w:fill="FFFFFF" w:themeFill="background1"/>
          </w:tcPr>
          <w:p w14:paraId="5F299C2F" w14:textId="77777777" w:rsidR="00687CFB" w:rsidRPr="00B87EFE" w:rsidRDefault="00687CFB" w:rsidP="00FD35A6">
            <w:pPr>
              <w:rPr>
                <w:lang w:val="fr-CA"/>
              </w:rPr>
            </w:pPr>
          </w:p>
        </w:tc>
      </w:tr>
      <w:tr w:rsidR="00FD35A6" w:rsidRPr="00B87EFE" w14:paraId="1AEA40E1" w14:textId="2573B641" w:rsidTr="00AF1F6A">
        <w:sdt>
          <w:sdtPr>
            <w:rPr>
              <w:lang w:val="fr-CA"/>
            </w:rPr>
            <w:id w:val="886532508"/>
            <w:placeholder>
              <w:docPart w:val="4B9ED4C07E6C457985CC36EF8E765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</w:tcPr>
              <w:p w14:paraId="07B08040" w14:textId="5A9213B1" w:rsidR="00FD35A6" w:rsidRPr="00B87EFE" w:rsidRDefault="00FD35A6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Téléphone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1934D55E" w14:textId="77777777" w:rsidR="00FD35A6" w:rsidRPr="00B87EFE" w:rsidRDefault="00FD35A6" w:rsidP="00FD35A6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810097148"/>
            <w:placeholder>
              <w:docPart w:val="F6BB72A5A4674AF7B3DC9861692A2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</w:tcPr>
              <w:p w14:paraId="2E9DB522" w14:textId="27531B04" w:rsidR="00FD35A6" w:rsidRPr="00B87EFE" w:rsidRDefault="00FD35A6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Télécopie</w:t>
                </w:r>
              </w:p>
            </w:tc>
          </w:sdtContent>
        </w:sdt>
        <w:tc>
          <w:tcPr>
            <w:tcW w:w="2244" w:type="dxa"/>
            <w:shd w:val="clear" w:color="auto" w:fill="FFFFFF" w:themeFill="background1"/>
          </w:tcPr>
          <w:p w14:paraId="6323AFD5" w14:textId="77777777" w:rsidR="00FD35A6" w:rsidRPr="00B87EFE" w:rsidRDefault="00FD35A6" w:rsidP="00FD35A6">
            <w:pPr>
              <w:rPr>
                <w:lang w:val="fr-CA"/>
              </w:rPr>
            </w:pPr>
          </w:p>
        </w:tc>
      </w:tr>
      <w:tr w:rsidR="00FD35A6" w:rsidRPr="00B87EFE" w14:paraId="43761CF2" w14:textId="6B1D5E82" w:rsidTr="00AF1F6A">
        <w:sdt>
          <w:sdtPr>
            <w:rPr>
              <w:lang w:val="fr-CA"/>
            </w:rPr>
            <w:id w:val="582024383"/>
            <w:placeholder>
              <w:docPart w:val="54B0C1C5A03E4EC498FF32BC66BAA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</w:tcPr>
              <w:p w14:paraId="27C7C764" w14:textId="590143F2" w:rsidR="00FD35A6" w:rsidRPr="00B87EFE" w:rsidRDefault="00CB7A73" w:rsidP="00FD35A6">
                <w:pPr>
                  <w:pStyle w:val="tiquettes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Adresse courriel du cabinet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3638FE07" w14:textId="77777777" w:rsidR="00FD35A6" w:rsidRPr="00B87EFE" w:rsidRDefault="00FD35A6" w:rsidP="00FD35A6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418147833"/>
            <w:placeholder>
              <w:docPart w:val="1A9E6358202E45FAB457193F8AE91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</w:tcPr>
              <w:p w14:paraId="2CD3FDAA" w14:textId="71325088" w:rsidR="00FD35A6" w:rsidRPr="00B87EFE" w:rsidRDefault="00FD35A6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Site web</w:t>
                </w:r>
              </w:p>
            </w:tc>
          </w:sdtContent>
        </w:sdt>
        <w:tc>
          <w:tcPr>
            <w:tcW w:w="2244" w:type="dxa"/>
            <w:shd w:val="clear" w:color="auto" w:fill="FFFFFF" w:themeFill="background1"/>
          </w:tcPr>
          <w:p w14:paraId="60BFA327" w14:textId="77777777" w:rsidR="00FD35A6" w:rsidRPr="00B87EFE" w:rsidRDefault="00FD35A6" w:rsidP="00FD35A6">
            <w:pPr>
              <w:rPr>
                <w:lang w:val="fr-CA"/>
              </w:rPr>
            </w:pPr>
          </w:p>
        </w:tc>
      </w:tr>
      <w:tr w:rsidR="00FD35A6" w:rsidRPr="00B87EFE" w14:paraId="7F861FBE" w14:textId="32E2E7CF" w:rsidTr="00AF1F6A">
        <w:sdt>
          <w:sdtPr>
            <w:rPr>
              <w:lang w:val="fr-CA"/>
            </w:rPr>
            <w:id w:val="-738240193"/>
            <w:placeholder>
              <w:docPart w:val="1BE8399CBBD84B98B722D299A6C8A1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</w:tcPr>
              <w:p w14:paraId="254157EB" w14:textId="3E33099C" w:rsidR="00FD35A6" w:rsidRPr="00B87EFE" w:rsidRDefault="00FD35A6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Numéro d’identification fiscale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56D68A57" w14:textId="77777777" w:rsidR="00FD35A6" w:rsidRPr="00B87EFE" w:rsidRDefault="00FD35A6" w:rsidP="00FD35A6">
            <w:pPr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71100337"/>
            <w:placeholder>
              <w:docPart w:val="884C7DA6C1F8451D9841D6AF2A2685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</w:tcPr>
              <w:p w14:paraId="1F4C0EE1" w14:textId="0AA387B1" w:rsidR="00FD35A6" w:rsidRPr="00B87EFE" w:rsidRDefault="00FD35A6" w:rsidP="00FD35A6">
                <w:pPr>
                  <w:pStyle w:val="tiquettes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Numéro de prestataire de santé</w:t>
                </w:r>
              </w:p>
            </w:tc>
          </w:sdtContent>
        </w:sdt>
        <w:tc>
          <w:tcPr>
            <w:tcW w:w="2244" w:type="dxa"/>
            <w:shd w:val="clear" w:color="auto" w:fill="FFFFFF" w:themeFill="background1"/>
          </w:tcPr>
          <w:p w14:paraId="45E3C578" w14:textId="77777777" w:rsidR="00FD35A6" w:rsidRPr="00B87EFE" w:rsidRDefault="00FD35A6" w:rsidP="00FD35A6">
            <w:pPr>
              <w:rPr>
                <w:lang w:val="fr-CA"/>
              </w:rPr>
            </w:pPr>
          </w:p>
        </w:tc>
      </w:tr>
    </w:tbl>
    <w:p w14:paraId="048017A7" w14:textId="5F82BA71" w:rsidR="00FD35A6" w:rsidRPr="00B87EFE" w:rsidRDefault="00FD35A6" w:rsidP="00FD35A6">
      <w:pPr>
        <w:rPr>
          <w:lang w:val="fr-CA"/>
        </w:rPr>
      </w:pPr>
    </w:p>
    <w:tbl>
      <w:tblPr>
        <w:tblStyle w:val="Heuresdouverture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B87EFE" w14:paraId="463F7B49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Accentuation"/>
              <w:lang w:val="fr-CA"/>
            </w:rPr>
            <w:id w:val="-1895951436"/>
            <w:placeholder>
              <w:docPart w:val="6147FF6C7310428CB2D432D2673F1353"/>
            </w:placeholder>
            <w:temporary/>
            <w:showingPlcHdr/>
            <w15:appearance w15:val="hidden"/>
          </w:sdtPr>
          <w:sdtEndPr>
            <w:rPr>
              <w:rStyle w:val="Accentuation"/>
            </w:rPr>
          </w:sdtEndPr>
          <w:sdtContent>
            <w:tc>
              <w:tcPr>
                <w:tcW w:w="2160" w:type="dxa"/>
              </w:tcPr>
              <w:p w14:paraId="04CEC301" w14:textId="26E5AFD1" w:rsidR="00FD35A6" w:rsidRPr="00B87EFE" w:rsidRDefault="00687CFB" w:rsidP="00FF3323">
                <w:pPr>
                  <w:ind w:left="-74" w:right="-179"/>
                  <w:rPr>
                    <w:rStyle w:val="Accentuation"/>
                    <w:lang w:val="fr-CA"/>
                  </w:rPr>
                </w:pPr>
                <w:r w:rsidRPr="00B87EFE">
                  <w:rPr>
                    <w:rStyle w:val="Accentuation"/>
                    <w:lang w:val="fr-CA" w:bidi="fr-FR"/>
                  </w:rPr>
                  <w:t>Heures d’ouverture</w:t>
                </w:r>
              </w:p>
            </w:tc>
          </w:sdtContent>
        </w:sdt>
        <w:tc>
          <w:tcPr>
            <w:tcW w:w="4050" w:type="dxa"/>
          </w:tcPr>
          <w:p w14:paraId="0B1BBDF4" w14:textId="77777777" w:rsidR="00FD35A6" w:rsidRPr="00B87EFE" w:rsidRDefault="00FD35A6" w:rsidP="00FD35A6">
            <w:pPr>
              <w:rPr>
                <w:lang w:val="fr-CA"/>
              </w:rPr>
            </w:pPr>
          </w:p>
        </w:tc>
        <w:tc>
          <w:tcPr>
            <w:tcW w:w="452" w:type="dxa"/>
          </w:tcPr>
          <w:p w14:paraId="42530325" w14:textId="77777777" w:rsidR="00FD35A6" w:rsidRPr="00B87EFE" w:rsidRDefault="00FD35A6" w:rsidP="00FD35A6">
            <w:pPr>
              <w:rPr>
                <w:lang w:val="fr-CA"/>
              </w:rPr>
            </w:pPr>
          </w:p>
        </w:tc>
        <w:sdt>
          <w:sdtPr>
            <w:rPr>
              <w:rStyle w:val="Accentuation"/>
              <w:lang w:val="fr-CA"/>
            </w:rPr>
            <w:id w:val="-637262246"/>
            <w:placeholder>
              <w:docPart w:val="4CF3DF0816274139BBCAAC755EBB92A8"/>
            </w:placeholder>
            <w:temporary/>
            <w:showingPlcHdr/>
            <w15:appearance w15:val="hidden"/>
          </w:sdtPr>
          <w:sdtEndPr>
            <w:rPr>
              <w:rStyle w:val="Accentuation"/>
            </w:rPr>
          </w:sdtEndPr>
          <w:sdtContent>
            <w:tc>
              <w:tcPr>
                <w:tcW w:w="4099" w:type="dxa"/>
              </w:tcPr>
              <w:p w14:paraId="05AC838D" w14:textId="3D606F2E" w:rsidR="00FD35A6" w:rsidRPr="00B87EFE" w:rsidRDefault="00687CFB" w:rsidP="00FD35A6">
                <w:pPr>
                  <w:rPr>
                    <w:rStyle w:val="Accentuation"/>
                    <w:lang w:val="fr-CA"/>
                  </w:rPr>
                </w:pPr>
                <w:r w:rsidRPr="00B87EFE">
                  <w:rPr>
                    <w:rStyle w:val="Accentuation"/>
                    <w:lang w:val="fr-CA" w:bidi="fr-FR"/>
                  </w:rPr>
                  <w:t>Prestataires pratiquant actuellement</w:t>
                </w:r>
              </w:p>
            </w:tc>
          </w:sdtContent>
        </w:sdt>
      </w:tr>
      <w:tr w:rsidR="00687CFB" w:rsidRPr="00B87EFE" w14:paraId="72EA7A42" w14:textId="77777777" w:rsidTr="00232876">
        <w:trPr>
          <w:trHeight w:val="360"/>
        </w:trPr>
        <w:sdt>
          <w:sdtPr>
            <w:rPr>
              <w:lang w:val="fr-CA"/>
            </w:rPr>
            <w:id w:val="-1695137736"/>
            <w:placeholder>
              <w:docPart w:val="D0FF703413FD47CB8885264812A7CA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0C6968CE" w14:textId="72CB0A3F" w:rsidR="00FD35A6" w:rsidRPr="00B87EFE" w:rsidRDefault="00687CFB" w:rsidP="00232876">
                <w:pPr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Lundi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42E64CAD" w14:textId="77777777" w:rsidR="00FD35A6" w:rsidRPr="00B87EFE" w:rsidRDefault="00FD35A6" w:rsidP="00687CFB">
            <w:pPr>
              <w:rPr>
                <w:lang w:val="fr-CA"/>
              </w:rPr>
            </w:pPr>
          </w:p>
        </w:tc>
        <w:tc>
          <w:tcPr>
            <w:tcW w:w="452" w:type="dxa"/>
            <w:vAlign w:val="center"/>
          </w:tcPr>
          <w:p w14:paraId="18185846" w14:textId="77777777" w:rsidR="00FD35A6" w:rsidRPr="00B87EFE" w:rsidRDefault="00FD35A6" w:rsidP="00687CFB">
            <w:pPr>
              <w:rPr>
                <w:lang w:val="fr-CA"/>
              </w:rPr>
            </w:pPr>
          </w:p>
        </w:tc>
        <w:tc>
          <w:tcPr>
            <w:tcW w:w="4099" w:type="dxa"/>
            <w:shd w:val="clear" w:color="auto" w:fill="FFFFFF" w:themeFill="background1"/>
            <w:vAlign w:val="center"/>
          </w:tcPr>
          <w:p w14:paraId="78FF3D95" w14:textId="77777777" w:rsidR="00FD35A6" w:rsidRPr="00B87EFE" w:rsidRDefault="00FD35A6" w:rsidP="00687CFB">
            <w:pPr>
              <w:rPr>
                <w:lang w:val="fr-CA"/>
              </w:rPr>
            </w:pPr>
          </w:p>
        </w:tc>
      </w:tr>
      <w:tr w:rsidR="00687CFB" w:rsidRPr="00B87EFE" w14:paraId="025D7C5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9817A9D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7499C19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DF6345D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439FFE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</w:tr>
      <w:tr w:rsidR="00687CFB" w:rsidRPr="00B87EFE" w14:paraId="47BB161C" w14:textId="77777777" w:rsidTr="00232876">
        <w:trPr>
          <w:trHeight w:val="360"/>
        </w:trPr>
        <w:sdt>
          <w:sdtPr>
            <w:rPr>
              <w:lang w:val="fr-CA"/>
            </w:rPr>
            <w:id w:val="1509095954"/>
            <w:placeholder>
              <w:docPart w:val="346E68398BE44EE9A4C029971162B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0BC6779" w14:textId="77777777" w:rsidR="00687CFB" w:rsidRPr="00B87EFE" w:rsidRDefault="00687CFB" w:rsidP="00232876">
                <w:pPr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Mardi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06DA7809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52" w:type="dxa"/>
            <w:vAlign w:val="center"/>
          </w:tcPr>
          <w:p w14:paraId="063B941D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099" w:type="dxa"/>
            <w:shd w:val="clear" w:color="auto" w:fill="FFFFFF" w:themeFill="background1"/>
            <w:vAlign w:val="center"/>
          </w:tcPr>
          <w:p w14:paraId="36ADE1C5" w14:textId="77777777" w:rsidR="00687CFB" w:rsidRPr="00B87EFE" w:rsidRDefault="00687CFB" w:rsidP="00687CFB">
            <w:pPr>
              <w:rPr>
                <w:lang w:val="fr-CA"/>
              </w:rPr>
            </w:pPr>
          </w:p>
        </w:tc>
      </w:tr>
      <w:tr w:rsidR="00687CFB" w:rsidRPr="00B87EFE" w14:paraId="538E70DA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6F5E50F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02616006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AD650C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30A7745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</w:tr>
      <w:tr w:rsidR="00687CFB" w:rsidRPr="00B87EFE" w14:paraId="49BF615F" w14:textId="77777777" w:rsidTr="00232876">
        <w:trPr>
          <w:trHeight w:val="360"/>
        </w:trPr>
        <w:sdt>
          <w:sdtPr>
            <w:rPr>
              <w:lang w:val="fr-CA"/>
            </w:rPr>
            <w:id w:val="-173352328"/>
            <w:placeholder>
              <w:docPart w:val="2AC6D4543BF742E5B578F9812A0AF6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6204B0" w14:textId="77777777" w:rsidR="00687CFB" w:rsidRPr="00B87EFE" w:rsidRDefault="00687CFB" w:rsidP="00232876">
                <w:pPr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Mercredi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675AA53C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52" w:type="dxa"/>
            <w:vAlign w:val="center"/>
          </w:tcPr>
          <w:p w14:paraId="1B81CBB6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099" w:type="dxa"/>
            <w:shd w:val="clear" w:color="auto" w:fill="FFFFFF" w:themeFill="background1"/>
            <w:vAlign w:val="center"/>
          </w:tcPr>
          <w:p w14:paraId="5D70C195" w14:textId="77777777" w:rsidR="00687CFB" w:rsidRPr="00B87EFE" w:rsidRDefault="00687CFB" w:rsidP="00687CFB">
            <w:pPr>
              <w:rPr>
                <w:lang w:val="fr-CA"/>
              </w:rPr>
            </w:pPr>
          </w:p>
        </w:tc>
      </w:tr>
      <w:tr w:rsidR="00687CFB" w:rsidRPr="00B87EFE" w14:paraId="2D2246DE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6663A3E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AD50849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9AB8EFD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5998223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</w:tr>
      <w:tr w:rsidR="00687CFB" w:rsidRPr="00B87EFE" w14:paraId="376573D8" w14:textId="77777777" w:rsidTr="00232876">
        <w:trPr>
          <w:trHeight w:val="360"/>
        </w:trPr>
        <w:sdt>
          <w:sdtPr>
            <w:rPr>
              <w:lang w:val="fr-CA"/>
            </w:rPr>
            <w:id w:val="344141292"/>
            <w:placeholder>
              <w:docPart w:val="750046AF2D92443295FD0BE0AD73B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AC86E73" w14:textId="77777777" w:rsidR="00687CFB" w:rsidRPr="00B87EFE" w:rsidRDefault="00687CFB" w:rsidP="00232876">
                <w:pPr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Jeudi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6422E74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52" w:type="dxa"/>
            <w:vAlign w:val="center"/>
          </w:tcPr>
          <w:p w14:paraId="63FD21EF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099" w:type="dxa"/>
            <w:shd w:val="clear" w:color="auto" w:fill="FFFFFF" w:themeFill="background1"/>
            <w:vAlign w:val="center"/>
          </w:tcPr>
          <w:p w14:paraId="010BA92A" w14:textId="77777777" w:rsidR="00687CFB" w:rsidRPr="00B87EFE" w:rsidRDefault="00687CFB" w:rsidP="00687CFB">
            <w:pPr>
              <w:rPr>
                <w:lang w:val="fr-CA"/>
              </w:rPr>
            </w:pPr>
          </w:p>
        </w:tc>
      </w:tr>
      <w:tr w:rsidR="00687CFB" w:rsidRPr="00B87EFE" w14:paraId="50021EE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4532B9F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5BD5A04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C330A78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D256E37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</w:tr>
      <w:tr w:rsidR="00687CFB" w:rsidRPr="00B87EFE" w14:paraId="75F79DEB" w14:textId="77777777" w:rsidTr="00232876">
        <w:trPr>
          <w:trHeight w:val="360"/>
        </w:trPr>
        <w:sdt>
          <w:sdtPr>
            <w:rPr>
              <w:lang w:val="fr-CA"/>
            </w:rPr>
            <w:id w:val="-1094549098"/>
            <w:placeholder>
              <w:docPart w:val="5BC1D18F6B894FC18C835D4310B6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747B90F" w14:textId="77777777" w:rsidR="00687CFB" w:rsidRPr="00B87EFE" w:rsidRDefault="00687CFB" w:rsidP="00687CFB">
                <w:pPr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Vendredi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5936417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52" w:type="dxa"/>
            <w:vAlign w:val="center"/>
          </w:tcPr>
          <w:p w14:paraId="3273B8EC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099" w:type="dxa"/>
            <w:shd w:val="clear" w:color="auto" w:fill="FFFFFF" w:themeFill="background1"/>
            <w:vAlign w:val="center"/>
          </w:tcPr>
          <w:p w14:paraId="1C8A053C" w14:textId="77777777" w:rsidR="00687CFB" w:rsidRPr="00B87EFE" w:rsidRDefault="00687CFB" w:rsidP="00687CFB">
            <w:pPr>
              <w:rPr>
                <w:lang w:val="fr-CA"/>
              </w:rPr>
            </w:pPr>
          </w:p>
        </w:tc>
      </w:tr>
      <w:tr w:rsidR="00687CFB" w:rsidRPr="00B87EFE" w14:paraId="0B79F7FD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84B8CF4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56B304D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C28D4A3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57242D1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</w:tr>
      <w:tr w:rsidR="00687CFB" w:rsidRPr="00B87EFE" w14:paraId="1F473056" w14:textId="77777777" w:rsidTr="00232876">
        <w:trPr>
          <w:trHeight w:val="360"/>
        </w:trPr>
        <w:sdt>
          <w:sdtPr>
            <w:rPr>
              <w:lang w:val="fr-CA"/>
            </w:rPr>
            <w:id w:val="-1104336197"/>
            <w:placeholder>
              <w:docPart w:val="7A7420F3576640E4AA2576942973B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F483AE8" w14:textId="77777777" w:rsidR="00687CFB" w:rsidRPr="00B87EFE" w:rsidRDefault="00687CFB" w:rsidP="00232876">
                <w:pPr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Samedi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2108A8C8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52" w:type="dxa"/>
            <w:vAlign w:val="center"/>
          </w:tcPr>
          <w:p w14:paraId="643FB39B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099" w:type="dxa"/>
            <w:shd w:val="clear" w:color="auto" w:fill="FFFFFF" w:themeFill="background1"/>
            <w:vAlign w:val="center"/>
          </w:tcPr>
          <w:p w14:paraId="7ADA2EED" w14:textId="77777777" w:rsidR="00687CFB" w:rsidRPr="00B87EFE" w:rsidRDefault="00687CFB" w:rsidP="00687CFB">
            <w:pPr>
              <w:rPr>
                <w:lang w:val="fr-CA"/>
              </w:rPr>
            </w:pPr>
          </w:p>
        </w:tc>
      </w:tr>
      <w:tr w:rsidR="00687CFB" w:rsidRPr="00B87EFE" w14:paraId="60F3BD2F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77469D9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80DA10A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DE7FC76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CD1037" w14:textId="77777777" w:rsidR="00687CFB" w:rsidRPr="00B87EFE" w:rsidRDefault="00687CFB" w:rsidP="00687CFB">
            <w:pPr>
              <w:rPr>
                <w:sz w:val="6"/>
                <w:szCs w:val="6"/>
                <w:lang w:val="fr-CA"/>
              </w:rPr>
            </w:pPr>
          </w:p>
        </w:tc>
      </w:tr>
      <w:tr w:rsidR="00687CFB" w:rsidRPr="00B87EFE" w14:paraId="4D699D3D" w14:textId="77777777" w:rsidTr="00232876">
        <w:trPr>
          <w:trHeight w:val="360"/>
        </w:trPr>
        <w:sdt>
          <w:sdtPr>
            <w:rPr>
              <w:lang w:val="fr-CA"/>
            </w:rPr>
            <w:id w:val="1675293764"/>
            <w:placeholder>
              <w:docPart w:val="44DDCB8277D54D35B2125D02DA591F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0F3E06" w14:textId="139F6B45" w:rsidR="00687CFB" w:rsidRPr="00B87EFE" w:rsidRDefault="00687CFB" w:rsidP="00232876">
                <w:pPr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Dimanche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FCB445E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52" w:type="dxa"/>
            <w:vAlign w:val="center"/>
          </w:tcPr>
          <w:p w14:paraId="340AC256" w14:textId="77777777" w:rsidR="00687CFB" w:rsidRPr="00B87EFE" w:rsidRDefault="00687CFB" w:rsidP="00687CFB">
            <w:pPr>
              <w:rPr>
                <w:lang w:val="fr-CA"/>
              </w:rPr>
            </w:pPr>
          </w:p>
        </w:tc>
        <w:tc>
          <w:tcPr>
            <w:tcW w:w="4099" w:type="dxa"/>
            <w:shd w:val="clear" w:color="auto" w:fill="FFFFFF" w:themeFill="background1"/>
            <w:vAlign w:val="center"/>
          </w:tcPr>
          <w:p w14:paraId="1BCE1E35" w14:textId="77777777" w:rsidR="00687CFB" w:rsidRPr="00B87EFE" w:rsidRDefault="00687CFB" w:rsidP="00687CFB">
            <w:pPr>
              <w:rPr>
                <w:lang w:val="fr-CA"/>
              </w:rPr>
            </w:pPr>
          </w:p>
        </w:tc>
      </w:tr>
    </w:tbl>
    <w:p w14:paraId="2F1EEF0A" w14:textId="77777777" w:rsidR="00232876" w:rsidRPr="00B87EFE" w:rsidRDefault="00232876" w:rsidP="00FD35A6">
      <w:pPr>
        <w:rPr>
          <w:lang w:val="fr-CA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2154"/>
        <w:gridCol w:w="4034"/>
        <w:gridCol w:w="270"/>
        <w:gridCol w:w="809"/>
        <w:gridCol w:w="3487"/>
      </w:tblGrid>
      <w:tr w:rsidR="00232876" w:rsidRPr="00B87EFE" w14:paraId="43DC065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B3DA9D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D69306" w14:textId="6B720BED" w:rsidR="00FA3EB3" w:rsidRPr="00B87EFE" w:rsidRDefault="00FA3EB3" w:rsidP="00FA3EB3">
            <w:pPr>
              <w:rPr>
                <w:lang w:val="fr-CA"/>
              </w:rPr>
            </w:pPr>
          </w:p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D32CCA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6A1288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55BA62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</w:tr>
      <w:tr w:rsidR="00687CFB" w:rsidRPr="00B87EFE" w14:paraId="3A7399B1" w14:textId="2C56343A" w:rsidTr="00232876">
        <w:trPr>
          <w:trHeight w:val="360"/>
        </w:trPr>
        <w:sdt>
          <w:sdtPr>
            <w:rPr>
              <w:lang w:val="fr-CA"/>
            </w:rPr>
            <w:id w:val="2115246489"/>
            <w:placeholder>
              <w:docPart w:val="98FFE00DF81249C5A6FA6916451312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02D4D4F" w14:textId="619E7909" w:rsidR="00687CFB" w:rsidRPr="00B87EFE" w:rsidRDefault="00232876" w:rsidP="00232876">
                <w:pPr>
                  <w:pStyle w:val="Sansinterligne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4FBAEDB" w14:textId="77777777" w:rsidR="00687CFB" w:rsidRPr="00B87EFE" w:rsidRDefault="00687CFB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270" w:type="dxa"/>
            <w:vAlign w:val="center"/>
          </w:tcPr>
          <w:p w14:paraId="566FFB9F" w14:textId="77777777" w:rsidR="00687CFB" w:rsidRPr="00B87EFE" w:rsidRDefault="00687CFB" w:rsidP="00232876">
            <w:pPr>
              <w:pStyle w:val="Sansinterligne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603715072"/>
            <w:placeholder>
              <w:docPart w:val="2B9B981EBB754CA9AE5E91208CB8C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114EA77" w14:textId="4ED5833C" w:rsidR="00687CFB" w:rsidRPr="00B87EFE" w:rsidRDefault="00232876" w:rsidP="00232876">
                <w:pPr>
                  <w:pStyle w:val="Sansinterligne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Nom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021E6BC4" w14:textId="77777777" w:rsidR="00687CFB" w:rsidRPr="00B87EFE" w:rsidRDefault="00687CFB" w:rsidP="00232876">
            <w:pPr>
              <w:pStyle w:val="Sansinterligne"/>
              <w:rPr>
                <w:lang w:val="fr-CA"/>
              </w:rPr>
            </w:pPr>
          </w:p>
        </w:tc>
      </w:tr>
      <w:tr w:rsidR="00232876" w:rsidRPr="00B87EFE" w14:paraId="5041EE1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DA0A34E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424941974"/>
            <w:placeholder>
              <w:docPart w:val="F514B5A4F8F64600B1CED4C02A6DD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06A5B5F1" w14:textId="3BDF2A85" w:rsidR="00232876" w:rsidRPr="00B87EFE" w:rsidRDefault="00232876" w:rsidP="00232876">
                <w:pPr>
                  <w:pStyle w:val="Champ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Signature de la personne expédiant ce formulaire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E41806C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810" w:type="dxa"/>
            <w:shd w:val="clear" w:color="auto" w:fill="auto"/>
          </w:tcPr>
          <w:p w14:paraId="51E8669B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027253848"/>
            <w:placeholder>
              <w:docPart w:val="D8168651421E41F98CEAAFBEF3302A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5BB52B10" w14:textId="56CFDCEC" w:rsidR="00232876" w:rsidRPr="00B87EFE" w:rsidRDefault="00232876" w:rsidP="00232876">
                <w:pPr>
                  <w:pStyle w:val="Champ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Nom de la personne expédiant ce formulaire (imprimer)</w:t>
                </w:r>
              </w:p>
            </w:tc>
          </w:sdtContent>
        </w:sdt>
      </w:tr>
    </w:tbl>
    <w:p w14:paraId="464D5BD3" w14:textId="77777777" w:rsidR="00687CFB" w:rsidRPr="00B87EFE" w:rsidRDefault="00687CFB">
      <w:pPr>
        <w:rPr>
          <w:lang w:val="fr-CA"/>
        </w:rPr>
      </w:pPr>
    </w:p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B87EFE" w14:paraId="0E60F9C1" w14:textId="03F689B2" w:rsidTr="00232876">
        <w:trPr>
          <w:trHeight w:val="360"/>
        </w:trPr>
        <w:sdt>
          <w:sdtPr>
            <w:rPr>
              <w:lang w:val="fr-CA"/>
            </w:rPr>
            <w:id w:val="1220785300"/>
            <w:placeholder>
              <w:docPart w:val="AB6D3617667147A78CC54109B99014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DBF98F" w14:textId="338A3497" w:rsidR="00232876" w:rsidRPr="00B87EFE" w:rsidRDefault="00232876" w:rsidP="00232876">
                <w:pPr>
                  <w:pStyle w:val="Sansinterligne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Date de la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501D01F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236" w:type="dxa"/>
            <w:vAlign w:val="center"/>
          </w:tcPr>
          <w:p w14:paraId="219A01C4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C428124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236" w:type="dxa"/>
            <w:vAlign w:val="center"/>
          </w:tcPr>
          <w:p w14:paraId="2CE54769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40D23A5" w14:textId="77777777" w:rsidR="00232876" w:rsidRPr="00B87EFE" w:rsidRDefault="00232876" w:rsidP="00232876">
            <w:pPr>
              <w:pStyle w:val="Sansinterligne"/>
              <w:rPr>
                <w:lang w:val="fr-CA"/>
              </w:rPr>
            </w:pPr>
          </w:p>
        </w:tc>
      </w:tr>
      <w:tr w:rsidR="00232876" w:rsidRPr="00B87EFE" w14:paraId="6434A01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4336C00" w14:textId="77777777" w:rsidR="00232876" w:rsidRPr="00B87EFE" w:rsidRDefault="00232876" w:rsidP="00232876">
            <w:pPr>
              <w:pStyle w:val="Champ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1445736183"/>
            <w:placeholder>
              <w:docPart w:val="EA9ECA2CE573402AB12EF70061263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3C33981" w14:textId="44A33C88" w:rsidR="00232876" w:rsidRPr="00B87EFE" w:rsidRDefault="00232876" w:rsidP="00FF3323">
                <w:pPr>
                  <w:pStyle w:val="Champ"/>
                  <w:ind w:left="-8" w:right="-63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81ED4C" w14:textId="77777777" w:rsidR="00232876" w:rsidRPr="00B87EFE" w:rsidRDefault="00232876" w:rsidP="00232876">
            <w:pPr>
              <w:pStyle w:val="Champ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-1419480618"/>
            <w:placeholder>
              <w:docPart w:val="D14AAA9AA4D0422099DFDCE1DA625E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A793195" w14:textId="531E807B" w:rsidR="00232876" w:rsidRPr="00B87EFE" w:rsidRDefault="00232876" w:rsidP="00232876">
                <w:pPr>
                  <w:pStyle w:val="Champ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JJ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700B14" w14:textId="77777777" w:rsidR="00232876" w:rsidRPr="00B87EFE" w:rsidRDefault="00232876" w:rsidP="00232876">
            <w:pPr>
              <w:pStyle w:val="Champ"/>
              <w:rPr>
                <w:lang w:val="fr-CA"/>
              </w:rPr>
            </w:pPr>
          </w:p>
        </w:tc>
        <w:sdt>
          <w:sdtPr>
            <w:rPr>
              <w:lang w:val="fr-CA"/>
            </w:rPr>
            <w:id w:val="138628743"/>
            <w:placeholder>
              <w:docPart w:val="36171D00989C4907AEF1A0A6A073F8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365D1F6" w14:textId="165E70B1" w:rsidR="00232876" w:rsidRPr="00B87EFE" w:rsidRDefault="00232876" w:rsidP="00232876">
                <w:pPr>
                  <w:pStyle w:val="Champ"/>
                  <w:rPr>
                    <w:lang w:val="fr-CA"/>
                  </w:rPr>
                </w:pPr>
                <w:r w:rsidRPr="00B87EFE">
                  <w:rPr>
                    <w:lang w:val="fr-CA" w:bidi="fr-FR"/>
                  </w:rPr>
                  <w:t>AA</w:t>
                </w:r>
              </w:p>
            </w:tc>
          </w:sdtContent>
        </w:sdt>
      </w:tr>
    </w:tbl>
    <w:p w14:paraId="519EC063" w14:textId="77777777" w:rsidR="00687CFB" w:rsidRPr="00B87EFE" w:rsidRDefault="00687CFB" w:rsidP="00FD35A6">
      <w:pPr>
        <w:rPr>
          <w:lang w:val="fr-CA"/>
        </w:rPr>
      </w:pPr>
    </w:p>
    <w:sectPr w:rsidR="00687CFB" w:rsidRPr="00B87EFE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4C9E2" w14:textId="77777777" w:rsidR="00FC026D" w:rsidRDefault="00FC026D" w:rsidP="001A0130">
      <w:pPr>
        <w:spacing w:after="0" w:line="240" w:lineRule="auto"/>
      </w:pPr>
      <w:r>
        <w:separator/>
      </w:r>
    </w:p>
  </w:endnote>
  <w:endnote w:type="continuationSeparator" w:id="0">
    <w:p w14:paraId="539B2FBA" w14:textId="77777777" w:rsidR="00FC026D" w:rsidRDefault="00FC026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295DD" w14:textId="77777777" w:rsidR="00FC026D" w:rsidRDefault="00FC026D" w:rsidP="001A0130">
      <w:pPr>
        <w:spacing w:after="0" w:line="240" w:lineRule="auto"/>
      </w:pPr>
      <w:r>
        <w:separator/>
      </w:r>
    </w:p>
  </w:footnote>
  <w:footnote w:type="continuationSeparator" w:id="0">
    <w:p w14:paraId="5B52FB04" w14:textId="77777777" w:rsidR="00FC026D" w:rsidRDefault="00FC026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B1102" w14:textId="0A235A61" w:rsidR="001A0130" w:rsidRDefault="00FD35A6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6CC382" id="Groupe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7zWU&#10;ggAAABl0RVh0U29mdHdhcmUAQWRvYmUgSW1hZ2VSZWFkeXHJZTwAAAMmaVRYdFhNTDpjb20uYWRv&#10;YmUueG1wAAAAAA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e 22" o:spid="_x0000_s1032" alt="Icône de mise à jour d’informations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e libre : Form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C1831"/>
    <w:rsid w:val="001A0130"/>
    <w:rsid w:val="00232876"/>
    <w:rsid w:val="00267116"/>
    <w:rsid w:val="002F58E0"/>
    <w:rsid w:val="003256FD"/>
    <w:rsid w:val="00355DEE"/>
    <w:rsid w:val="003B49EC"/>
    <w:rsid w:val="003D55FB"/>
    <w:rsid w:val="003D6962"/>
    <w:rsid w:val="003F5910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8C5BB3"/>
    <w:rsid w:val="009075D1"/>
    <w:rsid w:val="009E70CA"/>
    <w:rsid w:val="00AF1F6A"/>
    <w:rsid w:val="00B87EFE"/>
    <w:rsid w:val="00BA66C3"/>
    <w:rsid w:val="00CB16D2"/>
    <w:rsid w:val="00CB7A73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C026D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456D510FB5460982880DCA9EA63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CBB3-8632-4791-B9FB-1E7F70B651CE}"/>
      </w:docPartPr>
      <w:docPartBody>
        <w:p w:rsidR="00452D84" w:rsidRDefault="00BC2B05" w:rsidP="00BC2B05">
          <w:pPr>
            <w:pStyle w:val="05456D510FB5460982880DCA9EA637AD3"/>
          </w:pPr>
          <w:r w:rsidRPr="00B87EFE">
            <w:rPr>
              <w:lang w:val="fr-CA" w:bidi="fr-FR"/>
            </w:rPr>
            <w:t>Formulaire de mise à jour des informations sur le cabinet</w:t>
          </w:r>
        </w:p>
      </w:docPartBody>
    </w:docPart>
    <w:docPart>
      <w:docPartPr>
        <w:name w:val="3A0D30F1E2E94C75855B38FF47E2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5C06-CE71-4000-BB21-8C124A15AB2F}"/>
      </w:docPartPr>
      <w:docPartBody>
        <w:p w:rsidR="00452D84" w:rsidRDefault="00BC2B05" w:rsidP="00BC2B05">
          <w:pPr>
            <w:pStyle w:val="3A0D30F1E2E94C75855B38FF47E25A472"/>
          </w:pPr>
          <w:r w:rsidRPr="00B87EFE">
            <w:rPr>
              <w:lang w:val="fr-CA" w:bidi="fr-FR"/>
            </w:rPr>
            <w:t>Instructions</w:t>
          </w:r>
        </w:p>
      </w:docPartBody>
    </w:docPart>
    <w:docPart>
      <w:docPartPr>
        <w:name w:val="CA2ECC16579541C187EB42C592E1A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C400-E049-418F-B5BA-8C638D5B76A5}"/>
      </w:docPartPr>
      <w:docPartBody>
        <w:p w:rsidR="00452D84" w:rsidRDefault="00BC2B05" w:rsidP="00BC2B05">
          <w:pPr>
            <w:pStyle w:val="CA2ECC16579541C187EB42C592E1A9B82"/>
          </w:pPr>
          <w:r w:rsidRPr="00B87EFE">
            <w:rPr>
              <w:lang w:val="fr-CA" w:bidi="fr-FR"/>
            </w:rPr>
            <w:t>Indiquez ci-dessous toutes les informations concernant votre cabinet, qui nécessitent une mise à jour. Veuillez inclure un formulaire IRS W-9 à jour si vous modifiez le nom ou l’adresse de l’entreprise. Remarque : Les informations sur le cabinet mentionnées dans ce formulaire, à l’exception du numéro d’identification fiscale et du numéro de prestataire de santé, sont accessibles au grand public via nos outils de recherche de fournisseur en ligne et/ou les annuaires de fournisseurs.</w:t>
          </w:r>
        </w:p>
      </w:docPartBody>
    </w:docPart>
    <w:docPart>
      <w:docPartPr>
        <w:name w:val="899567CA261647B4884FF39A88EB9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83AA-7966-48B1-B21B-7E85DAA986BA}"/>
      </w:docPartPr>
      <w:docPartBody>
        <w:p w:rsidR="00452D84" w:rsidRDefault="00BC2B05" w:rsidP="00BC2B05">
          <w:pPr>
            <w:pStyle w:val="899567CA261647B4884FF39A88EB9D562"/>
          </w:pPr>
          <w:r w:rsidRPr="00B87EFE">
            <w:rPr>
              <w:lang w:val="fr-CA" w:bidi="fr-FR"/>
            </w:rPr>
            <w:t>Informations sur le cabinet</w:t>
          </w:r>
        </w:p>
      </w:docPartBody>
    </w:docPart>
    <w:docPart>
      <w:docPartPr>
        <w:name w:val="4B9ED4C07E6C457985CC36EF8E76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74CC-4F43-499D-931C-C70A10A69F15}"/>
      </w:docPartPr>
      <w:docPartBody>
        <w:p w:rsidR="00452D84" w:rsidRDefault="00BC2B05" w:rsidP="00BC2B05">
          <w:pPr>
            <w:pStyle w:val="4B9ED4C07E6C457985CC36EF8E7658F92"/>
          </w:pPr>
          <w:r w:rsidRPr="00B87EFE">
            <w:rPr>
              <w:lang w:val="fr-CA" w:bidi="fr-FR"/>
            </w:rPr>
            <w:t>Téléphone</w:t>
          </w:r>
        </w:p>
      </w:docPartBody>
    </w:docPart>
    <w:docPart>
      <w:docPartPr>
        <w:name w:val="F6BB72A5A4674AF7B3DC9861692A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3175-A26B-4278-86EE-A959BD1C0624}"/>
      </w:docPartPr>
      <w:docPartBody>
        <w:p w:rsidR="00452D84" w:rsidRDefault="00BC2B05" w:rsidP="00BC2B05">
          <w:pPr>
            <w:pStyle w:val="F6BB72A5A4674AF7B3DC9861692A2F3F2"/>
          </w:pPr>
          <w:r w:rsidRPr="00B87EFE">
            <w:rPr>
              <w:lang w:val="fr-CA" w:bidi="fr-FR"/>
            </w:rPr>
            <w:t>Télécopie</w:t>
          </w:r>
        </w:p>
      </w:docPartBody>
    </w:docPart>
    <w:docPart>
      <w:docPartPr>
        <w:name w:val="54B0C1C5A03E4EC498FF32BC66BA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4FA8-40E9-4F0D-B672-7F8913388866}"/>
      </w:docPartPr>
      <w:docPartBody>
        <w:p w:rsidR="00452D84" w:rsidRDefault="00BC2B05" w:rsidP="00BC2B05">
          <w:pPr>
            <w:pStyle w:val="54B0C1C5A03E4EC498FF32BC66BAA42F2"/>
          </w:pPr>
          <w:r>
            <w:rPr>
              <w:lang w:val="fr-CA" w:bidi="fr-FR"/>
            </w:rPr>
            <w:t>Adresse courriel du cabinet</w:t>
          </w:r>
        </w:p>
      </w:docPartBody>
    </w:docPart>
    <w:docPart>
      <w:docPartPr>
        <w:name w:val="1A9E6358202E45FAB457193F8AE9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254E4-5126-4189-9050-C769ADA7F6D6}"/>
      </w:docPartPr>
      <w:docPartBody>
        <w:p w:rsidR="00452D84" w:rsidRDefault="00BC2B05" w:rsidP="00BC2B05">
          <w:pPr>
            <w:pStyle w:val="1A9E6358202E45FAB457193F8AE919E02"/>
          </w:pPr>
          <w:r w:rsidRPr="00B87EFE">
            <w:rPr>
              <w:lang w:val="fr-CA" w:bidi="fr-FR"/>
            </w:rPr>
            <w:t>Site web</w:t>
          </w:r>
        </w:p>
      </w:docPartBody>
    </w:docPart>
    <w:docPart>
      <w:docPartPr>
        <w:name w:val="1BE8399CBBD84B98B722D299A6C8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6745-B7D1-4880-ACE4-35D5527C803A}"/>
      </w:docPartPr>
      <w:docPartBody>
        <w:p w:rsidR="00452D84" w:rsidRDefault="00BC2B05" w:rsidP="00BC2B05">
          <w:pPr>
            <w:pStyle w:val="1BE8399CBBD84B98B722D299A6C8A1BE2"/>
          </w:pPr>
          <w:r w:rsidRPr="00B87EFE">
            <w:rPr>
              <w:lang w:val="fr-CA" w:bidi="fr-FR"/>
            </w:rPr>
            <w:t>Numéro d’identification fiscale</w:t>
          </w:r>
        </w:p>
      </w:docPartBody>
    </w:docPart>
    <w:docPart>
      <w:docPartPr>
        <w:name w:val="884C7DA6C1F8451D9841D6AF2A26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9A48-22C4-4FF1-98A9-BCBCC24F03BE}"/>
      </w:docPartPr>
      <w:docPartBody>
        <w:p w:rsidR="00452D84" w:rsidRDefault="00BC2B05" w:rsidP="00BC2B05">
          <w:pPr>
            <w:pStyle w:val="884C7DA6C1F8451D9841D6AF2A26857C11"/>
          </w:pPr>
          <w:r w:rsidRPr="00B87EFE">
            <w:rPr>
              <w:lang w:val="fr-CA" w:bidi="fr-FR"/>
            </w:rPr>
            <w:t>Numéro de prestataire de santé</w:t>
          </w:r>
        </w:p>
      </w:docPartBody>
    </w:docPart>
    <w:docPart>
      <w:docPartPr>
        <w:name w:val="6147FF6C7310428CB2D432D2673F1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F45E-739D-4C7E-A301-361CE8DE05AB}"/>
      </w:docPartPr>
      <w:docPartBody>
        <w:p w:rsidR="00452D84" w:rsidRDefault="00BC2B05" w:rsidP="00BC2B05">
          <w:pPr>
            <w:pStyle w:val="6147FF6C7310428CB2D432D2673F135313"/>
          </w:pPr>
          <w:r w:rsidRPr="00B87EFE">
            <w:rPr>
              <w:rStyle w:val="Accentuation"/>
              <w:lang w:val="fr-CA" w:bidi="fr-FR"/>
            </w:rPr>
            <w:t>Heures d’ouverture</w:t>
          </w:r>
        </w:p>
      </w:docPartBody>
    </w:docPart>
    <w:docPart>
      <w:docPartPr>
        <w:name w:val="4CF3DF0816274139BBCAAC755EBB9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AD86-1D29-4572-966A-5341EAF08D5F}"/>
      </w:docPartPr>
      <w:docPartBody>
        <w:p w:rsidR="00452D84" w:rsidRDefault="00BC2B05" w:rsidP="00BC2B05">
          <w:pPr>
            <w:pStyle w:val="4CF3DF0816274139BBCAAC755EBB92A813"/>
          </w:pPr>
          <w:r w:rsidRPr="00B87EFE">
            <w:rPr>
              <w:rStyle w:val="Accentuation"/>
              <w:lang w:val="fr-CA" w:bidi="fr-FR"/>
            </w:rPr>
            <w:t>Prestataires pratiquant actuellement</w:t>
          </w:r>
        </w:p>
      </w:docPartBody>
    </w:docPart>
    <w:docPart>
      <w:docPartPr>
        <w:name w:val="D0FF703413FD47CB8885264812A7C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F317-8D97-4B24-8B0D-35040E9C8250}"/>
      </w:docPartPr>
      <w:docPartBody>
        <w:p w:rsidR="00452D84" w:rsidRDefault="00BC2B05" w:rsidP="00BC2B05">
          <w:pPr>
            <w:pStyle w:val="D0FF703413FD47CB8885264812A7CA456"/>
          </w:pPr>
          <w:r w:rsidRPr="00B87EFE">
            <w:rPr>
              <w:lang w:val="fr-CA" w:bidi="fr-FR"/>
            </w:rPr>
            <w:t>Lundi</w:t>
          </w:r>
        </w:p>
      </w:docPartBody>
    </w:docPart>
    <w:docPart>
      <w:docPartPr>
        <w:name w:val="44DDCB8277D54D35B2125D02DA59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35672-2CC3-4405-9FB0-BF6096C6346A}"/>
      </w:docPartPr>
      <w:docPartBody>
        <w:p w:rsidR="00452D84" w:rsidRDefault="00BC2B05" w:rsidP="00BC2B05">
          <w:pPr>
            <w:pStyle w:val="44DDCB8277D54D35B2125D02DA591F0B6"/>
          </w:pPr>
          <w:r w:rsidRPr="00B87EFE">
            <w:rPr>
              <w:lang w:val="fr-CA" w:bidi="fr-FR"/>
            </w:rPr>
            <w:t>Dimanche</w:t>
          </w:r>
        </w:p>
      </w:docPartBody>
    </w:docPart>
    <w:docPart>
      <w:docPartPr>
        <w:name w:val="51955D4FB5654717A0571082386A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212B-339B-4C45-909E-578CE2E1D722}"/>
      </w:docPartPr>
      <w:docPartBody>
        <w:p w:rsidR="00452D84" w:rsidRDefault="00BC2B05" w:rsidP="00BC2B05">
          <w:pPr>
            <w:pStyle w:val="51955D4FB5654717A0571082386AFF6A3"/>
          </w:pPr>
          <w:r w:rsidRPr="00B87EFE">
            <w:rPr>
              <w:lang w:val="fr-CA" w:bidi="fr-FR"/>
            </w:rPr>
            <w:t>Nom de la société</w:t>
          </w:r>
        </w:p>
      </w:docPartBody>
    </w:docPart>
    <w:docPart>
      <w:docPartPr>
        <w:name w:val="77BAB801BCDE4D58A7C84CE6DDF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A462-FBB6-4269-8557-4D86EA64C98B}"/>
      </w:docPartPr>
      <w:docPartBody>
        <w:p w:rsidR="00BC2B05" w:rsidRPr="00B87EFE" w:rsidRDefault="00BC2B05" w:rsidP="00FD35A6">
          <w:pPr>
            <w:pStyle w:val="tiquettes"/>
            <w:rPr>
              <w:lang w:val="fr-CA"/>
            </w:rPr>
          </w:pPr>
          <w:r w:rsidRPr="00B87EFE">
            <w:rPr>
              <w:lang w:val="fr-CA" w:bidi="fr-FR"/>
            </w:rPr>
            <w:t xml:space="preserve">Adresse postale </w:t>
          </w:r>
        </w:p>
        <w:p w:rsidR="00BC2B05" w:rsidRPr="00B87EFE" w:rsidRDefault="00BC2B05" w:rsidP="00FD35A6">
          <w:pPr>
            <w:pStyle w:val="tiquettes"/>
            <w:rPr>
              <w:lang w:val="fr-CA"/>
            </w:rPr>
          </w:pPr>
          <w:r w:rsidRPr="00B87EFE">
            <w:rPr>
              <w:lang w:val="fr-CA" w:bidi="fr-FR"/>
            </w:rPr>
            <w:t xml:space="preserve">incluant le code postal, </w:t>
          </w:r>
        </w:p>
        <w:p w:rsidR="00452D84" w:rsidRDefault="00BC2B05" w:rsidP="00BC2B05">
          <w:pPr>
            <w:pStyle w:val="77BAB801BCDE4D58A7C84CE6DDF58AC33"/>
          </w:pPr>
          <w:r w:rsidRPr="00B87EFE">
            <w:rPr>
              <w:lang w:val="fr-CA" w:bidi="fr-FR"/>
            </w:rPr>
            <w:t>la ville et le département</w:t>
          </w:r>
        </w:p>
      </w:docPartBody>
    </w:docPart>
    <w:docPart>
      <w:docPartPr>
        <w:name w:val="346E68398BE44EE9A4C029971162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E8BC-2A83-402C-83D1-03BF7CE9CB1A}"/>
      </w:docPartPr>
      <w:docPartBody>
        <w:p w:rsidR="00452D84" w:rsidRDefault="00BC2B05" w:rsidP="00BC2B05">
          <w:pPr>
            <w:pStyle w:val="346E68398BE44EE9A4C029971162B66B4"/>
          </w:pPr>
          <w:r w:rsidRPr="00B87EFE">
            <w:rPr>
              <w:lang w:val="fr-CA" w:bidi="fr-FR"/>
            </w:rPr>
            <w:t>Mardi</w:t>
          </w:r>
        </w:p>
      </w:docPartBody>
    </w:docPart>
    <w:docPart>
      <w:docPartPr>
        <w:name w:val="2AC6D4543BF742E5B578F9812A0A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616D-AF6E-45CC-B788-BA299BA3B2AB}"/>
      </w:docPartPr>
      <w:docPartBody>
        <w:p w:rsidR="00452D84" w:rsidRDefault="00BC2B05" w:rsidP="00BC2B05">
          <w:pPr>
            <w:pStyle w:val="2AC6D4543BF742E5B578F9812A0AF6274"/>
          </w:pPr>
          <w:r w:rsidRPr="00B87EFE">
            <w:rPr>
              <w:lang w:val="fr-CA" w:bidi="fr-FR"/>
            </w:rPr>
            <w:t>Mercredi</w:t>
          </w:r>
        </w:p>
      </w:docPartBody>
    </w:docPart>
    <w:docPart>
      <w:docPartPr>
        <w:name w:val="750046AF2D92443295FD0BE0AD73B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86AE8-01DA-4E69-88CE-474BBFBAA964}"/>
      </w:docPartPr>
      <w:docPartBody>
        <w:p w:rsidR="00452D84" w:rsidRDefault="00BC2B05" w:rsidP="00BC2B05">
          <w:pPr>
            <w:pStyle w:val="750046AF2D92443295FD0BE0AD73BE4E4"/>
          </w:pPr>
          <w:r w:rsidRPr="00B87EFE">
            <w:rPr>
              <w:lang w:val="fr-CA" w:bidi="fr-FR"/>
            </w:rPr>
            <w:t>Jeudi</w:t>
          </w:r>
        </w:p>
      </w:docPartBody>
    </w:docPart>
    <w:docPart>
      <w:docPartPr>
        <w:name w:val="5BC1D18F6B894FC18C835D4310B6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6EE7-E888-4B9A-A52C-A543C4B974D6}"/>
      </w:docPartPr>
      <w:docPartBody>
        <w:p w:rsidR="00452D84" w:rsidRDefault="00BC2B05" w:rsidP="00BC2B05">
          <w:pPr>
            <w:pStyle w:val="5BC1D18F6B894FC18C835D4310B682D34"/>
          </w:pPr>
          <w:r w:rsidRPr="00B87EFE">
            <w:rPr>
              <w:lang w:val="fr-CA" w:bidi="fr-FR"/>
            </w:rPr>
            <w:t>Vendredi</w:t>
          </w:r>
        </w:p>
      </w:docPartBody>
    </w:docPart>
    <w:docPart>
      <w:docPartPr>
        <w:name w:val="7A7420F3576640E4AA2576942973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1A336-D659-46DB-BAD4-D5C6E886AAA6}"/>
      </w:docPartPr>
      <w:docPartBody>
        <w:p w:rsidR="00452D84" w:rsidRDefault="00BC2B05" w:rsidP="00BC2B05">
          <w:pPr>
            <w:pStyle w:val="7A7420F3576640E4AA2576942973B0FB4"/>
          </w:pPr>
          <w:r w:rsidRPr="00B87EFE">
            <w:rPr>
              <w:lang w:val="fr-CA" w:bidi="fr-FR"/>
            </w:rPr>
            <w:t>Samedi</w:t>
          </w:r>
        </w:p>
      </w:docPartBody>
    </w:docPart>
    <w:docPart>
      <w:docPartPr>
        <w:name w:val="98FFE00DF81249C5A6FA69164513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6FD0-9D59-425F-AD7F-D7BA9FB4590E}"/>
      </w:docPartPr>
      <w:docPartBody>
        <w:p w:rsidR="00452D84" w:rsidRDefault="00BC2B05" w:rsidP="00BC2B05">
          <w:pPr>
            <w:pStyle w:val="98FFE00DF81249C5A6FA6916451312423"/>
          </w:pPr>
          <w:r w:rsidRPr="00B87EFE">
            <w:rPr>
              <w:lang w:val="fr-CA" w:bidi="fr-FR"/>
            </w:rPr>
            <w:t>Signature</w:t>
          </w:r>
        </w:p>
      </w:docPartBody>
    </w:docPart>
    <w:docPart>
      <w:docPartPr>
        <w:name w:val="2B9B981EBB754CA9AE5E91208CB8C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9777-CF4D-417C-895E-7FC5328D5609}"/>
      </w:docPartPr>
      <w:docPartBody>
        <w:p w:rsidR="00452D84" w:rsidRDefault="00BC2B05" w:rsidP="00BC2B05">
          <w:pPr>
            <w:pStyle w:val="2B9B981EBB754CA9AE5E91208CB8C96D2"/>
          </w:pPr>
          <w:r w:rsidRPr="00B87EFE">
            <w:rPr>
              <w:lang w:val="fr-CA" w:bidi="fr-FR"/>
            </w:rPr>
            <w:t>Nom</w:t>
          </w:r>
        </w:p>
      </w:docPartBody>
    </w:docPart>
    <w:docPart>
      <w:docPartPr>
        <w:name w:val="F514B5A4F8F64600B1CED4C02A6D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2CD4-0386-4C42-8492-0B9CD2D4C830}"/>
      </w:docPartPr>
      <w:docPartBody>
        <w:p w:rsidR="00452D84" w:rsidRDefault="00BC2B05" w:rsidP="00BC2B05">
          <w:pPr>
            <w:pStyle w:val="F514B5A4F8F64600B1CED4C02A6DDA006"/>
          </w:pPr>
          <w:r w:rsidRPr="00B87EFE">
            <w:rPr>
              <w:lang w:val="fr-CA" w:bidi="fr-FR"/>
            </w:rPr>
            <w:t>Signature de la personne expédiant ce formulaire</w:t>
          </w:r>
        </w:p>
      </w:docPartBody>
    </w:docPart>
    <w:docPart>
      <w:docPartPr>
        <w:name w:val="D8168651421E41F98CEAAFBEF3302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91CA-04BD-43A1-9A9C-4C5F7AE25EF7}"/>
      </w:docPartPr>
      <w:docPartBody>
        <w:p w:rsidR="00452D84" w:rsidRDefault="00BC2B05" w:rsidP="00BC2B05">
          <w:pPr>
            <w:pStyle w:val="D8168651421E41F98CEAAFBEF3302AD36"/>
          </w:pPr>
          <w:r w:rsidRPr="00B87EFE">
            <w:rPr>
              <w:lang w:val="fr-CA" w:bidi="fr-FR"/>
            </w:rPr>
            <w:t>Nom de la personne expédiant ce formulaire (imprimer)</w:t>
          </w:r>
        </w:p>
      </w:docPartBody>
    </w:docPart>
    <w:docPart>
      <w:docPartPr>
        <w:name w:val="AB6D3617667147A78CC54109B990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9D68-71D9-42CE-9D36-1AD730F87DAD}"/>
      </w:docPartPr>
      <w:docPartBody>
        <w:p w:rsidR="00452D84" w:rsidRDefault="00BC2B05" w:rsidP="00BC2B05">
          <w:pPr>
            <w:pStyle w:val="AB6D3617667147A78CC54109B99014F06"/>
          </w:pPr>
          <w:r w:rsidRPr="00B87EFE">
            <w:rPr>
              <w:lang w:val="fr-CA" w:bidi="fr-FR"/>
            </w:rPr>
            <w:t>Date de la signature</w:t>
          </w:r>
        </w:p>
      </w:docPartBody>
    </w:docPart>
    <w:docPart>
      <w:docPartPr>
        <w:name w:val="D14AAA9AA4D0422099DFDCE1DA62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8C303-59F6-4FB4-BA31-E589BD0C9076}"/>
      </w:docPartPr>
      <w:docPartBody>
        <w:p w:rsidR="00452D84" w:rsidRDefault="00BC2B05" w:rsidP="00BC2B05">
          <w:pPr>
            <w:pStyle w:val="D14AAA9AA4D0422099DFDCE1DA625E933"/>
          </w:pPr>
          <w:r w:rsidRPr="00B87EFE">
            <w:rPr>
              <w:lang w:val="fr-CA" w:bidi="fr-FR"/>
            </w:rPr>
            <w:t>JJ</w:t>
          </w:r>
        </w:p>
      </w:docPartBody>
    </w:docPart>
    <w:docPart>
      <w:docPartPr>
        <w:name w:val="36171D00989C4907AEF1A0A6A073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5987-255D-457B-8FFA-1D15E72F226A}"/>
      </w:docPartPr>
      <w:docPartBody>
        <w:p w:rsidR="00452D84" w:rsidRDefault="00BC2B05" w:rsidP="00BC2B05">
          <w:pPr>
            <w:pStyle w:val="36171D00989C4907AEF1A0A6A073F8293"/>
          </w:pPr>
          <w:r w:rsidRPr="00B87EFE">
            <w:rPr>
              <w:lang w:val="fr-CA" w:bidi="fr-FR"/>
            </w:rPr>
            <w:t>AA</w:t>
          </w:r>
        </w:p>
      </w:docPartBody>
    </w:docPart>
    <w:docPart>
      <w:docPartPr>
        <w:name w:val="EA9ECA2CE573402AB12EF7006126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643D-FB05-4941-99A3-963D65279772}"/>
      </w:docPartPr>
      <w:docPartBody>
        <w:p w:rsidR="00452D84" w:rsidRDefault="00BC2B05" w:rsidP="00BC2B05">
          <w:pPr>
            <w:pStyle w:val="EA9ECA2CE573402AB12EF70061263DDD2"/>
          </w:pPr>
          <w:r w:rsidRPr="00B87EFE">
            <w:rPr>
              <w:lang w:val="fr-CA" w:bidi="fr-FR"/>
            </w:rPr>
            <w:t>MM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1"/>
    <w:rsid w:val="00282E2A"/>
    <w:rsid w:val="00325E0F"/>
    <w:rsid w:val="00446511"/>
    <w:rsid w:val="00452D84"/>
    <w:rsid w:val="004754F5"/>
    <w:rsid w:val="004839DE"/>
    <w:rsid w:val="004A0F20"/>
    <w:rsid w:val="00585E61"/>
    <w:rsid w:val="00824F5D"/>
    <w:rsid w:val="00BC2B05"/>
    <w:rsid w:val="00C37FBE"/>
    <w:rsid w:val="00C9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5456D510FB5460982880DCA9EA637AD">
    <w:name w:val="05456D510FB5460982880DCA9EA637AD"/>
  </w:style>
  <w:style w:type="paragraph" w:customStyle="1" w:styleId="703B3010414A40C7A7DB6885EABA0F27">
    <w:name w:val="703B3010414A40C7A7DB6885EABA0F27"/>
  </w:style>
  <w:style w:type="character" w:styleId="Accentuation">
    <w:name w:val="Emphasis"/>
    <w:basedOn w:val="Policepardfaut"/>
    <w:uiPriority w:val="20"/>
    <w:qFormat/>
    <w:rsid w:val="00BC2B05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3944E512E0C45C48CC6CA2B6CF35AF6">
    <w:name w:val="23944E512E0C45C48CC6CA2B6CF35AF6"/>
  </w:style>
  <w:style w:type="paragraph" w:customStyle="1" w:styleId="E0845B8987F14629BD5079C2427EB44B">
    <w:name w:val="E0845B8987F14629BD5079C2427EB44B"/>
  </w:style>
  <w:style w:type="paragraph" w:customStyle="1" w:styleId="17854F34F44D4E4A9F1B0F859EFBF4F5">
    <w:name w:val="17854F34F44D4E4A9F1B0F859EFBF4F5"/>
  </w:style>
  <w:style w:type="paragraph" w:customStyle="1" w:styleId="5F9CCDCAF1DF45FDA925382FDBE512E9">
    <w:name w:val="5F9CCDCAF1DF45FDA925382FDBE512E9"/>
  </w:style>
  <w:style w:type="paragraph" w:customStyle="1" w:styleId="315C54B91C13414ABB6E95BD3BC578FE">
    <w:name w:val="315C54B91C13414ABB6E95BD3BC578FE"/>
  </w:style>
  <w:style w:type="paragraph" w:customStyle="1" w:styleId="95AD78445A45468B9414DC5D29434D12">
    <w:name w:val="95AD78445A45468B9414DC5D29434D12"/>
  </w:style>
  <w:style w:type="paragraph" w:styleId="Listenumros">
    <w:name w:val="List Number"/>
    <w:basedOn w:val="Normal"/>
    <w:uiPriority w:val="99"/>
    <w:rsid w:val="00446511"/>
    <w:pPr>
      <w:numPr>
        <w:numId w:val="1"/>
      </w:numPr>
    </w:pPr>
    <w:rPr>
      <w:rFonts w:eastAsiaTheme="minorHAnsi"/>
      <w:sz w:val="18"/>
      <w:lang w:val="en-ZA"/>
    </w:rPr>
  </w:style>
  <w:style w:type="paragraph" w:customStyle="1" w:styleId="91E51E23677848C48807ADD0F413701C">
    <w:name w:val="91E51E23677848C48807ADD0F413701C"/>
  </w:style>
  <w:style w:type="paragraph" w:customStyle="1" w:styleId="9827F8CF935749D9BB43E2697D7634D0">
    <w:name w:val="9827F8CF935749D9BB43E2697D7634D0"/>
  </w:style>
  <w:style w:type="paragraph" w:customStyle="1" w:styleId="3BCFCF37B28C41A6A3BC82C09003239F">
    <w:name w:val="3BCFCF37B28C41A6A3BC82C09003239F"/>
  </w:style>
  <w:style w:type="paragraph" w:customStyle="1" w:styleId="8408F59819D44F8E88EBF89BF09FBC00">
    <w:name w:val="8408F59819D44F8E88EBF89BF09FBC00"/>
  </w:style>
  <w:style w:type="paragraph" w:customStyle="1" w:styleId="152D26EF372D4119BD387BB0DB3DA456">
    <w:name w:val="152D26EF372D4119BD387BB0DB3DA456"/>
  </w:style>
  <w:style w:type="paragraph" w:customStyle="1" w:styleId="F57312BFDCD24307B3EBF0DD348E1E10">
    <w:name w:val="F57312BFDCD24307B3EBF0DD348E1E10"/>
  </w:style>
  <w:style w:type="paragraph" w:customStyle="1" w:styleId="F49E94D907AC4680837231CC357E618E">
    <w:name w:val="F49E94D907AC4680837231CC357E618E"/>
  </w:style>
  <w:style w:type="paragraph" w:styleId="Signature">
    <w:name w:val="Signature"/>
    <w:basedOn w:val="Normal"/>
    <w:link w:val="SignatureCar"/>
    <w:uiPriority w:val="99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446511"/>
    <w:rPr>
      <w:rFonts w:eastAsiaTheme="minorHAnsi"/>
      <w:sz w:val="18"/>
    </w:rPr>
  </w:style>
  <w:style w:type="paragraph" w:customStyle="1" w:styleId="9F00B766234F408687A9F3BB2AC0EF74">
    <w:name w:val="9F00B766234F408687A9F3BB2AC0EF74"/>
  </w:style>
  <w:style w:type="paragraph" w:customStyle="1" w:styleId="3A7987143C7944DEB425E218FD3C801C">
    <w:name w:val="3A7987143C7944DEB425E218FD3C801C"/>
  </w:style>
  <w:style w:type="character" w:styleId="Textedelespacerserv">
    <w:name w:val="Placeholder Text"/>
    <w:basedOn w:val="Policepardfaut"/>
    <w:uiPriority w:val="99"/>
    <w:semiHidden/>
    <w:rsid w:val="00BC2B05"/>
    <w:rPr>
      <w:color w:val="808080"/>
    </w:rPr>
  </w:style>
  <w:style w:type="paragraph" w:customStyle="1" w:styleId="23944E512E0C45C48CC6CA2B6CF35AF61">
    <w:name w:val="23944E512E0C45C48CC6CA2B6CF35AF61"/>
    <w:rsid w:val="00446511"/>
    <w:rPr>
      <w:rFonts w:eastAsiaTheme="minorHAnsi"/>
    </w:rPr>
  </w:style>
  <w:style w:type="paragraph" w:customStyle="1" w:styleId="E0845B8987F14629BD5079C2427EB44B1">
    <w:name w:val="E0845B8987F14629BD5079C2427EB44B1"/>
    <w:rsid w:val="00446511"/>
    <w:rPr>
      <w:rFonts w:eastAsiaTheme="minorHAnsi"/>
    </w:rPr>
  </w:style>
  <w:style w:type="paragraph" w:customStyle="1" w:styleId="17854F34F44D4E4A9F1B0F859EFBF4F51">
    <w:name w:val="17854F34F44D4E4A9F1B0F859EFBF4F51"/>
    <w:rsid w:val="00446511"/>
    <w:rPr>
      <w:rFonts w:eastAsiaTheme="minorHAnsi"/>
    </w:rPr>
  </w:style>
  <w:style w:type="paragraph" w:customStyle="1" w:styleId="5F9CCDCAF1DF45FDA925382FDBE512E91">
    <w:name w:val="5F9CCDCAF1DF45FDA925382FDBE512E91"/>
    <w:rsid w:val="00446511"/>
    <w:rPr>
      <w:rFonts w:eastAsiaTheme="minorHAnsi"/>
    </w:rPr>
  </w:style>
  <w:style w:type="paragraph" w:customStyle="1" w:styleId="315C54B91C13414ABB6E95BD3BC578FE1">
    <w:name w:val="315C54B91C13414ABB6E95BD3BC578FE1"/>
    <w:rsid w:val="00446511"/>
    <w:rPr>
      <w:rFonts w:eastAsiaTheme="minorHAnsi"/>
    </w:rPr>
  </w:style>
  <w:style w:type="paragraph" w:customStyle="1" w:styleId="95AD78445A45468B9414DC5D29434D121">
    <w:name w:val="95AD78445A45468B9414DC5D29434D121"/>
    <w:rsid w:val="00446511"/>
    <w:rPr>
      <w:rFonts w:eastAsiaTheme="minorHAnsi"/>
    </w:rPr>
  </w:style>
  <w:style w:type="paragraph" w:customStyle="1" w:styleId="9827F8CF935749D9BB43E2697D7634D01">
    <w:name w:val="9827F8CF935749D9BB43E2697D7634D01"/>
    <w:rsid w:val="00446511"/>
    <w:rPr>
      <w:rFonts w:eastAsiaTheme="minorHAnsi"/>
    </w:rPr>
  </w:style>
  <w:style w:type="paragraph" w:customStyle="1" w:styleId="3BCFCF37B28C41A6A3BC82C09003239F1">
    <w:name w:val="3BCFCF37B28C41A6A3BC82C09003239F1"/>
    <w:rsid w:val="00446511"/>
    <w:pPr>
      <w:spacing w:after="0" w:line="240" w:lineRule="auto"/>
    </w:pPr>
    <w:rPr>
      <w:rFonts w:eastAsiaTheme="minorHAnsi"/>
    </w:rPr>
  </w:style>
  <w:style w:type="paragraph" w:customStyle="1" w:styleId="8408F59819D44F8E88EBF89BF09FBC001">
    <w:name w:val="8408F59819D44F8E88EBF89BF09FBC001"/>
    <w:rsid w:val="00446511"/>
    <w:pPr>
      <w:spacing w:after="0" w:line="240" w:lineRule="auto"/>
    </w:pPr>
    <w:rPr>
      <w:rFonts w:eastAsiaTheme="minorHAnsi"/>
    </w:rPr>
  </w:style>
  <w:style w:type="paragraph" w:customStyle="1" w:styleId="152D26EF372D4119BD387BB0DB3DA4561">
    <w:name w:val="152D26EF372D4119BD387BB0DB3DA4561"/>
    <w:rsid w:val="00446511"/>
    <w:pPr>
      <w:spacing w:after="0" w:line="240" w:lineRule="auto"/>
    </w:pPr>
    <w:rPr>
      <w:rFonts w:eastAsiaTheme="minorHAnsi"/>
    </w:rPr>
  </w:style>
  <w:style w:type="paragraph" w:customStyle="1" w:styleId="9F00B766234F408687A9F3BB2AC0EF741">
    <w:name w:val="9F00B766234F408687A9F3BB2AC0EF741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paragraph" w:customStyle="1" w:styleId="80E81AB750C040BCBD9A96ED1310ED75">
    <w:name w:val="80E81AB750C040BCBD9A96ED1310ED75"/>
    <w:rsid w:val="00446511"/>
  </w:style>
  <w:style w:type="paragraph" w:customStyle="1" w:styleId="Labels">
    <w:name w:val="Labels"/>
    <w:basedOn w:val="Normal"/>
    <w:qFormat/>
    <w:rsid w:val="00325E0F"/>
    <w:pPr>
      <w:spacing w:after="0"/>
    </w:pPr>
    <w:rPr>
      <w:rFonts w:eastAsiaTheme="minorHAnsi"/>
      <w:sz w:val="18"/>
    </w:rPr>
  </w:style>
  <w:style w:type="paragraph" w:customStyle="1" w:styleId="884C7DA6C1F8451D9841D6AF2A26857C">
    <w:name w:val="884C7DA6C1F8451D9841D6AF2A26857C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">
    <w:name w:val="6147FF6C7310428CB2D432D2673F1353"/>
    <w:rsid w:val="00446511"/>
    <w:rPr>
      <w:rFonts w:eastAsiaTheme="minorHAnsi"/>
    </w:rPr>
  </w:style>
  <w:style w:type="paragraph" w:customStyle="1" w:styleId="4CF3DF0816274139BBCAAC755EBB92A8">
    <w:name w:val="4CF3DF0816274139BBCAAC755EBB92A8"/>
    <w:rsid w:val="00446511"/>
    <w:rPr>
      <w:rFonts w:eastAsiaTheme="minorHAnsi"/>
    </w:rPr>
  </w:style>
  <w:style w:type="paragraph" w:customStyle="1" w:styleId="D0FF703413FD47CB8885264812A7CA45">
    <w:name w:val="D0FF703413FD47CB8885264812A7CA45"/>
    <w:rsid w:val="00446511"/>
    <w:rPr>
      <w:rFonts w:eastAsiaTheme="minorHAnsi"/>
    </w:rPr>
  </w:style>
  <w:style w:type="paragraph" w:customStyle="1" w:styleId="35B7F9312C3446A4BCBA8439AA39432A">
    <w:name w:val="35B7F9312C3446A4BCBA8439AA39432A"/>
    <w:rsid w:val="00446511"/>
  </w:style>
  <w:style w:type="paragraph" w:customStyle="1" w:styleId="0A9CE4FEFD7A49AFA86205201B1C5EE9">
    <w:name w:val="0A9CE4FEFD7A49AFA86205201B1C5EE9"/>
    <w:rsid w:val="00446511"/>
  </w:style>
  <w:style w:type="paragraph" w:customStyle="1" w:styleId="14EB2E35E0F84854933E0140B62DC06B">
    <w:name w:val="14EB2E35E0F84854933E0140B62DC06B"/>
    <w:rsid w:val="00446511"/>
  </w:style>
  <w:style w:type="paragraph" w:customStyle="1" w:styleId="F0E48724A84C41F4A21C6A760AB279C6">
    <w:name w:val="F0E48724A84C41F4A21C6A760AB279C6"/>
    <w:rsid w:val="00446511"/>
  </w:style>
  <w:style w:type="paragraph" w:customStyle="1" w:styleId="C3DA8C2AF73644CDA52B1C72C9754043">
    <w:name w:val="C3DA8C2AF73644CDA52B1C72C9754043"/>
    <w:rsid w:val="00446511"/>
  </w:style>
  <w:style w:type="paragraph" w:customStyle="1" w:styleId="CCA71CCD3A1B472EA06015CAB6AB9F53">
    <w:name w:val="CCA71CCD3A1B472EA06015CAB6AB9F53"/>
    <w:rsid w:val="00446511"/>
  </w:style>
  <w:style w:type="paragraph" w:customStyle="1" w:styleId="44DDCB8277D54D35B2125D02DA591F0B">
    <w:name w:val="44DDCB8277D54D35B2125D02DA591F0B"/>
    <w:rsid w:val="00446511"/>
  </w:style>
  <w:style w:type="paragraph" w:customStyle="1" w:styleId="884C7DA6C1F8451D9841D6AF2A26857C1">
    <w:name w:val="884C7DA6C1F8451D9841D6AF2A26857C1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1">
    <w:name w:val="6147FF6C7310428CB2D432D2673F13531"/>
    <w:rsid w:val="00446511"/>
    <w:rPr>
      <w:rFonts w:eastAsiaTheme="minorHAnsi"/>
    </w:rPr>
  </w:style>
  <w:style w:type="paragraph" w:customStyle="1" w:styleId="4CF3DF0816274139BBCAAC755EBB92A81">
    <w:name w:val="4CF3DF0816274139BBCAAC755EBB92A81"/>
    <w:rsid w:val="00446511"/>
    <w:rPr>
      <w:rFonts w:eastAsiaTheme="minorHAnsi"/>
    </w:rPr>
  </w:style>
  <w:style w:type="paragraph" w:customStyle="1" w:styleId="D0FF703413FD47CB8885264812A7CA451">
    <w:name w:val="D0FF703413FD47CB8885264812A7CA451"/>
    <w:rsid w:val="00446511"/>
    <w:rPr>
      <w:rFonts w:eastAsiaTheme="minorHAnsi"/>
    </w:rPr>
  </w:style>
  <w:style w:type="paragraph" w:customStyle="1" w:styleId="0A9CE4FEFD7A49AFA86205201B1C5EE91">
    <w:name w:val="0A9CE4FEFD7A49AFA86205201B1C5EE91"/>
    <w:rsid w:val="00446511"/>
    <w:rPr>
      <w:rFonts w:eastAsiaTheme="minorHAnsi"/>
    </w:rPr>
  </w:style>
  <w:style w:type="paragraph" w:customStyle="1" w:styleId="14EB2E35E0F84854933E0140B62DC06B1">
    <w:name w:val="14EB2E35E0F84854933E0140B62DC06B1"/>
    <w:rsid w:val="00446511"/>
    <w:rPr>
      <w:rFonts w:eastAsiaTheme="minorHAnsi"/>
    </w:rPr>
  </w:style>
  <w:style w:type="paragraph" w:customStyle="1" w:styleId="F0E48724A84C41F4A21C6A760AB279C61">
    <w:name w:val="F0E48724A84C41F4A21C6A760AB279C61"/>
    <w:rsid w:val="00446511"/>
    <w:rPr>
      <w:rFonts w:eastAsiaTheme="minorHAnsi"/>
    </w:rPr>
  </w:style>
  <w:style w:type="paragraph" w:customStyle="1" w:styleId="C3DA8C2AF73644CDA52B1C72C97540431">
    <w:name w:val="C3DA8C2AF73644CDA52B1C72C97540431"/>
    <w:rsid w:val="00446511"/>
    <w:rPr>
      <w:rFonts w:eastAsiaTheme="minorHAnsi"/>
    </w:rPr>
  </w:style>
  <w:style w:type="paragraph" w:customStyle="1" w:styleId="CCA71CCD3A1B472EA06015CAB6AB9F531">
    <w:name w:val="CCA71CCD3A1B472EA06015CAB6AB9F531"/>
    <w:rsid w:val="00446511"/>
    <w:rPr>
      <w:rFonts w:eastAsiaTheme="minorHAnsi"/>
    </w:rPr>
  </w:style>
  <w:style w:type="paragraph" w:customStyle="1" w:styleId="44DDCB8277D54D35B2125D02DA591F0B1">
    <w:name w:val="44DDCB8277D54D35B2125D02DA591F0B1"/>
    <w:rsid w:val="00446511"/>
    <w:rPr>
      <w:rFonts w:eastAsiaTheme="minorHAnsi"/>
    </w:rPr>
  </w:style>
  <w:style w:type="paragraph" w:customStyle="1" w:styleId="884C7DA6C1F8451D9841D6AF2A26857C2">
    <w:name w:val="884C7DA6C1F8451D9841D6AF2A26857C2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2">
    <w:name w:val="6147FF6C7310428CB2D432D2673F13532"/>
    <w:rsid w:val="00446511"/>
    <w:rPr>
      <w:rFonts w:eastAsiaTheme="minorHAnsi"/>
    </w:rPr>
  </w:style>
  <w:style w:type="paragraph" w:customStyle="1" w:styleId="4CF3DF0816274139BBCAAC755EBB92A82">
    <w:name w:val="4CF3DF0816274139BBCAAC755EBB92A82"/>
    <w:rsid w:val="00446511"/>
    <w:rPr>
      <w:rFonts w:eastAsiaTheme="minorHAnsi"/>
    </w:rPr>
  </w:style>
  <w:style w:type="paragraph" w:customStyle="1" w:styleId="D0FF703413FD47CB8885264812A7CA452">
    <w:name w:val="D0FF703413FD47CB8885264812A7CA452"/>
    <w:rsid w:val="00446511"/>
    <w:rPr>
      <w:rFonts w:eastAsiaTheme="minorHAnsi"/>
    </w:rPr>
  </w:style>
  <w:style w:type="paragraph" w:customStyle="1" w:styleId="0A9CE4FEFD7A49AFA86205201B1C5EE92">
    <w:name w:val="0A9CE4FEFD7A49AFA86205201B1C5EE92"/>
    <w:rsid w:val="00446511"/>
    <w:rPr>
      <w:rFonts w:eastAsiaTheme="minorHAnsi"/>
    </w:rPr>
  </w:style>
  <w:style w:type="paragraph" w:customStyle="1" w:styleId="14EB2E35E0F84854933E0140B62DC06B2">
    <w:name w:val="14EB2E35E0F84854933E0140B62DC06B2"/>
    <w:rsid w:val="00446511"/>
    <w:rPr>
      <w:rFonts w:eastAsiaTheme="minorHAnsi"/>
    </w:rPr>
  </w:style>
  <w:style w:type="paragraph" w:customStyle="1" w:styleId="F0E48724A84C41F4A21C6A760AB279C62">
    <w:name w:val="F0E48724A84C41F4A21C6A760AB279C62"/>
    <w:rsid w:val="00446511"/>
    <w:rPr>
      <w:rFonts w:eastAsiaTheme="minorHAnsi"/>
    </w:rPr>
  </w:style>
  <w:style w:type="paragraph" w:customStyle="1" w:styleId="C3DA8C2AF73644CDA52B1C72C97540432">
    <w:name w:val="C3DA8C2AF73644CDA52B1C72C97540432"/>
    <w:rsid w:val="00446511"/>
    <w:rPr>
      <w:rFonts w:eastAsiaTheme="minorHAnsi"/>
    </w:rPr>
  </w:style>
  <w:style w:type="paragraph" w:customStyle="1" w:styleId="CCA71CCD3A1B472EA06015CAB6AB9F532">
    <w:name w:val="CCA71CCD3A1B472EA06015CAB6AB9F532"/>
    <w:rsid w:val="00446511"/>
    <w:rPr>
      <w:rFonts w:eastAsiaTheme="minorHAnsi"/>
    </w:rPr>
  </w:style>
  <w:style w:type="paragraph" w:customStyle="1" w:styleId="44DDCB8277D54D35B2125D02DA591F0B2">
    <w:name w:val="44DDCB8277D54D35B2125D02DA591F0B2"/>
    <w:rsid w:val="00446511"/>
    <w:rPr>
      <w:rFonts w:eastAsiaTheme="minorHAnsi"/>
    </w:rPr>
  </w:style>
  <w:style w:type="paragraph" w:customStyle="1" w:styleId="67600AF1C2814B86B8856ED0AFACA37C">
    <w:name w:val="67600AF1C2814B86B8856ED0AFACA37C"/>
    <w:rsid w:val="00446511"/>
  </w:style>
  <w:style w:type="paragraph" w:customStyle="1" w:styleId="30D51F4A13084437BEAF7A254A0BD47D">
    <w:name w:val="30D51F4A13084437BEAF7A254A0BD47D"/>
    <w:rsid w:val="00446511"/>
  </w:style>
  <w:style w:type="paragraph" w:customStyle="1" w:styleId="761408CFA0B541A3AA57F51639CC85D8">
    <w:name w:val="761408CFA0B541A3AA57F51639CC85D8"/>
    <w:rsid w:val="00446511"/>
  </w:style>
  <w:style w:type="paragraph" w:customStyle="1" w:styleId="A886EC6A1E3647B8B323953F80973A3D">
    <w:name w:val="A886EC6A1E3647B8B323953F80973A3D"/>
    <w:rsid w:val="00446511"/>
  </w:style>
  <w:style w:type="paragraph" w:customStyle="1" w:styleId="51955D4FB5654717A0571082386AFF6A">
    <w:name w:val="51955D4FB5654717A0571082386AFF6A"/>
    <w:rsid w:val="00446511"/>
  </w:style>
  <w:style w:type="paragraph" w:customStyle="1" w:styleId="77BAB801BCDE4D58A7C84CE6DDF58AC3">
    <w:name w:val="77BAB801BCDE4D58A7C84CE6DDF58AC3"/>
    <w:rsid w:val="00446511"/>
  </w:style>
  <w:style w:type="paragraph" w:customStyle="1" w:styleId="743AD291653243D59352F6EF70D42E9D">
    <w:name w:val="743AD291653243D59352F6EF70D42E9D"/>
    <w:rsid w:val="00446511"/>
  </w:style>
  <w:style w:type="paragraph" w:customStyle="1" w:styleId="E6D65CE2E625446C820892A88AEF8DCB">
    <w:name w:val="E6D65CE2E625446C820892A88AEF8DCB"/>
    <w:rsid w:val="00446511"/>
  </w:style>
  <w:style w:type="paragraph" w:customStyle="1" w:styleId="06148A43C87A4F619A03CA03E60A51B0">
    <w:name w:val="06148A43C87A4F619A03CA03E60A51B0"/>
    <w:rsid w:val="00446511"/>
  </w:style>
  <w:style w:type="paragraph" w:customStyle="1" w:styleId="B5870052354F4C62B38B8ACBAA605152">
    <w:name w:val="B5870052354F4C62B38B8ACBAA605152"/>
    <w:rsid w:val="00446511"/>
  </w:style>
  <w:style w:type="paragraph" w:customStyle="1" w:styleId="346E68398BE44EE9A4C029971162B66B">
    <w:name w:val="346E68398BE44EE9A4C029971162B66B"/>
    <w:rsid w:val="00446511"/>
  </w:style>
  <w:style w:type="paragraph" w:customStyle="1" w:styleId="9384AE8EE64B4321933E9ACC7A1EC23F">
    <w:name w:val="9384AE8EE64B4321933E9ACC7A1EC23F"/>
    <w:rsid w:val="00446511"/>
  </w:style>
  <w:style w:type="paragraph" w:customStyle="1" w:styleId="C5453DCDE1284DAE8401DB3D2E15599C">
    <w:name w:val="C5453DCDE1284DAE8401DB3D2E15599C"/>
    <w:rsid w:val="00446511"/>
  </w:style>
  <w:style w:type="paragraph" w:customStyle="1" w:styleId="7A44E2BF70C745A6AE84601CE54E0592">
    <w:name w:val="7A44E2BF70C745A6AE84601CE54E0592"/>
    <w:rsid w:val="00446511"/>
  </w:style>
  <w:style w:type="paragraph" w:customStyle="1" w:styleId="2AC6D4543BF742E5B578F9812A0AF627">
    <w:name w:val="2AC6D4543BF742E5B578F9812A0AF627"/>
    <w:rsid w:val="00446511"/>
  </w:style>
  <w:style w:type="paragraph" w:customStyle="1" w:styleId="DD500F9B89204899A52127645E1DB280">
    <w:name w:val="DD500F9B89204899A52127645E1DB280"/>
    <w:rsid w:val="00446511"/>
  </w:style>
  <w:style w:type="paragraph" w:customStyle="1" w:styleId="D5885364F03446ADB0A63391AA1023EA">
    <w:name w:val="D5885364F03446ADB0A63391AA1023EA"/>
    <w:rsid w:val="00446511"/>
  </w:style>
  <w:style w:type="paragraph" w:customStyle="1" w:styleId="750046AF2D92443295FD0BE0AD73BE4E">
    <w:name w:val="750046AF2D92443295FD0BE0AD73BE4E"/>
    <w:rsid w:val="00446511"/>
  </w:style>
  <w:style w:type="paragraph" w:customStyle="1" w:styleId="F3DDF118CABB4AA595EE436B6CDA19E7">
    <w:name w:val="F3DDF118CABB4AA595EE436B6CDA19E7"/>
    <w:rsid w:val="00446511"/>
  </w:style>
  <w:style w:type="paragraph" w:customStyle="1" w:styleId="5BC1D18F6B894FC18C835D4310B682D3">
    <w:name w:val="5BC1D18F6B894FC18C835D4310B682D3"/>
    <w:rsid w:val="00446511"/>
  </w:style>
  <w:style w:type="paragraph" w:customStyle="1" w:styleId="E90CA6B8C3F4423BBA0AB714B0564DF4">
    <w:name w:val="E90CA6B8C3F4423BBA0AB714B0564DF4"/>
    <w:rsid w:val="00446511"/>
  </w:style>
  <w:style w:type="paragraph" w:customStyle="1" w:styleId="122CAFA7E4D5445EA34DBA252AECCD4D">
    <w:name w:val="122CAFA7E4D5445EA34DBA252AECCD4D"/>
    <w:rsid w:val="00446511"/>
  </w:style>
  <w:style w:type="paragraph" w:customStyle="1" w:styleId="7A7420F3576640E4AA2576942973B0FB">
    <w:name w:val="7A7420F3576640E4AA2576942973B0FB"/>
    <w:rsid w:val="00446511"/>
  </w:style>
  <w:style w:type="paragraph" w:customStyle="1" w:styleId="884C7DA6C1F8451D9841D6AF2A26857C3">
    <w:name w:val="884C7DA6C1F8451D9841D6AF2A26857C3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3">
    <w:name w:val="6147FF6C7310428CB2D432D2673F13533"/>
    <w:rsid w:val="00446511"/>
    <w:rPr>
      <w:rFonts w:eastAsiaTheme="minorHAnsi"/>
    </w:rPr>
  </w:style>
  <w:style w:type="paragraph" w:customStyle="1" w:styleId="4CF3DF0816274139BBCAAC755EBB92A83">
    <w:name w:val="4CF3DF0816274139BBCAAC755EBB92A83"/>
    <w:rsid w:val="00446511"/>
    <w:rPr>
      <w:rFonts w:eastAsiaTheme="minorHAnsi"/>
    </w:rPr>
  </w:style>
  <w:style w:type="paragraph" w:customStyle="1" w:styleId="D0FF703413FD47CB8885264812A7CA453">
    <w:name w:val="D0FF703413FD47CB8885264812A7CA453"/>
    <w:rsid w:val="00446511"/>
    <w:rPr>
      <w:rFonts w:eastAsiaTheme="minorHAnsi"/>
    </w:rPr>
  </w:style>
  <w:style w:type="paragraph" w:customStyle="1" w:styleId="346E68398BE44EE9A4C029971162B66B1">
    <w:name w:val="346E68398BE44EE9A4C029971162B66B1"/>
    <w:rsid w:val="00446511"/>
    <w:rPr>
      <w:rFonts w:eastAsiaTheme="minorHAnsi"/>
    </w:rPr>
  </w:style>
  <w:style w:type="paragraph" w:customStyle="1" w:styleId="2AC6D4543BF742E5B578F9812A0AF6271">
    <w:name w:val="2AC6D4543BF742E5B578F9812A0AF6271"/>
    <w:rsid w:val="00446511"/>
    <w:rPr>
      <w:rFonts w:eastAsiaTheme="minorHAnsi"/>
    </w:rPr>
  </w:style>
  <w:style w:type="paragraph" w:customStyle="1" w:styleId="750046AF2D92443295FD0BE0AD73BE4E1">
    <w:name w:val="750046AF2D92443295FD0BE0AD73BE4E1"/>
    <w:rsid w:val="00446511"/>
    <w:rPr>
      <w:rFonts w:eastAsiaTheme="minorHAnsi"/>
    </w:rPr>
  </w:style>
  <w:style w:type="paragraph" w:customStyle="1" w:styleId="5BC1D18F6B894FC18C835D4310B682D31">
    <w:name w:val="5BC1D18F6B894FC18C835D4310B682D31"/>
    <w:rsid w:val="00446511"/>
    <w:rPr>
      <w:rFonts w:eastAsiaTheme="minorHAnsi"/>
    </w:rPr>
  </w:style>
  <w:style w:type="paragraph" w:customStyle="1" w:styleId="7A7420F3576640E4AA2576942973B0FB1">
    <w:name w:val="7A7420F3576640E4AA2576942973B0FB1"/>
    <w:rsid w:val="00446511"/>
    <w:rPr>
      <w:rFonts w:eastAsiaTheme="minorHAnsi"/>
    </w:rPr>
  </w:style>
  <w:style w:type="paragraph" w:customStyle="1" w:styleId="44DDCB8277D54D35B2125D02DA591F0B3">
    <w:name w:val="44DDCB8277D54D35B2125D02DA591F0B3"/>
    <w:rsid w:val="00446511"/>
    <w:rPr>
      <w:rFonts w:eastAsiaTheme="minorHAnsi"/>
    </w:rPr>
  </w:style>
  <w:style w:type="paragraph" w:customStyle="1" w:styleId="98FFE00DF81249C5A6FA691645131242">
    <w:name w:val="98FFE00DF81249C5A6FA691645131242"/>
    <w:rsid w:val="00446511"/>
    <w:rPr>
      <w:rFonts w:eastAsiaTheme="minorHAnsi"/>
    </w:rPr>
  </w:style>
  <w:style w:type="paragraph" w:customStyle="1" w:styleId="884C7DA6C1F8451D9841D6AF2A26857C4">
    <w:name w:val="884C7DA6C1F8451D9841D6AF2A26857C4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4">
    <w:name w:val="6147FF6C7310428CB2D432D2673F13534"/>
    <w:rsid w:val="00446511"/>
    <w:rPr>
      <w:rFonts w:eastAsiaTheme="minorHAnsi"/>
    </w:rPr>
  </w:style>
  <w:style w:type="paragraph" w:customStyle="1" w:styleId="4CF3DF0816274139BBCAAC755EBB92A84">
    <w:name w:val="4CF3DF0816274139BBCAAC755EBB92A84"/>
    <w:rsid w:val="00446511"/>
    <w:rPr>
      <w:rFonts w:eastAsiaTheme="minorHAnsi"/>
    </w:rPr>
  </w:style>
  <w:style w:type="paragraph" w:customStyle="1" w:styleId="884C7DA6C1F8451D9841D6AF2A26857C5">
    <w:name w:val="884C7DA6C1F8451D9841D6AF2A26857C5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5">
    <w:name w:val="6147FF6C7310428CB2D432D2673F13535"/>
    <w:rsid w:val="00446511"/>
    <w:rPr>
      <w:rFonts w:eastAsiaTheme="minorHAnsi"/>
    </w:rPr>
  </w:style>
  <w:style w:type="paragraph" w:customStyle="1" w:styleId="4CF3DF0816274139BBCAAC755EBB92A85">
    <w:name w:val="4CF3DF0816274139BBCAAC755EBB92A85"/>
    <w:rsid w:val="00446511"/>
    <w:rPr>
      <w:rFonts w:eastAsiaTheme="minorHAnsi"/>
    </w:rPr>
  </w:style>
  <w:style w:type="paragraph" w:customStyle="1" w:styleId="F514B5A4F8F64600B1CED4C02A6DDA00">
    <w:name w:val="F514B5A4F8F64600B1CED4C02A6DDA00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">
    <w:name w:val="D8168651421E41F98CEAAFBEF3302AD3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">
    <w:name w:val="AB6D3617667147A78CC54109B99014F0"/>
    <w:rsid w:val="00446511"/>
  </w:style>
  <w:style w:type="paragraph" w:customStyle="1" w:styleId="884C7DA6C1F8451D9841D6AF2A26857C6">
    <w:name w:val="884C7DA6C1F8451D9841D6AF2A26857C6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6">
    <w:name w:val="6147FF6C7310428CB2D432D2673F13536"/>
    <w:rsid w:val="00446511"/>
    <w:rPr>
      <w:rFonts w:eastAsiaTheme="minorHAnsi"/>
    </w:rPr>
  </w:style>
  <w:style w:type="paragraph" w:customStyle="1" w:styleId="4CF3DF0816274139BBCAAC755EBB92A86">
    <w:name w:val="4CF3DF0816274139BBCAAC755EBB92A86"/>
    <w:rsid w:val="00446511"/>
    <w:rPr>
      <w:rFonts w:eastAsiaTheme="minorHAnsi"/>
    </w:rPr>
  </w:style>
  <w:style w:type="paragraph" w:customStyle="1" w:styleId="F514B5A4F8F64600B1CED4C02A6DDA001">
    <w:name w:val="F514B5A4F8F64600B1CED4C02A6DDA00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1">
    <w:name w:val="D8168651421E41F98CEAAFBEF3302AD3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1">
    <w:name w:val="AB6D3617667147A78CC54109B99014F01"/>
    <w:rsid w:val="00446511"/>
    <w:pPr>
      <w:spacing w:after="0" w:line="240" w:lineRule="auto"/>
    </w:pPr>
    <w:rPr>
      <w:rFonts w:eastAsiaTheme="minorHAnsi"/>
    </w:rPr>
  </w:style>
  <w:style w:type="paragraph" w:customStyle="1" w:styleId="BE650FFF987D4CCEB8A2CCB44465804E">
    <w:name w:val="BE650FFF987D4CCEB8A2CCB44465804E"/>
    <w:rsid w:val="00446511"/>
  </w:style>
  <w:style w:type="paragraph" w:customStyle="1" w:styleId="D14AAA9AA4D0422099DFDCE1DA625E93">
    <w:name w:val="D14AAA9AA4D0422099DFDCE1DA625E93"/>
    <w:rsid w:val="00446511"/>
  </w:style>
  <w:style w:type="paragraph" w:customStyle="1" w:styleId="84EC3B5E43CB49C58FD4B46AB6A44D7C">
    <w:name w:val="84EC3B5E43CB49C58FD4B46AB6A44D7C"/>
    <w:rsid w:val="00446511"/>
  </w:style>
  <w:style w:type="paragraph" w:customStyle="1" w:styleId="36171D00989C4907AEF1A0A6A073F829">
    <w:name w:val="36171D00989C4907AEF1A0A6A073F829"/>
    <w:rsid w:val="00446511"/>
  </w:style>
  <w:style w:type="paragraph" w:customStyle="1" w:styleId="884C7DA6C1F8451D9841D6AF2A26857C7">
    <w:name w:val="884C7DA6C1F8451D9841D6AF2A26857C7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7">
    <w:name w:val="6147FF6C7310428CB2D432D2673F13537"/>
    <w:rsid w:val="00446511"/>
    <w:rPr>
      <w:rFonts w:eastAsiaTheme="minorHAnsi"/>
    </w:rPr>
  </w:style>
  <w:style w:type="paragraph" w:customStyle="1" w:styleId="4CF3DF0816274139BBCAAC755EBB92A87">
    <w:name w:val="4CF3DF0816274139BBCAAC755EBB92A87"/>
    <w:rsid w:val="00446511"/>
    <w:rPr>
      <w:rFonts w:eastAsiaTheme="minorHAnsi"/>
    </w:rPr>
  </w:style>
  <w:style w:type="paragraph" w:customStyle="1" w:styleId="F514B5A4F8F64600B1CED4C02A6DDA002">
    <w:name w:val="F514B5A4F8F64600B1CED4C02A6DDA00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2">
    <w:name w:val="D8168651421E41F98CEAAFBEF3302AD3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2">
    <w:name w:val="AB6D3617667147A78CC54109B99014F02"/>
    <w:rsid w:val="00446511"/>
    <w:pPr>
      <w:spacing w:after="0" w:line="240" w:lineRule="auto"/>
    </w:pPr>
    <w:rPr>
      <w:rFonts w:eastAsiaTheme="minorHAnsi"/>
    </w:rPr>
  </w:style>
  <w:style w:type="paragraph" w:customStyle="1" w:styleId="884C7DA6C1F8451D9841D6AF2A26857C8">
    <w:name w:val="884C7DA6C1F8451D9841D6AF2A26857C8"/>
    <w:rsid w:val="00452D84"/>
    <w:pPr>
      <w:spacing w:after="0"/>
    </w:pPr>
    <w:rPr>
      <w:rFonts w:eastAsiaTheme="minorHAnsi"/>
      <w:sz w:val="18"/>
    </w:rPr>
  </w:style>
  <w:style w:type="paragraph" w:customStyle="1" w:styleId="6147FF6C7310428CB2D432D2673F13538">
    <w:name w:val="6147FF6C7310428CB2D432D2673F13538"/>
    <w:rsid w:val="00452D84"/>
    <w:rPr>
      <w:rFonts w:eastAsiaTheme="minorHAnsi"/>
    </w:rPr>
  </w:style>
  <w:style w:type="paragraph" w:customStyle="1" w:styleId="4CF3DF0816274139BBCAAC755EBB92A88">
    <w:name w:val="4CF3DF0816274139BBCAAC755EBB92A88"/>
    <w:rsid w:val="00452D84"/>
    <w:rPr>
      <w:rFonts w:eastAsiaTheme="minorHAnsi"/>
    </w:rPr>
  </w:style>
  <w:style w:type="paragraph" w:customStyle="1" w:styleId="F514B5A4F8F64600B1CED4C02A6DDA003">
    <w:name w:val="F514B5A4F8F64600B1CED4C02A6DDA00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3">
    <w:name w:val="D8168651421E41F98CEAAFBEF3302AD3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3">
    <w:name w:val="AB6D3617667147A78CC54109B99014F03"/>
    <w:rsid w:val="00452D84"/>
    <w:pPr>
      <w:spacing w:after="0" w:line="240" w:lineRule="auto"/>
    </w:pPr>
    <w:rPr>
      <w:rFonts w:eastAsiaTheme="minorHAnsi"/>
    </w:rPr>
  </w:style>
  <w:style w:type="paragraph" w:customStyle="1" w:styleId="6147FF6C7310428CB2D432D2673F13539">
    <w:name w:val="6147FF6C7310428CB2D432D2673F13539"/>
    <w:rsid w:val="00C95B67"/>
    <w:rPr>
      <w:rFonts w:eastAsiaTheme="minorHAnsi"/>
    </w:rPr>
  </w:style>
  <w:style w:type="paragraph" w:customStyle="1" w:styleId="4CF3DF0816274139BBCAAC755EBB92A89">
    <w:name w:val="4CF3DF0816274139BBCAAC755EBB92A89"/>
    <w:rsid w:val="00C95B67"/>
    <w:rPr>
      <w:rFonts w:eastAsiaTheme="minorHAnsi"/>
    </w:rPr>
  </w:style>
  <w:style w:type="paragraph" w:customStyle="1" w:styleId="6147FF6C7310428CB2D432D2673F135310">
    <w:name w:val="6147FF6C7310428CB2D432D2673F135310"/>
    <w:rsid w:val="00325E0F"/>
    <w:rPr>
      <w:rFonts w:eastAsiaTheme="minorHAnsi"/>
    </w:rPr>
  </w:style>
  <w:style w:type="paragraph" w:customStyle="1" w:styleId="4CF3DF0816274139BBCAAC755EBB92A810">
    <w:name w:val="4CF3DF0816274139BBCAAC755EBB92A810"/>
    <w:rsid w:val="00325E0F"/>
    <w:rPr>
      <w:rFonts w:eastAsiaTheme="minorHAnsi"/>
    </w:rPr>
  </w:style>
  <w:style w:type="paragraph" w:customStyle="1" w:styleId="05456D510FB5460982880DCA9EA637AD1">
    <w:name w:val="05456D510FB5460982880DCA9EA637AD1"/>
    <w:rsid w:val="004839D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">
    <w:name w:val="3A0D30F1E2E94C75855B38FF47E25A47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">
    <w:name w:val="CA2ECC16579541C187EB42C592E1A9B8"/>
    <w:rsid w:val="004839DE"/>
    <w:rPr>
      <w:rFonts w:eastAsiaTheme="minorHAnsi"/>
    </w:rPr>
  </w:style>
  <w:style w:type="paragraph" w:customStyle="1" w:styleId="899567CA261647B4884FF39A88EB9D56">
    <w:name w:val="899567CA261647B4884FF39A88EB9D56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1">
    <w:name w:val="51955D4FB5654717A0571082386AFF6A1"/>
    <w:rsid w:val="004839DE"/>
    <w:pPr>
      <w:spacing w:after="0"/>
    </w:pPr>
    <w:rPr>
      <w:rFonts w:eastAsiaTheme="minorHAnsi"/>
      <w:sz w:val="18"/>
    </w:rPr>
  </w:style>
  <w:style w:type="paragraph" w:customStyle="1" w:styleId="tiquettes">
    <w:name w:val="Étiquettes"/>
    <w:basedOn w:val="Normal"/>
    <w:qFormat/>
    <w:rsid w:val="00BC2B05"/>
    <w:pPr>
      <w:spacing w:after="0"/>
    </w:pPr>
    <w:rPr>
      <w:rFonts w:eastAsiaTheme="minorHAnsi"/>
      <w:sz w:val="18"/>
    </w:rPr>
  </w:style>
  <w:style w:type="paragraph" w:customStyle="1" w:styleId="77BAB801BCDE4D58A7C84CE6DDF58AC31">
    <w:name w:val="77BAB801BCDE4D58A7C84CE6DDF58AC31"/>
    <w:rsid w:val="004839DE"/>
    <w:pPr>
      <w:spacing w:after="0"/>
    </w:pPr>
    <w:rPr>
      <w:rFonts w:eastAsiaTheme="minorHAnsi"/>
      <w:sz w:val="18"/>
    </w:rPr>
  </w:style>
  <w:style w:type="paragraph" w:customStyle="1" w:styleId="4B9ED4C07E6C457985CC36EF8E7658F9">
    <w:name w:val="4B9ED4C07E6C457985CC36EF8E7658F9"/>
    <w:rsid w:val="004839DE"/>
    <w:pPr>
      <w:spacing w:after="0"/>
    </w:pPr>
    <w:rPr>
      <w:rFonts w:eastAsiaTheme="minorHAnsi"/>
      <w:sz w:val="18"/>
    </w:rPr>
  </w:style>
  <w:style w:type="paragraph" w:customStyle="1" w:styleId="F6BB72A5A4674AF7B3DC9861692A2F3F">
    <w:name w:val="F6BB72A5A4674AF7B3DC9861692A2F3F"/>
    <w:rsid w:val="004839DE"/>
    <w:pPr>
      <w:spacing w:after="0"/>
    </w:pPr>
    <w:rPr>
      <w:rFonts w:eastAsiaTheme="minorHAnsi"/>
      <w:sz w:val="18"/>
    </w:rPr>
  </w:style>
  <w:style w:type="paragraph" w:customStyle="1" w:styleId="54B0C1C5A03E4EC498FF32BC66BAA42F">
    <w:name w:val="54B0C1C5A03E4EC498FF32BC66BAA42F"/>
    <w:rsid w:val="004839DE"/>
    <w:pPr>
      <w:spacing w:after="0"/>
    </w:pPr>
    <w:rPr>
      <w:rFonts w:eastAsiaTheme="minorHAnsi"/>
      <w:sz w:val="18"/>
    </w:rPr>
  </w:style>
  <w:style w:type="paragraph" w:customStyle="1" w:styleId="1A9E6358202E45FAB457193F8AE919E0">
    <w:name w:val="1A9E6358202E45FAB457193F8AE919E0"/>
    <w:rsid w:val="004839DE"/>
    <w:pPr>
      <w:spacing w:after="0"/>
    </w:pPr>
    <w:rPr>
      <w:rFonts w:eastAsiaTheme="minorHAnsi"/>
      <w:sz w:val="18"/>
    </w:rPr>
  </w:style>
  <w:style w:type="paragraph" w:customStyle="1" w:styleId="1BE8399CBBD84B98B722D299A6C8A1BE">
    <w:name w:val="1BE8399CBBD84B98B722D299A6C8A1BE"/>
    <w:rsid w:val="004839DE"/>
    <w:pPr>
      <w:spacing w:after="0"/>
    </w:pPr>
    <w:rPr>
      <w:rFonts w:eastAsiaTheme="minorHAnsi"/>
      <w:sz w:val="18"/>
    </w:rPr>
  </w:style>
  <w:style w:type="paragraph" w:customStyle="1" w:styleId="884C7DA6C1F8451D9841D6AF2A26857C9">
    <w:name w:val="884C7DA6C1F8451D9841D6AF2A26857C9"/>
    <w:rsid w:val="004839DE"/>
    <w:pPr>
      <w:spacing w:after="0"/>
    </w:pPr>
    <w:rPr>
      <w:rFonts w:eastAsiaTheme="minorHAnsi"/>
      <w:sz w:val="18"/>
    </w:rPr>
  </w:style>
  <w:style w:type="paragraph" w:customStyle="1" w:styleId="6147FF6C7310428CB2D432D2673F135311">
    <w:name w:val="6147FF6C7310428CB2D432D2673F135311"/>
    <w:rsid w:val="004839DE"/>
    <w:rPr>
      <w:rFonts w:eastAsiaTheme="minorHAnsi"/>
    </w:rPr>
  </w:style>
  <w:style w:type="paragraph" w:customStyle="1" w:styleId="4CF3DF0816274139BBCAAC755EBB92A811">
    <w:name w:val="4CF3DF0816274139BBCAAC755EBB92A811"/>
    <w:rsid w:val="004839DE"/>
    <w:rPr>
      <w:rFonts w:eastAsiaTheme="minorHAnsi"/>
    </w:rPr>
  </w:style>
  <w:style w:type="paragraph" w:customStyle="1" w:styleId="D0FF703413FD47CB8885264812A7CA454">
    <w:name w:val="D0FF703413FD47CB8885264812A7CA454"/>
    <w:rsid w:val="004839DE"/>
    <w:rPr>
      <w:rFonts w:eastAsiaTheme="minorHAnsi"/>
    </w:rPr>
  </w:style>
  <w:style w:type="paragraph" w:customStyle="1" w:styleId="346E68398BE44EE9A4C029971162B66B2">
    <w:name w:val="346E68398BE44EE9A4C029971162B66B2"/>
    <w:rsid w:val="004839DE"/>
    <w:rPr>
      <w:rFonts w:eastAsiaTheme="minorHAnsi"/>
    </w:rPr>
  </w:style>
  <w:style w:type="paragraph" w:customStyle="1" w:styleId="2AC6D4543BF742E5B578F9812A0AF6272">
    <w:name w:val="2AC6D4543BF742E5B578F9812A0AF6272"/>
    <w:rsid w:val="004839DE"/>
    <w:rPr>
      <w:rFonts w:eastAsiaTheme="minorHAnsi"/>
    </w:rPr>
  </w:style>
  <w:style w:type="paragraph" w:customStyle="1" w:styleId="750046AF2D92443295FD0BE0AD73BE4E2">
    <w:name w:val="750046AF2D92443295FD0BE0AD73BE4E2"/>
    <w:rsid w:val="004839DE"/>
    <w:rPr>
      <w:rFonts w:eastAsiaTheme="minorHAnsi"/>
    </w:rPr>
  </w:style>
  <w:style w:type="paragraph" w:customStyle="1" w:styleId="5BC1D18F6B894FC18C835D4310B682D32">
    <w:name w:val="5BC1D18F6B894FC18C835D4310B682D32"/>
    <w:rsid w:val="004839DE"/>
    <w:rPr>
      <w:rFonts w:eastAsiaTheme="minorHAnsi"/>
    </w:rPr>
  </w:style>
  <w:style w:type="paragraph" w:customStyle="1" w:styleId="7A7420F3576640E4AA2576942973B0FB2">
    <w:name w:val="7A7420F3576640E4AA2576942973B0FB2"/>
    <w:rsid w:val="004839DE"/>
    <w:rPr>
      <w:rFonts w:eastAsiaTheme="minorHAnsi"/>
    </w:rPr>
  </w:style>
  <w:style w:type="paragraph" w:customStyle="1" w:styleId="44DDCB8277D54D35B2125D02DA591F0B4">
    <w:name w:val="44DDCB8277D54D35B2125D02DA591F0B4"/>
    <w:rsid w:val="004839DE"/>
    <w:rPr>
      <w:rFonts w:eastAsiaTheme="minorHAnsi"/>
    </w:rPr>
  </w:style>
  <w:style w:type="paragraph" w:customStyle="1" w:styleId="98FFE00DF81249C5A6FA6916451312421">
    <w:name w:val="98FFE00DF81249C5A6FA6916451312421"/>
    <w:rsid w:val="004839DE"/>
    <w:pPr>
      <w:spacing w:after="0" w:line="240" w:lineRule="auto"/>
    </w:pPr>
    <w:rPr>
      <w:rFonts w:eastAsiaTheme="minorHAnsi"/>
    </w:rPr>
  </w:style>
  <w:style w:type="paragraph" w:customStyle="1" w:styleId="2B9B981EBB754CA9AE5E91208CB8C96D">
    <w:name w:val="2B9B981EBB754CA9AE5E91208CB8C96D"/>
    <w:rsid w:val="004839DE"/>
    <w:pPr>
      <w:spacing w:after="0" w:line="240" w:lineRule="auto"/>
    </w:pPr>
    <w:rPr>
      <w:rFonts w:eastAsiaTheme="minorHAnsi"/>
    </w:rPr>
  </w:style>
  <w:style w:type="paragraph" w:customStyle="1" w:styleId="F514B5A4F8F64600B1CED4C02A6DDA004">
    <w:name w:val="F514B5A4F8F64600B1CED4C02A6DDA004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4">
    <w:name w:val="D8168651421E41F98CEAAFBEF3302AD34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4">
    <w:name w:val="AB6D3617667147A78CC54109B99014F04"/>
    <w:rsid w:val="004839DE"/>
    <w:pPr>
      <w:spacing w:after="0" w:line="240" w:lineRule="auto"/>
    </w:pPr>
    <w:rPr>
      <w:rFonts w:eastAsiaTheme="minorHAnsi"/>
    </w:rPr>
  </w:style>
  <w:style w:type="paragraph" w:customStyle="1" w:styleId="EA9ECA2CE573402AB12EF70061263DDD">
    <w:name w:val="EA9ECA2CE573402AB12EF70061263DDD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1">
    <w:name w:val="D14AAA9AA4D0422099DFDCE1DA625E931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1">
    <w:name w:val="36171D00989C4907AEF1A0A6A073F8291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05456D510FB5460982880DCA9EA637AD2">
    <w:name w:val="05456D510FB5460982880DCA9EA637AD2"/>
    <w:rsid w:val="004839D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1">
    <w:name w:val="3A0D30F1E2E94C75855B38FF47E25A471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1">
    <w:name w:val="CA2ECC16579541C187EB42C592E1A9B81"/>
    <w:rsid w:val="004839DE"/>
    <w:rPr>
      <w:rFonts w:eastAsiaTheme="minorHAnsi"/>
    </w:rPr>
  </w:style>
  <w:style w:type="paragraph" w:customStyle="1" w:styleId="899567CA261647B4884FF39A88EB9D561">
    <w:name w:val="899567CA261647B4884FF39A88EB9D561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2">
    <w:name w:val="51955D4FB5654717A0571082386AFF6A2"/>
    <w:rsid w:val="004839DE"/>
    <w:pPr>
      <w:spacing w:after="0"/>
    </w:pPr>
    <w:rPr>
      <w:rFonts w:eastAsiaTheme="minorHAnsi"/>
      <w:sz w:val="18"/>
    </w:rPr>
  </w:style>
  <w:style w:type="paragraph" w:customStyle="1" w:styleId="77BAB801BCDE4D58A7C84CE6DDF58AC32">
    <w:name w:val="77BAB801BCDE4D58A7C84CE6DDF58AC32"/>
    <w:rsid w:val="004839DE"/>
    <w:pPr>
      <w:spacing w:after="0"/>
    </w:pPr>
    <w:rPr>
      <w:rFonts w:eastAsiaTheme="minorHAnsi"/>
      <w:sz w:val="18"/>
    </w:rPr>
  </w:style>
  <w:style w:type="paragraph" w:customStyle="1" w:styleId="4B9ED4C07E6C457985CC36EF8E7658F91">
    <w:name w:val="4B9ED4C07E6C457985CC36EF8E7658F91"/>
    <w:rsid w:val="004839DE"/>
    <w:pPr>
      <w:spacing w:after="0"/>
    </w:pPr>
    <w:rPr>
      <w:rFonts w:eastAsiaTheme="minorHAnsi"/>
      <w:sz w:val="18"/>
    </w:rPr>
  </w:style>
  <w:style w:type="paragraph" w:customStyle="1" w:styleId="F6BB72A5A4674AF7B3DC9861692A2F3F1">
    <w:name w:val="F6BB72A5A4674AF7B3DC9861692A2F3F1"/>
    <w:rsid w:val="004839DE"/>
    <w:pPr>
      <w:spacing w:after="0"/>
    </w:pPr>
    <w:rPr>
      <w:rFonts w:eastAsiaTheme="minorHAnsi"/>
      <w:sz w:val="18"/>
    </w:rPr>
  </w:style>
  <w:style w:type="paragraph" w:customStyle="1" w:styleId="54B0C1C5A03E4EC498FF32BC66BAA42F1">
    <w:name w:val="54B0C1C5A03E4EC498FF32BC66BAA42F1"/>
    <w:rsid w:val="004839DE"/>
    <w:pPr>
      <w:spacing w:after="0"/>
    </w:pPr>
    <w:rPr>
      <w:rFonts w:eastAsiaTheme="minorHAnsi"/>
      <w:sz w:val="18"/>
    </w:rPr>
  </w:style>
  <w:style w:type="paragraph" w:customStyle="1" w:styleId="1A9E6358202E45FAB457193F8AE919E01">
    <w:name w:val="1A9E6358202E45FAB457193F8AE919E01"/>
    <w:rsid w:val="004839DE"/>
    <w:pPr>
      <w:spacing w:after="0"/>
    </w:pPr>
    <w:rPr>
      <w:rFonts w:eastAsiaTheme="minorHAnsi"/>
      <w:sz w:val="18"/>
    </w:rPr>
  </w:style>
  <w:style w:type="paragraph" w:customStyle="1" w:styleId="1BE8399CBBD84B98B722D299A6C8A1BE1">
    <w:name w:val="1BE8399CBBD84B98B722D299A6C8A1BE1"/>
    <w:rsid w:val="004839DE"/>
    <w:pPr>
      <w:spacing w:after="0"/>
    </w:pPr>
    <w:rPr>
      <w:rFonts w:eastAsiaTheme="minorHAnsi"/>
      <w:sz w:val="18"/>
    </w:rPr>
  </w:style>
  <w:style w:type="paragraph" w:customStyle="1" w:styleId="884C7DA6C1F8451D9841D6AF2A26857C10">
    <w:name w:val="884C7DA6C1F8451D9841D6AF2A26857C10"/>
    <w:rsid w:val="004839DE"/>
    <w:pPr>
      <w:spacing w:after="0"/>
    </w:pPr>
    <w:rPr>
      <w:rFonts w:eastAsiaTheme="minorHAnsi"/>
      <w:sz w:val="18"/>
    </w:rPr>
  </w:style>
  <w:style w:type="paragraph" w:customStyle="1" w:styleId="6147FF6C7310428CB2D432D2673F135312">
    <w:name w:val="6147FF6C7310428CB2D432D2673F135312"/>
    <w:rsid w:val="004839DE"/>
    <w:rPr>
      <w:rFonts w:eastAsiaTheme="minorHAnsi"/>
    </w:rPr>
  </w:style>
  <w:style w:type="paragraph" w:customStyle="1" w:styleId="4CF3DF0816274139BBCAAC755EBB92A812">
    <w:name w:val="4CF3DF0816274139BBCAAC755EBB92A812"/>
    <w:rsid w:val="004839DE"/>
    <w:rPr>
      <w:rFonts w:eastAsiaTheme="minorHAnsi"/>
    </w:rPr>
  </w:style>
  <w:style w:type="paragraph" w:customStyle="1" w:styleId="D0FF703413FD47CB8885264812A7CA455">
    <w:name w:val="D0FF703413FD47CB8885264812A7CA455"/>
    <w:rsid w:val="004839DE"/>
    <w:rPr>
      <w:rFonts w:eastAsiaTheme="minorHAnsi"/>
    </w:rPr>
  </w:style>
  <w:style w:type="paragraph" w:customStyle="1" w:styleId="346E68398BE44EE9A4C029971162B66B3">
    <w:name w:val="346E68398BE44EE9A4C029971162B66B3"/>
    <w:rsid w:val="004839DE"/>
    <w:rPr>
      <w:rFonts w:eastAsiaTheme="minorHAnsi"/>
    </w:rPr>
  </w:style>
  <w:style w:type="paragraph" w:customStyle="1" w:styleId="2AC6D4543BF742E5B578F9812A0AF6273">
    <w:name w:val="2AC6D4543BF742E5B578F9812A0AF6273"/>
    <w:rsid w:val="004839DE"/>
    <w:rPr>
      <w:rFonts w:eastAsiaTheme="minorHAnsi"/>
    </w:rPr>
  </w:style>
  <w:style w:type="paragraph" w:customStyle="1" w:styleId="750046AF2D92443295FD0BE0AD73BE4E3">
    <w:name w:val="750046AF2D92443295FD0BE0AD73BE4E3"/>
    <w:rsid w:val="004839DE"/>
    <w:rPr>
      <w:rFonts w:eastAsiaTheme="minorHAnsi"/>
    </w:rPr>
  </w:style>
  <w:style w:type="paragraph" w:customStyle="1" w:styleId="5BC1D18F6B894FC18C835D4310B682D33">
    <w:name w:val="5BC1D18F6B894FC18C835D4310B682D33"/>
    <w:rsid w:val="004839DE"/>
    <w:rPr>
      <w:rFonts w:eastAsiaTheme="minorHAnsi"/>
    </w:rPr>
  </w:style>
  <w:style w:type="paragraph" w:customStyle="1" w:styleId="7A7420F3576640E4AA2576942973B0FB3">
    <w:name w:val="7A7420F3576640E4AA2576942973B0FB3"/>
    <w:rsid w:val="004839DE"/>
    <w:rPr>
      <w:rFonts w:eastAsiaTheme="minorHAnsi"/>
    </w:rPr>
  </w:style>
  <w:style w:type="paragraph" w:customStyle="1" w:styleId="44DDCB8277D54D35B2125D02DA591F0B5">
    <w:name w:val="44DDCB8277D54D35B2125D02DA591F0B5"/>
    <w:rsid w:val="004839DE"/>
    <w:rPr>
      <w:rFonts w:eastAsiaTheme="minorHAnsi"/>
    </w:rPr>
  </w:style>
  <w:style w:type="paragraph" w:customStyle="1" w:styleId="98FFE00DF81249C5A6FA6916451312422">
    <w:name w:val="98FFE00DF81249C5A6FA6916451312422"/>
    <w:rsid w:val="004839DE"/>
    <w:pPr>
      <w:spacing w:after="0" w:line="240" w:lineRule="auto"/>
    </w:pPr>
    <w:rPr>
      <w:rFonts w:eastAsiaTheme="minorHAnsi"/>
    </w:rPr>
  </w:style>
  <w:style w:type="paragraph" w:customStyle="1" w:styleId="2B9B981EBB754CA9AE5E91208CB8C96D1">
    <w:name w:val="2B9B981EBB754CA9AE5E91208CB8C96D1"/>
    <w:rsid w:val="004839DE"/>
    <w:pPr>
      <w:spacing w:after="0" w:line="240" w:lineRule="auto"/>
    </w:pPr>
    <w:rPr>
      <w:rFonts w:eastAsiaTheme="minorHAnsi"/>
    </w:rPr>
  </w:style>
  <w:style w:type="paragraph" w:customStyle="1" w:styleId="F514B5A4F8F64600B1CED4C02A6DDA005">
    <w:name w:val="F514B5A4F8F64600B1CED4C02A6DDA005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5">
    <w:name w:val="D8168651421E41F98CEAAFBEF3302AD35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5">
    <w:name w:val="AB6D3617667147A78CC54109B99014F05"/>
    <w:rsid w:val="004839DE"/>
    <w:pPr>
      <w:spacing w:after="0" w:line="240" w:lineRule="auto"/>
    </w:pPr>
    <w:rPr>
      <w:rFonts w:eastAsiaTheme="minorHAnsi"/>
    </w:rPr>
  </w:style>
  <w:style w:type="paragraph" w:customStyle="1" w:styleId="EA9ECA2CE573402AB12EF70061263DDD1">
    <w:name w:val="EA9ECA2CE573402AB12EF70061263DDD1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2">
    <w:name w:val="D14AAA9AA4D0422099DFDCE1DA625E932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2">
    <w:name w:val="36171D00989C4907AEF1A0A6A073F8292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05456D510FB5460982880DCA9EA637AD3">
    <w:name w:val="05456D510FB5460982880DCA9EA637AD3"/>
    <w:rsid w:val="00BC2B05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2">
    <w:name w:val="3A0D30F1E2E94C75855B38FF47E25A472"/>
    <w:rsid w:val="00BC2B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2">
    <w:name w:val="CA2ECC16579541C187EB42C592E1A9B82"/>
    <w:rsid w:val="00BC2B05"/>
    <w:rPr>
      <w:rFonts w:eastAsiaTheme="minorHAnsi"/>
    </w:rPr>
  </w:style>
  <w:style w:type="paragraph" w:customStyle="1" w:styleId="899567CA261647B4884FF39A88EB9D562">
    <w:name w:val="899567CA261647B4884FF39A88EB9D562"/>
    <w:rsid w:val="00BC2B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3">
    <w:name w:val="51955D4FB5654717A0571082386AFF6A3"/>
    <w:rsid w:val="00BC2B05"/>
    <w:pPr>
      <w:spacing w:after="0"/>
    </w:pPr>
    <w:rPr>
      <w:rFonts w:eastAsiaTheme="minorHAnsi"/>
      <w:sz w:val="18"/>
    </w:rPr>
  </w:style>
  <w:style w:type="paragraph" w:customStyle="1" w:styleId="77BAB801BCDE4D58A7C84CE6DDF58AC33">
    <w:name w:val="77BAB801BCDE4D58A7C84CE6DDF58AC33"/>
    <w:rsid w:val="00BC2B05"/>
    <w:pPr>
      <w:spacing w:after="0"/>
    </w:pPr>
    <w:rPr>
      <w:rFonts w:eastAsiaTheme="minorHAnsi"/>
      <w:sz w:val="18"/>
    </w:rPr>
  </w:style>
  <w:style w:type="paragraph" w:customStyle="1" w:styleId="4B9ED4C07E6C457985CC36EF8E7658F92">
    <w:name w:val="4B9ED4C07E6C457985CC36EF8E7658F92"/>
    <w:rsid w:val="00BC2B05"/>
    <w:pPr>
      <w:spacing w:after="0"/>
    </w:pPr>
    <w:rPr>
      <w:rFonts w:eastAsiaTheme="minorHAnsi"/>
      <w:sz w:val="18"/>
    </w:rPr>
  </w:style>
  <w:style w:type="paragraph" w:customStyle="1" w:styleId="F6BB72A5A4674AF7B3DC9861692A2F3F2">
    <w:name w:val="F6BB72A5A4674AF7B3DC9861692A2F3F2"/>
    <w:rsid w:val="00BC2B05"/>
    <w:pPr>
      <w:spacing w:after="0"/>
    </w:pPr>
    <w:rPr>
      <w:rFonts w:eastAsiaTheme="minorHAnsi"/>
      <w:sz w:val="18"/>
    </w:rPr>
  </w:style>
  <w:style w:type="paragraph" w:customStyle="1" w:styleId="54B0C1C5A03E4EC498FF32BC66BAA42F2">
    <w:name w:val="54B0C1C5A03E4EC498FF32BC66BAA42F2"/>
    <w:rsid w:val="00BC2B05"/>
    <w:pPr>
      <w:spacing w:after="0"/>
    </w:pPr>
    <w:rPr>
      <w:rFonts w:eastAsiaTheme="minorHAnsi"/>
      <w:sz w:val="18"/>
    </w:rPr>
  </w:style>
  <w:style w:type="paragraph" w:customStyle="1" w:styleId="1A9E6358202E45FAB457193F8AE919E02">
    <w:name w:val="1A9E6358202E45FAB457193F8AE919E02"/>
    <w:rsid w:val="00BC2B05"/>
    <w:pPr>
      <w:spacing w:after="0"/>
    </w:pPr>
    <w:rPr>
      <w:rFonts w:eastAsiaTheme="minorHAnsi"/>
      <w:sz w:val="18"/>
    </w:rPr>
  </w:style>
  <w:style w:type="paragraph" w:customStyle="1" w:styleId="1BE8399CBBD84B98B722D299A6C8A1BE2">
    <w:name w:val="1BE8399CBBD84B98B722D299A6C8A1BE2"/>
    <w:rsid w:val="00BC2B05"/>
    <w:pPr>
      <w:spacing w:after="0"/>
    </w:pPr>
    <w:rPr>
      <w:rFonts w:eastAsiaTheme="minorHAnsi"/>
      <w:sz w:val="18"/>
    </w:rPr>
  </w:style>
  <w:style w:type="paragraph" w:customStyle="1" w:styleId="884C7DA6C1F8451D9841D6AF2A26857C11">
    <w:name w:val="884C7DA6C1F8451D9841D6AF2A26857C11"/>
    <w:rsid w:val="00BC2B05"/>
    <w:pPr>
      <w:spacing w:after="0"/>
    </w:pPr>
    <w:rPr>
      <w:rFonts w:eastAsiaTheme="minorHAnsi"/>
      <w:sz w:val="18"/>
    </w:rPr>
  </w:style>
  <w:style w:type="paragraph" w:customStyle="1" w:styleId="6147FF6C7310428CB2D432D2673F135313">
    <w:name w:val="6147FF6C7310428CB2D432D2673F135313"/>
    <w:rsid w:val="00BC2B05"/>
    <w:rPr>
      <w:rFonts w:eastAsiaTheme="minorHAnsi"/>
    </w:rPr>
  </w:style>
  <w:style w:type="paragraph" w:customStyle="1" w:styleId="4CF3DF0816274139BBCAAC755EBB92A813">
    <w:name w:val="4CF3DF0816274139BBCAAC755EBB92A813"/>
    <w:rsid w:val="00BC2B05"/>
    <w:rPr>
      <w:rFonts w:eastAsiaTheme="minorHAnsi"/>
    </w:rPr>
  </w:style>
  <w:style w:type="paragraph" w:customStyle="1" w:styleId="D0FF703413FD47CB8885264812A7CA456">
    <w:name w:val="D0FF703413FD47CB8885264812A7CA456"/>
    <w:rsid w:val="00BC2B05"/>
    <w:rPr>
      <w:rFonts w:eastAsiaTheme="minorHAnsi"/>
    </w:rPr>
  </w:style>
  <w:style w:type="paragraph" w:customStyle="1" w:styleId="346E68398BE44EE9A4C029971162B66B4">
    <w:name w:val="346E68398BE44EE9A4C029971162B66B4"/>
    <w:rsid w:val="00BC2B05"/>
    <w:rPr>
      <w:rFonts w:eastAsiaTheme="minorHAnsi"/>
    </w:rPr>
  </w:style>
  <w:style w:type="paragraph" w:customStyle="1" w:styleId="2AC6D4543BF742E5B578F9812A0AF6274">
    <w:name w:val="2AC6D4543BF742E5B578F9812A0AF6274"/>
    <w:rsid w:val="00BC2B05"/>
    <w:rPr>
      <w:rFonts w:eastAsiaTheme="minorHAnsi"/>
    </w:rPr>
  </w:style>
  <w:style w:type="paragraph" w:customStyle="1" w:styleId="750046AF2D92443295FD0BE0AD73BE4E4">
    <w:name w:val="750046AF2D92443295FD0BE0AD73BE4E4"/>
    <w:rsid w:val="00BC2B05"/>
    <w:rPr>
      <w:rFonts w:eastAsiaTheme="minorHAnsi"/>
    </w:rPr>
  </w:style>
  <w:style w:type="paragraph" w:customStyle="1" w:styleId="5BC1D18F6B894FC18C835D4310B682D34">
    <w:name w:val="5BC1D18F6B894FC18C835D4310B682D34"/>
    <w:rsid w:val="00BC2B05"/>
    <w:rPr>
      <w:rFonts w:eastAsiaTheme="minorHAnsi"/>
    </w:rPr>
  </w:style>
  <w:style w:type="paragraph" w:customStyle="1" w:styleId="7A7420F3576640E4AA2576942973B0FB4">
    <w:name w:val="7A7420F3576640E4AA2576942973B0FB4"/>
    <w:rsid w:val="00BC2B05"/>
    <w:rPr>
      <w:rFonts w:eastAsiaTheme="minorHAnsi"/>
    </w:rPr>
  </w:style>
  <w:style w:type="paragraph" w:customStyle="1" w:styleId="44DDCB8277D54D35B2125D02DA591F0B6">
    <w:name w:val="44DDCB8277D54D35B2125D02DA591F0B6"/>
    <w:rsid w:val="00BC2B05"/>
    <w:rPr>
      <w:rFonts w:eastAsiaTheme="minorHAnsi"/>
    </w:rPr>
  </w:style>
  <w:style w:type="paragraph" w:customStyle="1" w:styleId="98FFE00DF81249C5A6FA6916451312423">
    <w:name w:val="98FFE00DF81249C5A6FA6916451312423"/>
    <w:rsid w:val="00BC2B05"/>
    <w:pPr>
      <w:spacing w:after="0" w:line="240" w:lineRule="auto"/>
    </w:pPr>
    <w:rPr>
      <w:rFonts w:eastAsiaTheme="minorHAnsi"/>
    </w:rPr>
  </w:style>
  <w:style w:type="paragraph" w:customStyle="1" w:styleId="2B9B981EBB754CA9AE5E91208CB8C96D2">
    <w:name w:val="2B9B981EBB754CA9AE5E91208CB8C96D2"/>
    <w:rsid w:val="00BC2B05"/>
    <w:pPr>
      <w:spacing w:after="0" w:line="240" w:lineRule="auto"/>
    </w:pPr>
    <w:rPr>
      <w:rFonts w:eastAsiaTheme="minorHAnsi"/>
    </w:rPr>
  </w:style>
  <w:style w:type="paragraph" w:customStyle="1" w:styleId="F514B5A4F8F64600B1CED4C02A6DDA006">
    <w:name w:val="F514B5A4F8F64600B1CED4C02A6DDA006"/>
    <w:rsid w:val="00BC2B05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6">
    <w:name w:val="D8168651421E41F98CEAAFBEF3302AD36"/>
    <w:rsid w:val="00BC2B05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6">
    <w:name w:val="AB6D3617667147A78CC54109B99014F06"/>
    <w:rsid w:val="00BC2B05"/>
    <w:pPr>
      <w:spacing w:after="0" w:line="240" w:lineRule="auto"/>
    </w:pPr>
    <w:rPr>
      <w:rFonts w:eastAsiaTheme="minorHAnsi"/>
    </w:rPr>
  </w:style>
  <w:style w:type="paragraph" w:customStyle="1" w:styleId="EA9ECA2CE573402AB12EF70061263DDD2">
    <w:name w:val="EA9ECA2CE573402AB12EF70061263DDD2"/>
    <w:rsid w:val="00BC2B05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3">
    <w:name w:val="D14AAA9AA4D0422099DFDCE1DA625E933"/>
    <w:rsid w:val="00BC2B05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3">
    <w:name w:val="36171D00989C4907AEF1A0A6A073F8293"/>
    <w:rsid w:val="00BC2B05"/>
    <w:pPr>
      <w:spacing w:after="0" w:line="216" w:lineRule="auto"/>
    </w:pPr>
    <w:rPr>
      <w:rFonts w:eastAsiaTheme="minorHAnsi"/>
      <w:i/>
      <w:sz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2019-05-25T13:34:00Z</dcterms:created>
  <dcterms:modified xsi:type="dcterms:W3CDTF">2019-06-06T06:14:00Z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