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2"/>
      </w:tblGrid>
      <w:tr w:rsidR="007630F2" w:rsidRPr="00671EF0" w14:paraId="3055E8D1" w14:textId="77777777" w:rsidTr="00D93216">
        <w:trPr>
          <w:trHeight w:val="8354"/>
        </w:trPr>
        <w:tc>
          <w:tcPr>
            <w:tcW w:w="10485" w:type="dxa"/>
          </w:tcPr>
          <w:p w14:paraId="7A33CD3F" w14:textId="7CF20C26" w:rsidR="007630F2" w:rsidRPr="00671EF0" w:rsidRDefault="0036175E" w:rsidP="00A95391">
            <w:pPr>
              <w:jc w:val="right"/>
              <w:rPr>
                <w:b/>
                <w:color w:val="D83B01"/>
                <w:sz w:val="44"/>
              </w:rPr>
            </w:pPr>
            <w:r>
              <w:rPr>
                <w:noProof/>
                <w:lang w:bidi="de-DE"/>
              </w:rPr>
              <w:drawing>
                <wp:inline distT="0" distB="0" distL="0" distR="0" wp14:anchorId="1A0AC5D1" wp14:editId="6CC90A42">
                  <wp:extent cx="3072810" cy="892235"/>
                  <wp:effectExtent l="0" t="0" r="0" b="317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173" cy="90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0F2" w:rsidRPr="00671EF0" w14:paraId="102D4689" w14:textId="77777777" w:rsidTr="00ED6E6D">
        <w:trPr>
          <w:trHeight w:val="4349"/>
        </w:trPr>
        <w:tc>
          <w:tcPr>
            <w:tcW w:w="10485" w:type="dxa"/>
          </w:tcPr>
          <w:p w14:paraId="6AD16860" w14:textId="77777777" w:rsidR="007630F2" w:rsidRPr="00671EF0" w:rsidRDefault="005F09D0" w:rsidP="007630F2">
            <w:pPr>
              <w:pStyle w:val="Titel"/>
            </w:pPr>
            <w:sdt>
              <w:sdtPr>
                <w:id w:val="646017687"/>
                <w:placeholder>
                  <w:docPart w:val="FAA1079F4BE9E3439196D5787A58AFC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ARZTPRAXIS INBETRIEBNAHME</w:t>
                </w:r>
              </w:sdtContent>
            </w:sdt>
          </w:p>
          <w:p w14:paraId="7E9E0B87" w14:textId="77777777" w:rsidR="007630F2" w:rsidRPr="00256681" w:rsidRDefault="005F09D0" w:rsidP="0091435D">
            <w:pPr>
              <w:pStyle w:val="Untertitel"/>
              <w:rPr>
                <w:rStyle w:val="Fett"/>
              </w:rPr>
            </w:pPr>
            <w:sdt>
              <w:sdtPr>
                <w:rPr>
                  <w:b/>
                  <w:bCs/>
                  <w:color w:val="264D2B" w:themeColor="accent1"/>
                </w:rPr>
                <w:id w:val="2131810605"/>
                <w:placeholder>
                  <w:docPart w:val="2D5143743061D0419274FF010A3F159B"/>
                </w:placeholder>
                <w:temporary/>
                <w:showingPlcHdr/>
                <w15:appearance w15:val="hidden"/>
                <w:text/>
              </w:sdtPr>
              <w:sdtEndPr>
                <w:rPr>
                  <w:b w:val="0"/>
                  <w:bCs w:val="0"/>
                  <w:color w:val="7F7F7F" w:themeColor="text1" w:themeTint="80"/>
                </w:rPr>
              </w:sdtEndPr>
              <w:sdtContent>
                <w:r w:rsidR="0091435D" w:rsidRPr="00671EF0">
                  <w:rPr>
                    <w:lang w:bidi="de-DE"/>
                  </w:rPr>
                  <w:t>CHECKLISTE</w:t>
                </w:r>
              </w:sdtContent>
            </w:sdt>
          </w:p>
        </w:tc>
      </w:tr>
    </w:tbl>
    <w:p w14:paraId="33F7BF6D" w14:textId="77777777" w:rsidR="00D71C9E" w:rsidRPr="00671EF0" w:rsidRDefault="00D71C9E" w:rsidP="00E667B3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E667B3" w:rsidRPr="00671EF0" w14:paraId="0BF6D95C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18" w:space="0" w:color="60B966" w:themeColor="accent2"/>
            </w:tcBorders>
            <w:vAlign w:val="bottom"/>
          </w:tcPr>
          <w:p w14:paraId="42778147" w14:textId="77777777" w:rsidR="00E667B3" w:rsidRPr="00671EF0" w:rsidRDefault="005F09D0" w:rsidP="0091435D">
            <w:pPr>
              <w:pStyle w:val="Listenabsatz"/>
            </w:pPr>
            <w:sdt>
              <w:sdtPr>
                <w:id w:val="-260291664"/>
                <w:placeholder>
                  <w:docPart w:val="8159C71FC02C904092A963103FC3032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ERSTE SCHRITTE – LEITBILD &amp; VISION</w:t>
                </w:r>
              </w:sdtContent>
            </w:sdt>
          </w:p>
        </w:tc>
        <w:tc>
          <w:tcPr>
            <w:tcW w:w="1276" w:type="dxa"/>
            <w:tcBorders>
              <w:bottom w:val="single" w:sz="18" w:space="0" w:color="60B966" w:themeColor="accent2"/>
            </w:tcBorders>
            <w:shd w:val="clear" w:color="auto" w:fill="264D2B" w:themeFill="accent1"/>
            <w:vAlign w:val="center"/>
          </w:tcPr>
          <w:p w14:paraId="7DA761F9" w14:textId="77777777" w:rsidR="00E667B3" w:rsidRPr="00671EF0" w:rsidRDefault="00824D55" w:rsidP="00A95391">
            <w:pPr>
              <w:spacing w:after="0"/>
              <w:jc w:val="center"/>
            </w:pPr>
            <w:r w:rsidRPr="00671EF0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2C4EC023" wp14:editId="642DCA04">
                      <wp:extent cx="340378" cy="340698"/>
                      <wp:effectExtent l="0" t="0" r="2540" b="2540"/>
                      <wp:docPr id="33" name="Form" descr="Ziel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78" cy="3406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0242" h="19315" extrusionOk="0">
                                    <a:moveTo>
                                      <a:pt x="13152" y="4330"/>
                                    </a:moveTo>
                                    <a:lnTo>
                                      <a:pt x="13152" y="6058"/>
                                    </a:lnTo>
                                    <a:lnTo>
                                      <a:pt x="9753" y="9298"/>
                                    </a:lnTo>
                                    <a:cubicBezTo>
                                      <a:pt x="9526" y="9514"/>
                                      <a:pt x="9526" y="9802"/>
                                      <a:pt x="9753" y="9946"/>
                                    </a:cubicBezTo>
                                    <a:cubicBezTo>
                                      <a:pt x="9980" y="10090"/>
                                      <a:pt x="10282" y="10162"/>
                                      <a:pt x="10433" y="9946"/>
                                    </a:cubicBezTo>
                                    <a:cubicBezTo>
                                      <a:pt x="10433" y="9946"/>
                                      <a:pt x="10433" y="9946"/>
                                      <a:pt x="10433" y="9946"/>
                                    </a:cubicBezTo>
                                    <a:lnTo>
                                      <a:pt x="13831" y="6706"/>
                                    </a:lnTo>
                                    <a:lnTo>
                                      <a:pt x="15644" y="6706"/>
                                    </a:lnTo>
                                    <a:cubicBezTo>
                                      <a:pt x="15795" y="6706"/>
                                      <a:pt x="15871" y="6634"/>
                                      <a:pt x="16022" y="6562"/>
                                    </a:cubicBezTo>
                                    <a:lnTo>
                                      <a:pt x="19043" y="3682"/>
                                    </a:lnTo>
                                    <a:cubicBezTo>
                                      <a:pt x="19269" y="3466"/>
                                      <a:pt x="19269" y="3178"/>
                                      <a:pt x="19043" y="3034"/>
                                    </a:cubicBezTo>
                                    <a:cubicBezTo>
                                      <a:pt x="18967" y="2962"/>
                                      <a:pt x="18816" y="2890"/>
                                      <a:pt x="18665" y="2890"/>
                                    </a:cubicBezTo>
                                    <a:lnTo>
                                      <a:pt x="17154" y="2890"/>
                                    </a:lnTo>
                                    <a:lnTo>
                                      <a:pt x="17154" y="1450"/>
                                    </a:lnTo>
                                    <a:cubicBezTo>
                                      <a:pt x="17154" y="1162"/>
                                      <a:pt x="16928" y="946"/>
                                      <a:pt x="16626" y="946"/>
                                    </a:cubicBezTo>
                                    <a:cubicBezTo>
                                      <a:pt x="16475" y="946"/>
                                      <a:pt x="16399" y="1018"/>
                                      <a:pt x="16248" y="1090"/>
                                    </a:cubicBezTo>
                                    <a:lnTo>
                                      <a:pt x="13227" y="3970"/>
                                    </a:lnTo>
                                    <a:cubicBezTo>
                                      <a:pt x="13227" y="4042"/>
                                      <a:pt x="13152" y="4186"/>
                                      <a:pt x="13152" y="4330"/>
                                    </a:cubicBezTo>
                                    <a:close/>
                                    <a:moveTo>
                                      <a:pt x="14133" y="4474"/>
                                    </a:moveTo>
                                    <a:lnTo>
                                      <a:pt x="16173" y="2530"/>
                                    </a:lnTo>
                                    <a:lnTo>
                                      <a:pt x="16173" y="3322"/>
                                    </a:lnTo>
                                    <a:cubicBezTo>
                                      <a:pt x="16173" y="3610"/>
                                      <a:pt x="16399" y="3826"/>
                                      <a:pt x="16701" y="3826"/>
                                    </a:cubicBezTo>
                                    <a:cubicBezTo>
                                      <a:pt x="16701" y="3826"/>
                                      <a:pt x="16701" y="3826"/>
                                      <a:pt x="16701" y="3826"/>
                                    </a:cubicBezTo>
                                    <a:lnTo>
                                      <a:pt x="17532" y="3826"/>
                                    </a:lnTo>
                                    <a:lnTo>
                                      <a:pt x="15493" y="5770"/>
                                    </a:lnTo>
                                    <a:lnTo>
                                      <a:pt x="14209" y="5770"/>
                                    </a:lnTo>
                                    <a:lnTo>
                                      <a:pt x="14209" y="4474"/>
                                    </a:lnTo>
                                    <a:close/>
                                    <a:moveTo>
                                      <a:pt x="11113" y="3394"/>
                                    </a:moveTo>
                                    <a:cubicBezTo>
                                      <a:pt x="11113" y="3394"/>
                                      <a:pt x="11113" y="3394"/>
                                      <a:pt x="11113" y="3394"/>
                                    </a:cubicBezTo>
                                    <a:cubicBezTo>
                                      <a:pt x="11113" y="3106"/>
                                      <a:pt x="10886" y="2890"/>
                                      <a:pt x="10584" y="2890"/>
                                    </a:cubicBezTo>
                                    <a:cubicBezTo>
                                      <a:pt x="10433" y="2890"/>
                                      <a:pt x="10282" y="2890"/>
                                      <a:pt x="10131" y="2890"/>
                                    </a:cubicBezTo>
                                    <a:cubicBezTo>
                                      <a:pt x="6203" y="2890"/>
                                      <a:pt x="3107" y="5914"/>
                                      <a:pt x="3107" y="9586"/>
                                    </a:cubicBezTo>
                                    <a:cubicBezTo>
                                      <a:pt x="3107" y="13330"/>
                                      <a:pt x="6279" y="16282"/>
                                      <a:pt x="10131" y="16282"/>
                                    </a:cubicBezTo>
                                    <a:cubicBezTo>
                                      <a:pt x="14058" y="16282"/>
                                      <a:pt x="17154" y="13258"/>
                                      <a:pt x="17154" y="9586"/>
                                    </a:cubicBezTo>
                                    <a:cubicBezTo>
                                      <a:pt x="17154" y="9442"/>
                                      <a:pt x="17154" y="9226"/>
                                      <a:pt x="17154" y="9082"/>
                                    </a:cubicBezTo>
                                    <a:cubicBezTo>
                                      <a:pt x="17154" y="8794"/>
                                      <a:pt x="16852" y="8650"/>
                                      <a:pt x="16626" y="8650"/>
                                    </a:cubicBezTo>
                                    <a:cubicBezTo>
                                      <a:pt x="16399" y="8650"/>
                                      <a:pt x="16173" y="8938"/>
                                      <a:pt x="16173" y="9154"/>
                                    </a:cubicBezTo>
                                    <a:cubicBezTo>
                                      <a:pt x="16173" y="9154"/>
                                      <a:pt x="16173" y="9226"/>
                                      <a:pt x="16173" y="9226"/>
                                    </a:cubicBezTo>
                                    <a:cubicBezTo>
                                      <a:pt x="16173" y="9370"/>
                                      <a:pt x="16173" y="9442"/>
                                      <a:pt x="16173" y="9586"/>
                                    </a:cubicBezTo>
                                    <a:cubicBezTo>
                                      <a:pt x="16173" y="12754"/>
                                      <a:pt x="13454" y="15346"/>
                                      <a:pt x="10131" y="15346"/>
                                    </a:cubicBezTo>
                                    <a:cubicBezTo>
                                      <a:pt x="6808" y="15346"/>
                                      <a:pt x="4089" y="12754"/>
                                      <a:pt x="4089" y="9586"/>
                                    </a:cubicBezTo>
                                    <a:cubicBezTo>
                                      <a:pt x="4089" y="6418"/>
                                      <a:pt x="6808" y="3826"/>
                                      <a:pt x="10131" y="3826"/>
                                    </a:cubicBezTo>
                                    <a:cubicBezTo>
                                      <a:pt x="10282" y="3826"/>
                                      <a:pt x="10357" y="3826"/>
                                      <a:pt x="10508" y="3826"/>
                                    </a:cubicBezTo>
                                    <a:lnTo>
                                      <a:pt x="10584" y="3826"/>
                                    </a:lnTo>
                                    <a:cubicBezTo>
                                      <a:pt x="10886" y="3826"/>
                                      <a:pt x="11113" y="3682"/>
                                      <a:pt x="11113" y="3394"/>
                                    </a:cubicBezTo>
                                    <a:close/>
                                    <a:moveTo>
                                      <a:pt x="19722" y="6706"/>
                                    </a:moveTo>
                                    <a:cubicBezTo>
                                      <a:pt x="19647" y="6418"/>
                                      <a:pt x="19345" y="6346"/>
                                      <a:pt x="19118" y="6418"/>
                                    </a:cubicBezTo>
                                    <a:cubicBezTo>
                                      <a:pt x="18892" y="6490"/>
                                      <a:pt x="18740" y="6778"/>
                                      <a:pt x="18816" y="6994"/>
                                    </a:cubicBezTo>
                                    <a:cubicBezTo>
                                      <a:pt x="20326" y="11602"/>
                                      <a:pt x="17683" y="16426"/>
                                      <a:pt x="12850" y="17866"/>
                                    </a:cubicBezTo>
                                    <a:cubicBezTo>
                                      <a:pt x="8016" y="19306"/>
                                      <a:pt x="2956" y="16786"/>
                                      <a:pt x="1445" y="12178"/>
                                    </a:cubicBezTo>
                                    <a:cubicBezTo>
                                      <a:pt x="-65" y="7570"/>
                                      <a:pt x="2578" y="2746"/>
                                      <a:pt x="7412" y="1306"/>
                                    </a:cubicBezTo>
                                    <a:cubicBezTo>
                                      <a:pt x="9149" y="802"/>
                                      <a:pt x="11113" y="802"/>
                                      <a:pt x="12850" y="1306"/>
                                    </a:cubicBezTo>
                                    <a:cubicBezTo>
                                      <a:pt x="13076" y="1378"/>
                                      <a:pt x="13378" y="1234"/>
                                      <a:pt x="13454" y="1018"/>
                                    </a:cubicBezTo>
                                    <a:cubicBezTo>
                                      <a:pt x="13529" y="802"/>
                                      <a:pt x="13378" y="514"/>
                                      <a:pt x="13152" y="442"/>
                                    </a:cubicBezTo>
                                    <a:cubicBezTo>
                                      <a:pt x="13152" y="442"/>
                                      <a:pt x="13152" y="442"/>
                                      <a:pt x="13152" y="442"/>
                                    </a:cubicBezTo>
                                    <a:cubicBezTo>
                                      <a:pt x="7789" y="-1142"/>
                                      <a:pt x="2125" y="1666"/>
                                      <a:pt x="464" y="6778"/>
                                    </a:cubicBezTo>
                                    <a:cubicBezTo>
                                      <a:pt x="-1198" y="11890"/>
                                      <a:pt x="1747" y="17290"/>
                                      <a:pt x="7110" y="18874"/>
                                    </a:cubicBezTo>
                                    <a:cubicBezTo>
                                      <a:pt x="12472" y="20458"/>
                                      <a:pt x="18136" y="17650"/>
                                      <a:pt x="19798" y="12538"/>
                                    </a:cubicBezTo>
                                    <a:cubicBezTo>
                                      <a:pt x="20402" y="10594"/>
                                      <a:pt x="20402" y="8578"/>
                                      <a:pt x="19722" y="6706"/>
                                    </a:cubicBezTo>
                                    <a:close/>
                                    <a:moveTo>
                                      <a:pt x="10131" y="6706"/>
                                    </a:moveTo>
                                    <a:cubicBezTo>
                                      <a:pt x="10433" y="6706"/>
                                      <a:pt x="10659" y="6490"/>
                                      <a:pt x="10659" y="6202"/>
                                    </a:cubicBezTo>
                                    <a:cubicBezTo>
                                      <a:pt x="10659" y="5914"/>
                                      <a:pt x="10433" y="5698"/>
                                      <a:pt x="10131" y="5698"/>
                                    </a:cubicBezTo>
                                    <a:cubicBezTo>
                                      <a:pt x="7940" y="5698"/>
                                      <a:pt x="6128" y="7426"/>
                                      <a:pt x="6128" y="9514"/>
                                    </a:cubicBezTo>
                                    <a:cubicBezTo>
                                      <a:pt x="6128" y="11602"/>
                                      <a:pt x="7940" y="13330"/>
                                      <a:pt x="10131" y="13330"/>
                                    </a:cubicBezTo>
                                    <a:cubicBezTo>
                                      <a:pt x="12321" y="13330"/>
                                      <a:pt x="14133" y="11602"/>
                                      <a:pt x="14133" y="9514"/>
                                    </a:cubicBezTo>
                                    <a:cubicBezTo>
                                      <a:pt x="14133" y="9226"/>
                                      <a:pt x="13907" y="9010"/>
                                      <a:pt x="13605" y="9010"/>
                                    </a:cubicBezTo>
                                    <a:cubicBezTo>
                                      <a:pt x="13303" y="9010"/>
                                      <a:pt x="13076" y="9226"/>
                                      <a:pt x="13076" y="9514"/>
                                    </a:cubicBezTo>
                                    <a:cubicBezTo>
                                      <a:pt x="13076" y="11098"/>
                                      <a:pt x="11717" y="12394"/>
                                      <a:pt x="10055" y="12394"/>
                                    </a:cubicBezTo>
                                    <a:cubicBezTo>
                                      <a:pt x="8394" y="12394"/>
                                      <a:pt x="7034" y="11098"/>
                                      <a:pt x="7034" y="9514"/>
                                    </a:cubicBezTo>
                                    <a:cubicBezTo>
                                      <a:pt x="7034" y="7930"/>
                                      <a:pt x="8469" y="6706"/>
                                      <a:pt x="10131" y="67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7E3C3F" id="Form" o:spid="_x0000_s1026" alt="Zielsymbol" style="width:26.8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242,19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" path="m13152,4330r,1728l9753,9298v-227,216,-227,504,,648c9980,10090,10282,10162,10433,9946v,,,,,l13831,6706r1813,c15795,6706,15871,6634,16022,6562l19043,3682v226,-216,226,-504,,-648c18967,2962,18816,2890,18665,2890r-1511,l17154,1450v,-288,-226,-504,-528,-504c16475,946,16399,1018,16248,1090l13227,3970v,72,-75,216,-75,360xm14133,4474l16173,2530r,792c16173,3610,16399,3826,16701,3826v,,,,,l17532,3826,15493,5770r-1284,l14209,4474r-76,xm11113,3394v,,,,,c11113,3106,10886,2890,10584,2890v-151,,-302,,-453,c6203,2890,3107,5914,3107,9586v,3744,3172,6696,7024,6696c14058,16282,17154,13258,17154,9586v,-144,,-360,,-504c17154,8794,16852,8650,16626,8650v-227,,-453,288,-453,504c16173,9154,16173,9226,16173,9226v,144,,216,,360c16173,12754,13454,15346,10131,15346v-3323,,-6042,-2592,-6042,-5760c4089,6418,6808,3826,10131,3826v151,,226,,377,l10584,3826v302,,529,-144,529,-432xm19722,6706v-75,-288,-377,-360,-604,-288c18892,6490,18740,6778,18816,6994v1510,4608,-1133,9432,-5966,10872c8016,19306,2956,16786,1445,12178,-65,7570,2578,2746,7412,1306v1737,-504,3701,-504,5438,c13076,1378,13378,1234,13454,1018v75,-216,-76,-504,-302,-576c13152,442,13152,442,13152,442,7789,-1142,2125,1666,464,6778v-1662,5112,1283,10512,6646,12096c12472,20458,18136,17650,19798,12538v604,-1944,604,-3960,-76,-5832xm10131,6706v302,,528,-216,528,-504c10659,5914,10433,5698,10131,5698v-2191,,-4003,1728,-4003,3816c6128,11602,7940,13330,10131,13330v2190,,4002,-1728,4002,-3816c14133,9226,13907,9010,13605,9010v-302,,-529,216,-529,504c13076,11098,11717,12394,10055,12394v-1661,,-3021,-1296,-3021,-2880c7034,7930,8469,6706,10131,6706xe" fillcolor="white [3212]" stroked="f" strokeweight="1pt">
                      <v:stroke miterlimit="4" joinstyle="miter"/>
                      <v:path arrowok="t" o:extrusionok="f" o:connecttype="custom" o:connectlocs="170189,170349;170189,170349;170189,170349;170189,17034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18" w:space="0" w:color="60B966" w:themeColor="accent2"/>
            </w:tcBorders>
          </w:tcPr>
          <w:p w14:paraId="19667DDA" w14:textId="77777777" w:rsidR="00E667B3" w:rsidRPr="00671EF0" w:rsidRDefault="00E667B3" w:rsidP="00E667B3"/>
        </w:tc>
      </w:tr>
      <w:tr w:rsidR="00E667B3" w:rsidRPr="00671EF0" w14:paraId="0B1B71D1" w14:textId="77777777" w:rsidTr="00D93216">
        <w:trPr>
          <w:trHeight w:val="510"/>
        </w:trPr>
        <w:sdt>
          <w:sdtPr>
            <w:id w:val="-897892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18" w:space="0" w:color="60B966" w:themeColor="accent2"/>
                </w:tcBorders>
              </w:tcPr>
              <w:p w14:paraId="17FD44A3" w14:textId="77777777" w:rsidR="00E667B3" w:rsidRPr="00671EF0" w:rsidRDefault="00A95391" w:rsidP="00824D55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8" w:space="0" w:color="60B966" w:themeColor="accent2"/>
            </w:tcBorders>
          </w:tcPr>
          <w:p w14:paraId="6A3EED1D" w14:textId="77777777" w:rsidR="00E667B3" w:rsidRPr="00671EF0" w:rsidRDefault="005F09D0" w:rsidP="0091435D">
            <w:sdt>
              <w:sdtPr>
                <w:id w:val="1571999530"/>
                <w:placeholder>
                  <w:docPart w:val="1ECB0B5522DD5641A976842EF9A812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Definieren Sie, warum Sie ein Unternehmen gründen möchten.</w:t>
                </w:r>
              </w:sdtContent>
            </w:sdt>
          </w:p>
        </w:tc>
      </w:tr>
      <w:tr w:rsidR="00E667B3" w:rsidRPr="00671EF0" w14:paraId="1CA56C7F" w14:textId="77777777" w:rsidTr="00D93216">
        <w:trPr>
          <w:trHeight w:val="510"/>
        </w:trPr>
        <w:sdt>
          <w:sdtPr>
            <w:id w:val="19983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6EA1134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CA2CD29" w14:textId="77777777" w:rsidR="00E667B3" w:rsidRPr="00671EF0" w:rsidRDefault="005F09D0" w:rsidP="0091435D">
            <w:sdt>
              <w:sdtPr>
                <w:id w:val="225033079"/>
                <w:placeholder>
                  <w:docPart w:val="0F8B6CC93F844746AE36578F614641E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Einen Plan erstellen: Was machen wir? Wie machen wir das? Für wen machen wir das?</w:t>
                </w:r>
              </w:sdtContent>
            </w:sdt>
          </w:p>
        </w:tc>
      </w:tr>
      <w:tr w:rsidR="00E667B3" w:rsidRPr="00671EF0" w14:paraId="3C3073DC" w14:textId="77777777" w:rsidTr="00D93216">
        <w:trPr>
          <w:trHeight w:val="510"/>
        </w:trPr>
        <w:sdt>
          <w:sdtPr>
            <w:id w:val="1817073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1400C5F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1274FE2" w14:textId="77777777" w:rsidR="00E667B3" w:rsidRPr="00671EF0" w:rsidRDefault="005F09D0" w:rsidP="0091435D">
            <w:sdt>
              <w:sdtPr>
                <w:id w:val="1416515543"/>
                <w:placeholder>
                  <w:docPart w:val="7E3403EBCFD01B46958EA637FD9B278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Ermitteln der Rentabilität: Gibt es einen Markt für Ihren Dienst?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E667B3" w:rsidRPr="00671EF0" w14:paraId="4FC7E270" w14:textId="77777777" w:rsidTr="00D93216">
        <w:trPr>
          <w:trHeight w:val="510"/>
        </w:trPr>
        <w:sdt>
          <w:sdtPr>
            <w:id w:val="-1393186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9D981D6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856AA17" w14:textId="77777777" w:rsidR="00E667B3" w:rsidRPr="00671EF0" w:rsidRDefault="005F09D0" w:rsidP="0091435D">
            <w:sdt>
              <w:sdtPr>
                <w:id w:val="139849055"/>
                <w:placeholder>
                  <w:docPart w:val="55202A9950D8B2499ED894B11E1A559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Ermitteln eines Standorts, der Ihren Markt am besten versorgen kann.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E667B3" w:rsidRPr="00671EF0" w14:paraId="354B9C29" w14:textId="77777777" w:rsidTr="00D93216">
        <w:trPr>
          <w:trHeight w:val="510"/>
        </w:trPr>
        <w:sdt>
          <w:sdtPr>
            <w:id w:val="1023128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246B15D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2D0F0BFC" w14:textId="77777777" w:rsidR="00E667B3" w:rsidRPr="00671EF0" w:rsidRDefault="005F09D0" w:rsidP="0091435D">
            <w:sdt>
              <w:sdtPr>
                <w:id w:val="-804698980"/>
                <w:placeholder>
                  <w:docPart w:val="49ABE570FB78F44F88D1BD905E0ADDB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Legen Sie fest, wie viel Investitionskapital Sie zur Verfügung haben und wie viel Sie aufbringen müssen.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E667B3" w:rsidRPr="00671EF0" w14:paraId="7288B0EC" w14:textId="77777777" w:rsidTr="00D93216">
        <w:trPr>
          <w:trHeight w:val="510"/>
        </w:trPr>
        <w:sdt>
          <w:sdtPr>
            <w:id w:val="-67618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0B2B407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2B12FEE" w14:textId="77777777" w:rsidR="00E667B3" w:rsidRPr="00671EF0" w:rsidRDefault="005F09D0" w:rsidP="0091435D">
            <w:sdt>
              <w:sdtPr>
                <w:id w:val="-169107040"/>
                <w:placeholder>
                  <w:docPart w:val="8F56DF83C8053149A7F93C85226E7E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Wer sind Ihre wichtigsten Partnerschaften?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E667B3" w:rsidRPr="00671EF0" w14:paraId="01767D75" w14:textId="77777777" w:rsidTr="00D93216">
        <w:trPr>
          <w:trHeight w:val="510"/>
        </w:trPr>
        <w:sdt>
          <w:sdtPr>
            <w:id w:val="-384338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0F84A6B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04BA7F0" w14:textId="77777777" w:rsidR="00E667B3" w:rsidRPr="00671EF0" w:rsidRDefault="005F09D0" w:rsidP="0091435D">
            <w:sdt>
              <w:sdtPr>
                <w:id w:val="-308016576"/>
                <w:placeholder>
                  <w:docPart w:val="AD03539C864B7B498A16DE570D1DC71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Besprechen Sie Ihre Pläne mit Ihrer Familie, um sicherzustellen, dass Sie sie unterstützt.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</w:tbl>
    <w:p w14:paraId="39B79339" w14:textId="77777777" w:rsidR="00E667B3" w:rsidRPr="00671EF0" w:rsidRDefault="00E667B3" w:rsidP="00256681">
      <w:pPr>
        <w:pStyle w:val="KeinLeerraum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24D55" w:rsidRPr="00671EF0" w14:paraId="0CB0E370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14:paraId="5297C182" w14:textId="77777777" w:rsidR="00824D55" w:rsidRPr="00671EF0" w:rsidRDefault="005F09D0" w:rsidP="0091435D">
            <w:pPr>
              <w:pStyle w:val="Listenabsatz"/>
            </w:pPr>
            <w:sdt>
              <w:sdtPr>
                <w:id w:val="-18243260"/>
                <w:placeholder>
                  <w:docPart w:val="6F05D0BEBF064E448A05C6AE7AF11C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GESCHÄFTSZIELE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 w:themeColor="accent2"/>
            </w:tcBorders>
            <w:shd w:val="clear" w:color="auto" w:fill="264D2B" w:themeFill="accent1"/>
            <w:vAlign w:val="center"/>
          </w:tcPr>
          <w:p w14:paraId="22E76854" w14:textId="77777777" w:rsidR="00824D55" w:rsidRPr="00671EF0" w:rsidRDefault="00824D55" w:rsidP="00A95391">
            <w:pPr>
              <w:spacing w:after="0"/>
              <w:jc w:val="center"/>
            </w:pPr>
            <w:r w:rsidRPr="00671EF0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4BABEA59" wp14:editId="1D4A2B94">
                      <wp:extent cx="315723" cy="279919"/>
                      <wp:effectExtent l="0" t="0" r="8255" b="6350"/>
                      <wp:docPr id="9" name="Form" descr="Aktenkoffer-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723" cy="2799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31" h="21600" extrusionOk="0">
                                    <a:moveTo>
                                      <a:pt x="19825" y="3767"/>
                                    </a:moveTo>
                                    <a:lnTo>
                                      <a:pt x="16274" y="3767"/>
                                    </a:lnTo>
                                    <a:lnTo>
                                      <a:pt x="16274" y="2009"/>
                                    </a:lnTo>
                                    <a:cubicBezTo>
                                      <a:pt x="16274" y="921"/>
                                      <a:pt x="15460" y="0"/>
                                      <a:pt x="14499" y="0"/>
                                    </a:cubicBezTo>
                                    <a:lnTo>
                                      <a:pt x="7101" y="0"/>
                                    </a:lnTo>
                                    <a:cubicBezTo>
                                      <a:pt x="6140" y="0"/>
                                      <a:pt x="5326" y="921"/>
                                      <a:pt x="5326" y="2009"/>
                                    </a:cubicBezTo>
                                    <a:lnTo>
                                      <a:pt x="5326" y="3767"/>
                                    </a:lnTo>
                                    <a:lnTo>
                                      <a:pt x="1775" y="3767"/>
                                    </a:lnTo>
                                    <a:cubicBezTo>
                                      <a:pt x="814" y="3767"/>
                                      <a:pt x="0" y="4688"/>
                                      <a:pt x="0" y="5777"/>
                                    </a:cubicBezTo>
                                    <a:lnTo>
                                      <a:pt x="0" y="19591"/>
                                    </a:lnTo>
                                    <a:cubicBezTo>
                                      <a:pt x="0" y="20679"/>
                                      <a:pt x="814" y="21600"/>
                                      <a:pt x="1775" y="21600"/>
                                    </a:cubicBezTo>
                                    <a:lnTo>
                                      <a:pt x="19751" y="21600"/>
                                    </a:lnTo>
                                    <a:cubicBezTo>
                                      <a:pt x="20712" y="21600"/>
                                      <a:pt x="21526" y="20679"/>
                                      <a:pt x="21526" y="19591"/>
                                    </a:cubicBezTo>
                                    <a:lnTo>
                                      <a:pt x="21526" y="5777"/>
                                    </a:lnTo>
                                    <a:cubicBezTo>
                                      <a:pt x="21600" y="4688"/>
                                      <a:pt x="20786" y="3767"/>
                                      <a:pt x="19825" y="3767"/>
                                    </a:cubicBezTo>
                                    <a:close/>
                                    <a:moveTo>
                                      <a:pt x="6732" y="2009"/>
                                    </a:moveTo>
                                    <a:cubicBezTo>
                                      <a:pt x="6732" y="1758"/>
                                      <a:pt x="6879" y="1591"/>
                                      <a:pt x="7101" y="1591"/>
                                    </a:cubicBezTo>
                                    <a:lnTo>
                                      <a:pt x="14499" y="1591"/>
                                    </a:lnTo>
                                    <a:cubicBezTo>
                                      <a:pt x="14721" y="1591"/>
                                      <a:pt x="14869" y="1758"/>
                                      <a:pt x="14869" y="2009"/>
                                    </a:cubicBezTo>
                                    <a:lnTo>
                                      <a:pt x="14869" y="3767"/>
                                    </a:lnTo>
                                    <a:lnTo>
                                      <a:pt x="6658" y="3767"/>
                                    </a:lnTo>
                                    <a:lnTo>
                                      <a:pt x="6658" y="2009"/>
                                    </a:lnTo>
                                    <a:close/>
                                    <a:moveTo>
                                      <a:pt x="1849" y="5358"/>
                                    </a:moveTo>
                                    <a:lnTo>
                                      <a:pt x="19825" y="5358"/>
                                    </a:lnTo>
                                    <a:cubicBezTo>
                                      <a:pt x="20047" y="5358"/>
                                      <a:pt x="20195" y="5526"/>
                                      <a:pt x="20195" y="5777"/>
                                    </a:cubicBezTo>
                                    <a:lnTo>
                                      <a:pt x="20195" y="10214"/>
                                    </a:lnTo>
                                    <a:lnTo>
                                      <a:pt x="16274" y="10214"/>
                                    </a:lnTo>
                                    <a:lnTo>
                                      <a:pt x="16274" y="9126"/>
                                    </a:lnTo>
                                    <a:cubicBezTo>
                                      <a:pt x="16274" y="8707"/>
                                      <a:pt x="15978" y="8372"/>
                                      <a:pt x="15608" y="8372"/>
                                    </a:cubicBezTo>
                                    <a:cubicBezTo>
                                      <a:pt x="15238" y="8372"/>
                                      <a:pt x="14942" y="8707"/>
                                      <a:pt x="14942" y="9126"/>
                                    </a:cubicBezTo>
                                    <a:lnTo>
                                      <a:pt x="14942" y="10214"/>
                                    </a:lnTo>
                                    <a:lnTo>
                                      <a:pt x="6731" y="10214"/>
                                    </a:lnTo>
                                    <a:lnTo>
                                      <a:pt x="6731" y="9126"/>
                                    </a:lnTo>
                                    <a:cubicBezTo>
                                      <a:pt x="6731" y="8707"/>
                                      <a:pt x="6436" y="8372"/>
                                      <a:pt x="6066" y="8372"/>
                                    </a:cubicBezTo>
                                    <a:cubicBezTo>
                                      <a:pt x="5696" y="8372"/>
                                      <a:pt x="5400" y="8707"/>
                                      <a:pt x="5400" y="9126"/>
                                    </a:cubicBezTo>
                                    <a:lnTo>
                                      <a:pt x="5400" y="10214"/>
                                    </a:lnTo>
                                    <a:lnTo>
                                      <a:pt x="1405" y="10214"/>
                                    </a:lnTo>
                                    <a:lnTo>
                                      <a:pt x="1405" y="5777"/>
                                    </a:lnTo>
                                    <a:cubicBezTo>
                                      <a:pt x="1405" y="5526"/>
                                      <a:pt x="1627" y="5358"/>
                                      <a:pt x="1849" y="5358"/>
                                    </a:cubicBezTo>
                                    <a:close/>
                                    <a:moveTo>
                                      <a:pt x="19825" y="20009"/>
                                    </a:moveTo>
                                    <a:lnTo>
                                      <a:pt x="1849" y="20009"/>
                                    </a:lnTo>
                                    <a:cubicBezTo>
                                      <a:pt x="1627" y="20009"/>
                                      <a:pt x="1479" y="19842"/>
                                      <a:pt x="1479" y="19591"/>
                                    </a:cubicBezTo>
                                    <a:lnTo>
                                      <a:pt x="1479" y="11805"/>
                                    </a:lnTo>
                                    <a:lnTo>
                                      <a:pt x="5400" y="11805"/>
                                    </a:lnTo>
                                    <a:lnTo>
                                      <a:pt x="5400" y="13061"/>
                                    </a:lnTo>
                                    <a:cubicBezTo>
                                      <a:pt x="5400" y="13479"/>
                                      <a:pt x="5696" y="13814"/>
                                      <a:pt x="6066" y="13814"/>
                                    </a:cubicBezTo>
                                    <a:cubicBezTo>
                                      <a:pt x="6436" y="13814"/>
                                      <a:pt x="6732" y="13479"/>
                                      <a:pt x="6732" y="13061"/>
                                    </a:cubicBezTo>
                                    <a:lnTo>
                                      <a:pt x="6732" y="11805"/>
                                    </a:lnTo>
                                    <a:lnTo>
                                      <a:pt x="14943" y="11805"/>
                                    </a:lnTo>
                                    <a:lnTo>
                                      <a:pt x="14943" y="13061"/>
                                    </a:lnTo>
                                    <a:cubicBezTo>
                                      <a:pt x="14943" y="13479"/>
                                      <a:pt x="15238" y="13814"/>
                                      <a:pt x="15608" y="13814"/>
                                    </a:cubicBezTo>
                                    <a:cubicBezTo>
                                      <a:pt x="15978" y="13814"/>
                                      <a:pt x="16274" y="13479"/>
                                      <a:pt x="16274" y="13061"/>
                                    </a:cubicBezTo>
                                    <a:lnTo>
                                      <a:pt x="16274" y="11805"/>
                                    </a:lnTo>
                                    <a:lnTo>
                                      <a:pt x="20195" y="11805"/>
                                    </a:lnTo>
                                    <a:lnTo>
                                      <a:pt x="20195" y="19591"/>
                                    </a:lnTo>
                                    <a:cubicBezTo>
                                      <a:pt x="20269" y="19842"/>
                                      <a:pt x="20047" y="20009"/>
                                      <a:pt x="19825" y="200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5C85B4" id="Form" o:spid="_x0000_s1026" alt="Aktenkoffer-Symbol" style="width:24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3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" path="m19825,3767r-3551,l16274,2009c16274,921,15460,,14499,l7101,c6140,,5326,921,5326,2009r,1758l1775,3767c814,3767,,4688,,5777l,19591v,1088,814,2009,1775,2009l19751,21600v961,,1775,-921,1775,-2009l21526,5777v74,-1089,-740,-2010,-1701,-2010xm6732,2009v,-251,147,-418,369,-418l14499,1591v222,,370,167,370,418l14869,3767r-8211,l6658,2009r74,xm1849,5358r17976,c20047,5358,20195,5526,20195,5777r,4437l16274,10214r,-1088c16274,8707,15978,8372,15608,8372v-370,,-666,335,-666,754l14942,10214r-8211,l6731,9126v,-419,-295,-754,-665,-754c5696,8372,5400,8707,5400,9126r,1088l1405,10214r,-4437c1405,5526,1627,5358,1849,5358xm19825,20009r-17976,c1627,20009,1479,19842,1479,19591r,-7786l5400,11805r,1256c5400,13479,5696,13814,6066,13814v370,,666,-335,666,-753l6732,11805r8211,l14943,13061v,418,295,753,665,753c15978,13814,16274,13479,16274,13061r,-1256l20195,11805r,7786c20269,19842,20047,20009,19825,20009xe" fillcolor="white [3212]" stroked="f" strokeweight="1pt">
                      <v:stroke miterlimit="4" joinstyle="miter"/>
                      <v:path arrowok="t" o:extrusionok="f" o:connecttype="custom" o:connectlocs="157862,139960;157862,139960;157862,139960;157862,13996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 w:themeColor="accent2"/>
            </w:tcBorders>
          </w:tcPr>
          <w:p w14:paraId="229A18A9" w14:textId="77777777" w:rsidR="00824D55" w:rsidRPr="00671EF0" w:rsidRDefault="00824D55" w:rsidP="0074005A"/>
        </w:tc>
      </w:tr>
      <w:tr w:rsidR="00824D55" w:rsidRPr="00671EF0" w14:paraId="3A0510FB" w14:textId="77777777" w:rsidTr="00D93216">
        <w:trPr>
          <w:trHeight w:val="510"/>
        </w:trPr>
        <w:sdt>
          <w:sdtPr>
            <w:id w:val="-360046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79120392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2" w:space="0" w:color="60B966" w:themeColor="accent2"/>
            </w:tcBorders>
          </w:tcPr>
          <w:p w14:paraId="431FE79C" w14:textId="77777777" w:rsidR="00824D55" w:rsidRPr="00671EF0" w:rsidRDefault="005F09D0" w:rsidP="0091435D">
            <w:sdt>
              <w:sdtPr>
                <w:id w:val="1376659803"/>
                <w:placeholder>
                  <w:docPart w:val="12A34096BAEAAD4C90420DF98E1782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Definieren Sie das „Problem“ des Kunden und wie Ihr Unternehmen eine einzigartige Lösung bieten kann.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04E077AE" w14:textId="77777777" w:rsidTr="00D93216">
        <w:trPr>
          <w:trHeight w:val="510"/>
        </w:trPr>
        <w:sdt>
          <w:sdtPr>
            <w:id w:val="8928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6F6947B2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34F061B0" w14:textId="77777777" w:rsidR="00824D55" w:rsidRPr="00671EF0" w:rsidRDefault="005F09D0" w:rsidP="0091435D">
            <w:sdt>
              <w:sdtPr>
                <w:id w:val="-1324347065"/>
                <w:placeholder>
                  <w:docPart w:val="8D09A0B7FF104140918BCEBA060E8E9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Welche spezifischen Waren und Dienstleistungen werden Sie Ihren Kunden anbieten? (z.B. Pädiatrie, Allgemeinmedizin, Kieferorthopädie, usw)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2CF3C7EC" w14:textId="77777777" w:rsidTr="00D93216">
        <w:trPr>
          <w:trHeight w:val="510"/>
        </w:trPr>
        <w:sdt>
          <w:sdtPr>
            <w:id w:val="-516929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25C006A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E88B0D0" w14:textId="77777777" w:rsidR="00824D55" w:rsidRPr="00671EF0" w:rsidRDefault="005F09D0" w:rsidP="0091435D">
            <w:sdt>
              <w:sdtPr>
                <w:id w:val="-1849099563"/>
                <w:placeholder>
                  <w:docPart w:val="89BB86375A3097429EFD584D12B49E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Ermitteln der Rentabilität: Gibt es einen Markt für Ihren Dienst? Ist es über-/untersättigt?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149C5389" w14:textId="77777777" w:rsidTr="00D93216">
        <w:trPr>
          <w:trHeight w:val="510"/>
        </w:trPr>
        <w:sdt>
          <w:sdtPr>
            <w:id w:val="-1346248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F497098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F71321C" w14:textId="77777777" w:rsidR="00824D55" w:rsidRPr="00671EF0" w:rsidRDefault="005F09D0" w:rsidP="0091435D">
            <w:sdt>
              <w:sdtPr>
                <w:id w:val="-17392286"/>
                <w:placeholder>
                  <w:docPart w:val="4002315F0151AE44AAB5DBF148A6E2D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Branchenanalyse: Was sind die wichtigsten Erfolgsfaktoren, Größe, Wachstumsrate und Trends der Branche?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0359118E" w14:textId="77777777" w:rsidTr="00D93216">
        <w:trPr>
          <w:trHeight w:val="510"/>
        </w:trPr>
        <w:sdt>
          <w:sdtPr>
            <w:id w:val="154423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C3D6FCF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BF72526" w14:textId="77777777" w:rsidR="00824D55" w:rsidRPr="00671EF0" w:rsidRDefault="005F09D0" w:rsidP="0091435D">
            <w:sdt>
              <w:sdtPr>
                <w:id w:val="-1498106283"/>
                <w:placeholder>
                  <w:docPart w:val="D7C7DA53746AA949A61B27303F6A2A7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Was ist ihre Wachstumsstrategie?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59024F2D" w14:textId="77777777" w:rsidTr="00D93216">
        <w:trPr>
          <w:trHeight w:val="510"/>
        </w:trPr>
        <w:sdt>
          <w:sdtPr>
            <w:id w:val="111425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B0313AF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016E2AA" w14:textId="77777777" w:rsidR="00824D55" w:rsidRPr="00671EF0" w:rsidRDefault="005F09D0" w:rsidP="0091435D">
            <w:sdt>
              <w:sdtPr>
                <w:id w:val="-292762687"/>
                <w:placeholder>
                  <w:docPart w:val="C4C8C0BD719B0E409D3E377323EFC6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de-DE"/>
                  </w:rPr>
                  <w:t>Wie werden Sie Schritt halten und sich an sich entwickelnde Märkte anpassen?</w:t>
                </w:r>
              </w:sdtContent>
            </w:sdt>
            <w:r w:rsidR="0091435D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3EECB544" w14:textId="77777777" w:rsidTr="00D93216">
        <w:trPr>
          <w:trHeight w:val="510"/>
        </w:trPr>
        <w:sdt>
          <w:sdtPr>
            <w:id w:val="1758871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8A44CC3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2219F64" w14:textId="77777777" w:rsidR="00824D55" w:rsidRPr="00671EF0" w:rsidRDefault="005F09D0" w:rsidP="00D92C4C">
            <w:sdt>
              <w:sdtPr>
                <w:id w:val="357632602"/>
                <w:placeholder>
                  <w:docPart w:val="02B6753E7ADEAF4CB451D2179B21268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Bestimmen Sie Ihren Markt: Wer ist Ihr idealer Kunde? Wie groß ist Ihr Markt? Wie einfach ist es, den Kunden zu anzuwerben?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7FB04D79" w14:textId="77777777" w:rsidTr="00D93216">
        <w:trPr>
          <w:trHeight w:val="510"/>
        </w:trPr>
        <w:sdt>
          <w:sdtPr>
            <w:id w:val="1480571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9F2C7CC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1E7ABA3" w14:textId="77777777" w:rsidR="00824D55" w:rsidRPr="00671EF0" w:rsidRDefault="005F09D0" w:rsidP="00D92C4C">
            <w:sdt>
              <w:sdtPr>
                <w:id w:val="1846974918"/>
                <w:placeholder>
                  <w:docPart w:val="4932343320D0DB448C06BD03C3BAFA6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Erstellen Sie einen Betriebsplan: allgemeiner Betrieb, Protokoll, Geschäftssitz, benötigte Einrichtungen und Ausrüstung.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3023271C" w14:textId="77777777" w:rsidTr="00D93216">
        <w:trPr>
          <w:trHeight w:val="510"/>
        </w:trPr>
        <w:sdt>
          <w:sdtPr>
            <w:id w:val="68699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999232E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72E757E0" w14:textId="77777777" w:rsidR="00824D55" w:rsidRPr="00671EF0" w:rsidRDefault="005F09D0" w:rsidP="00D92C4C">
            <w:sdt>
              <w:sdtPr>
                <w:id w:val="-619151173"/>
                <w:placeholder>
                  <w:docPart w:val="898C77FC2DDA84408E4D1AB728F6AB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Ermitteln Sie Ihre Unternehmensstruktur, Ihr Führungsteam und Ihr Personal.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5B76AF78" w14:textId="77777777" w:rsidTr="00D93216">
        <w:trPr>
          <w:trHeight w:val="510"/>
        </w:trPr>
        <w:sdt>
          <w:sdtPr>
            <w:id w:val="1986501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FA02507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DB95ECD" w14:textId="77777777" w:rsidR="00824D55" w:rsidRPr="00671EF0" w:rsidRDefault="005F09D0" w:rsidP="00D92C4C">
            <w:sdt>
              <w:sdtPr>
                <w:id w:val="601843591"/>
                <w:placeholder>
                  <w:docPart w:val="F29990615DF5DB44877D59B57CA1A06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Erstellen Sie einen Finanzplan: Ermitteln Sie Kosten und prognostizierte Umsätze. Wann können Sie Ihre Kosten decken und einen Gewinn erzielen?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</w:tbl>
    <w:p w14:paraId="733675FE" w14:textId="77777777" w:rsidR="00A95391" w:rsidRPr="00671EF0" w:rsidRDefault="00A95391" w:rsidP="00A95391">
      <w:pPr>
        <w:spacing w:after="0" w:line="259" w:lineRule="auto"/>
        <w:rPr>
          <w:sz w:val="8"/>
        </w:rPr>
      </w:pPr>
      <w:r w:rsidRPr="00671EF0">
        <w:rPr>
          <w:sz w:val="8"/>
          <w:szCs w:val="8"/>
          <w:lang w:bidi="de-DE"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24D55" w:rsidRPr="00671EF0" w14:paraId="5F22E9FF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14:paraId="0B598497" w14:textId="77777777" w:rsidR="00824D55" w:rsidRPr="00671EF0" w:rsidRDefault="005F09D0" w:rsidP="00D92C4C">
            <w:pPr>
              <w:pStyle w:val="Listenabsatz"/>
            </w:pPr>
            <w:sdt>
              <w:sdtPr>
                <w:id w:val="136466123"/>
                <w:placeholder>
                  <w:docPart w:val="13924E280B5BD14CA448D86B7DCE17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EINRICHTUNG IHRES UNTERNEHMENS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04405D51" w14:textId="77777777" w:rsidR="00824D55" w:rsidRPr="00671EF0" w:rsidRDefault="00297A58" w:rsidP="00A95391">
            <w:pPr>
              <w:spacing w:after="0"/>
              <w:jc w:val="center"/>
            </w:pPr>
            <w:r w:rsidRPr="00671EF0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41769F0A" wp14:editId="7EC0070A">
                      <wp:extent cx="261258" cy="261258"/>
                      <wp:effectExtent l="0" t="0" r="5715" b="5715"/>
                      <wp:docPr id="38" name="Form" descr="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8" cy="2612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4336" y="9082"/>
                                    </a:moveTo>
                                    <a:lnTo>
                                      <a:pt x="4336" y="0"/>
                                    </a:lnTo>
                                    <a:lnTo>
                                      <a:pt x="2864" y="0"/>
                                    </a:lnTo>
                                    <a:lnTo>
                                      <a:pt x="2864" y="9082"/>
                                    </a:lnTo>
                                    <a:cubicBezTo>
                                      <a:pt x="1227" y="9409"/>
                                      <a:pt x="0" y="10882"/>
                                      <a:pt x="0" y="12600"/>
                                    </a:cubicBezTo>
                                    <a:cubicBezTo>
                                      <a:pt x="0" y="14318"/>
                                      <a:pt x="1227" y="15791"/>
                                      <a:pt x="2864" y="16118"/>
                                    </a:cubicBezTo>
                                    <a:lnTo>
                                      <a:pt x="2864" y="21600"/>
                                    </a:lnTo>
                                    <a:lnTo>
                                      <a:pt x="4336" y="21600"/>
                                    </a:lnTo>
                                    <a:lnTo>
                                      <a:pt x="4336" y="16118"/>
                                    </a:lnTo>
                                    <a:cubicBezTo>
                                      <a:pt x="5973" y="15791"/>
                                      <a:pt x="7200" y="14318"/>
                                      <a:pt x="7200" y="12600"/>
                                    </a:cubicBezTo>
                                    <a:cubicBezTo>
                                      <a:pt x="7282" y="10882"/>
                                      <a:pt x="5973" y="9409"/>
                                      <a:pt x="4336" y="9082"/>
                                    </a:cubicBezTo>
                                    <a:close/>
                                    <a:moveTo>
                                      <a:pt x="3682" y="14727"/>
                                    </a:moveTo>
                                    <a:cubicBezTo>
                                      <a:pt x="2455" y="14727"/>
                                      <a:pt x="1555" y="13745"/>
                                      <a:pt x="1555" y="12600"/>
                                    </a:cubicBezTo>
                                    <a:cubicBezTo>
                                      <a:pt x="1555" y="11373"/>
                                      <a:pt x="2536" y="10473"/>
                                      <a:pt x="3682" y="10473"/>
                                    </a:cubicBezTo>
                                    <a:cubicBezTo>
                                      <a:pt x="4909" y="10473"/>
                                      <a:pt x="5809" y="11455"/>
                                      <a:pt x="5809" y="12600"/>
                                    </a:cubicBezTo>
                                    <a:cubicBezTo>
                                      <a:pt x="5809" y="13745"/>
                                      <a:pt x="4827" y="14727"/>
                                      <a:pt x="3682" y="14727"/>
                                    </a:cubicBezTo>
                                    <a:close/>
                                    <a:moveTo>
                                      <a:pt x="11536" y="1882"/>
                                    </a:moveTo>
                                    <a:lnTo>
                                      <a:pt x="11536" y="0"/>
                                    </a:lnTo>
                                    <a:lnTo>
                                      <a:pt x="10064" y="0"/>
                                    </a:lnTo>
                                    <a:lnTo>
                                      <a:pt x="10064" y="1882"/>
                                    </a:lnTo>
                                    <a:cubicBezTo>
                                      <a:pt x="8427" y="2209"/>
                                      <a:pt x="7200" y="3682"/>
                                      <a:pt x="7200" y="5400"/>
                                    </a:cubicBezTo>
                                    <a:cubicBezTo>
                                      <a:pt x="7200" y="7118"/>
                                      <a:pt x="8427" y="8591"/>
                                      <a:pt x="10064" y="8918"/>
                                    </a:cubicBezTo>
                                    <a:lnTo>
                                      <a:pt x="10064" y="21600"/>
                                    </a:lnTo>
                                    <a:lnTo>
                                      <a:pt x="11536" y="21600"/>
                                    </a:lnTo>
                                    <a:lnTo>
                                      <a:pt x="11536" y="8918"/>
                                    </a:lnTo>
                                    <a:cubicBezTo>
                                      <a:pt x="13173" y="8591"/>
                                      <a:pt x="14400" y="7118"/>
                                      <a:pt x="14400" y="5400"/>
                                    </a:cubicBezTo>
                                    <a:cubicBezTo>
                                      <a:pt x="14482" y="3682"/>
                                      <a:pt x="13173" y="2209"/>
                                      <a:pt x="11536" y="1882"/>
                                    </a:cubicBezTo>
                                    <a:close/>
                                    <a:moveTo>
                                      <a:pt x="10882" y="7527"/>
                                    </a:moveTo>
                                    <a:cubicBezTo>
                                      <a:pt x="9655" y="7527"/>
                                      <a:pt x="8755" y="6545"/>
                                      <a:pt x="8755" y="5400"/>
                                    </a:cubicBezTo>
                                    <a:cubicBezTo>
                                      <a:pt x="8755" y="4173"/>
                                      <a:pt x="9736" y="3273"/>
                                      <a:pt x="10882" y="3273"/>
                                    </a:cubicBezTo>
                                    <a:cubicBezTo>
                                      <a:pt x="12027" y="3273"/>
                                      <a:pt x="13009" y="4255"/>
                                      <a:pt x="13009" y="5400"/>
                                    </a:cubicBezTo>
                                    <a:cubicBezTo>
                                      <a:pt x="13009" y="6545"/>
                                      <a:pt x="12027" y="7527"/>
                                      <a:pt x="10882" y="7527"/>
                                    </a:cubicBezTo>
                                    <a:close/>
                                    <a:moveTo>
                                      <a:pt x="18736" y="12682"/>
                                    </a:moveTo>
                                    <a:lnTo>
                                      <a:pt x="18736" y="0"/>
                                    </a:lnTo>
                                    <a:lnTo>
                                      <a:pt x="17264" y="0"/>
                                    </a:lnTo>
                                    <a:lnTo>
                                      <a:pt x="17264" y="12682"/>
                                    </a:lnTo>
                                    <a:cubicBezTo>
                                      <a:pt x="15627" y="13009"/>
                                      <a:pt x="14400" y="14482"/>
                                      <a:pt x="14400" y="16200"/>
                                    </a:cubicBezTo>
                                    <a:cubicBezTo>
                                      <a:pt x="14400" y="17918"/>
                                      <a:pt x="15627" y="19391"/>
                                      <a:pt x="17264" y="19718"/>
                                    </a:cubicBezTo>
                                    <a:lnTo>
                                      <a:pt x="17264" y="21600"/>
                                    </a:lnTo>
                                    <a:lnTo>
                                      <a:pt x="18736" y="21600"/>
                                    </a:lnTo>
                                    <a:lnTo>
                                      <a:pt x="18736" y="19718"/>
                                    </a:lnTo>
                                    <a:cubicBezTo>
                                      <a:pt x="20373" y="19391"/>
                                      <a:pt x="21600" y="17918"/>
                                      <a:pt x="21600" y="16200"/>
                                    </a:cubicBezTo>
                                    <a:cubicBezTo>
                                      <a:pt x="21600" y="14482"/>
                                      <a:pt x="20373" y="13009"/>
                                      <a:pt x="18736" y="12682"/>
                                    </a:cubicBezTo>
                                    <a:close/>
                                    <a:moveTo>
                                      <a:pt x="18082" y="18327"/>
                                    </a:moveTo>
                                    <a:cubicBezTo>
                                      <a:pt x="16855" y="18327"/>
                                      <a:pt x="15955" y="17345"/>
                                      <a:pt x="15955" y="16200"/>
                                    </a:cubicBezTo>
                                    <a:cubicBezTo>
                                      <a:pt x="15955" y="14973"/>
                                      <a:pt x="16936" y="14073"/>
                                      <a:pt x="18082" y="14073"/>
                                    </a:cubicBezTo>
                                    <a:cubicBezTo>
                                      <a:pt x="19309" y="14073"/>
                                      <a:pt x="20209" y="15055"/>
                                      <a:pt x="20209" y="16200"/>
                                    </a:cubicBezTo>
                                    <a:cubicBezTo>
                                      <a:pt x="20209" y="17345"/>
                                      <a:pt x="19227" y="18327"/>
                                      <a:pt x="18082" y="183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861C5F" id="Form" o:spid="_x0000_s1026" alt="Symbol" style="width:20.55pt;height:2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" path="m4336,9082l4336,,2864,r,9082c1227,9409,,10882,,12600v,1718,1227,3191,2864,3518l2864,21600r1472,l4336,16118v1637,-327,2864,-1800,2864,-3518c7282,10882,5973,9409,4336,9082xm3682,14727v-1227,,-2127,-982,-2127,-2127c1555,11373,2536,10473,3682,10473v1227,,2127,982,2127,2127c5809,13745,4827,14727,3682,14727xm11536,1882l11536,,10064,r,1882c8427,2209,7200,3682,7200,5400v,1718,1227,3191,2864,3518l10064,21600r1472,l11536,8918v1637,-327,2864,-1800,2864,-3518c14482,3682,13173,2209,11536,1882xm10882,7527c9655,7527,8755,6545,8755,5400v,-1227,981,-2127,2127,-2127c12027,3273,13009,4255,13009,5400v,1145,-982,2127,-2127,2127xm18736,12682l18736,,17264,r,12682c15627,13009,14400,14482,14400,16200v,1718,1227,3191,2864,3518l17264,21600r1472,l18736,19718v1637,-327,2864,-1800,2864,-3518c21600,14482,20373,13009,18736,12682xm18082,18327v-1227,,-2127,-982,-2127,-2127c15955,14973,16936,14073,18082,14073v1227,,2127,982,2127,2127c20209,17345,19227,18327,18082,18327xe" fillcolor="white [3212]" stroked="f" strokeweight="1pt">
                      <v:stroke miterlimit="4" joinstyle="miter"/>
                      <v:path arrowok="t" o:extrusionok="f" o:connecttype="custom" o:connectlocs="130629,130629;130629,130629;130629,130629;130629,13062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34489257" w14:textId="77777777" w:rsidR="00824D55" w:rsidRPr="00671EF0" w:rsidRDefault="00824D55" w:rsidP="0074005A"/>
        </w:tc>
      </w:tr>
      <w:tr w:rsidR="00824D55" w:rsidRPr="00671EF0" w14:paraId="709C857F" w14:textId="77777777" w:rsidTr="00D93216">
        <w:trPr>
          <w:trHeight w:val="397"/>
        </w:trPr>
        <w:sdt>
          <w:sdtPr>
            <w:id w:val="-602106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18" w:space="0" w:color="60B966" w:themeColor="accent2"/>
                </w:tcBorders>
              </w:tcPr>
              <w:p w14:paraId="5977C609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62F51E69" w14:textId="77777777" w:rsidR="00824D55" w:rsidRPr="00671EF0" w:rsidRDefault="005F09D0" w:rsidP="00D92C4C">
            <w:sdt>
              <w:sdtPr>
                <w:id w:val="-1792123748"/>
                <w:placeholder>
                  <w:docPart w:val="78BD02F2B0919D469FDB889ACC0FF14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Verfügbarkeit des Firmennamens: Führen Sie eine Unternehmensnamenssuche durch, um sicherzustellen, dass Ihr Name immer noch verfügbar ist.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6DAB3124" w14:textId="77777777" w:rsidTr="00D93216">
        <w:trPr>
          <w:trHeight w:val="397"/>
        </w:trPr>
        <w:sdt>
          <w:sdtPr>
            <w:id w:val="-1885017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FBA53CB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A2D79EC" w14:textId="77777777" w:rsidR="00824D55" w:rsidRPr="00671EF0" w:rsidRDefault="005F09D0" w:rsidP="00D92C4C">
            <w:sdt>
              <w:sdtPr>
                <w:id w:val="-563334582"/>
                <w:placeholder>
                  <w:docPart w:val="D76D98C38305D44CB40402796950B3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Registrieren Sie Ihre Unternehmensdomäne.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1FB2EEB7" w14:textId="77777777" w:rsidTr="00D93216">
        <w:trPr>
          <w:trHeight w:val="397"/>
        </w:trPr>
        <w:sdt>
          <w:sdtPr>
            <w:id w:val="-2017998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B892D2F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8974EB3" w14:textId="77777777" w:rsidR="00824D55" w:rsidRPr="00671EF0" w:rsidRDefault="005F09D0" w:rsidP="00D92C4C">
            <w:sdt>
              <w:sdtPr>
                <w:id w:val="-757678238"/>
                <w:placeholder>
                  <w:docPart w:val="5AA16BDFD6F22040B589A1B12760057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Beantragen Sie Geschäftslizenzen und Genehmigungen sowie die Steueridentifikationsnummer.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1CB37365" w14:textId="77777777" w:rsidTr="00D93216">
        <w:trPr>
          <w:trHeight w:val="397"/>
        </w:trPr>
        <w:sdt>
          <w:sdtPr>
            <w:id w:val="-24457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E7C931C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7C246E96" w14:textId="77777777" w:rsidR="00824D55" w:rsidRPr="00671EF0" w:rsidRDefault="005F09D0" w:rsidP="00D92C4C">
            <w:sdt>
              <w:sdtPr>
                <w:id w:val="-2052368745"/>
                <w:placeholder>
                  <w:docPart w:val="88ADE23BF87E2B418E0D7A0CF40C6FC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Entscheiden Sie sich für eine Rechts- oder Unternehmensform und integrieren Sie Folgendes: Gesellschaft, GmbH oder Einzelunternehmen.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35713045" w14:textId="77777777" w:rsidTr="00D93216">
        <w:trPr>
          <w:trHeight w:val="397"/>
        </w:trPr>
        <w:sdt>
          <w:sdtPr>
            <w:id w:val="-62485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B5EA9C2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9A33690" w14:textId="77777777" w:rsidR="00824D55" w:rsidRPr="00671EF0" w:rsidRDefault="005F09D0" w:rsidP="00D92C4C">
            <w:sdt>
              <w:sdtPr>
                <w:id w:val="402107052"/>
                <w:placeholder>
                  <w:docPart w:val="A74B46CD1F195C48998E024C3B7958D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Einrichtung von Softwareplattformen und CRM-Tracking-Systemen.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40B4F218" w14:textId="77777777" w:rsidTr="00D93216">
        <w:trPr>
          <w:trHeight w:val="397"/>
        </w:trPr>
        <w:sdt>
          <w:sdtPr>
            <w:id w:val="-1778474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2558781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63C41CC" w14:textId="77777777" w:rsidR="00824D55" w:rsidRPr="00671EF0" w:rsidRDefault="005F09D0" w:rsidP="00D92C4C">
            <w:sdt>
              <w:sdtPr>
                <w:id w:val="121667199"/>
                <w:placeholder>
                  <w:docPart w:val="1D42077470D4DF469AAA345ACEC5A77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Erstellen Sie den Rechnungsplan Ihres Unternehmens: Beauftragen Sie einen Buchhalter, wählen Sie ein Buchhaltungssystem und ein Geschäftsjahr aus.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5F11B280" w14:textId="77777777" w:rsidTr="00D93216">
        <w:trPr>
          <w:trHeight w:val="397"/>
        </w:trPr>
        <w:sdt>
          <w:sdtPr>
            <w:id w:val="-141816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8B86B64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55FCD203" w14:textId="77777777" w:rsidR="00824D55" w:rsidRPr="00671EF0" w:rsidRDefault="005F09D0" w:rsidP="00D92C4C">
            <w:sdt>
              <w:sdtPr>
                <w:id w:val="1785914097"/>
                <w:placeholder>
                  <w:docPart w:val="8445150F761B164C841D44AC7528EB6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Prüfen und wählen Sie erforderliche Versicherungen für Ihr Unternehmen: Betriebshaftpflicht-, Unfall- oder Krankenversicherung usw.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3B4C68DE" w14:textId="77777777" w:rsidTr="00D93216">
        <w:trPr>
          <w:trHeight w:val="397"/>
        </w:trPr>
        <w:sdt>
          <w:sdtPr>
            <w:id w:val="-2134014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4F9CA8A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DDBFB81" w14:textId="77777777" w:rsidR="00824D55" w:rsidRPr="00671EF0" w:rsidRDefault="005F09D0" w:rsidP="00D92C4C">
            <w:sdt>
              <w:sdtPr>
                <w:id w:val="2053494829"/>
                <w:placeholder>
                  <w:docPart w:val="0194AABC8B9B22469285D2932834B80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Eröffnen Sie ein Geschäftsbankkonto und beantragen Sie eine Kreditkarte für Ihr Unternehmen.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3EA65E7A" w14:textId="77777777" w:rsidTr="00D93216">
        <w:trPr>
          <w:trHeight w:val="397"/>
        </w:trPr>
        <w:sdt>
          <w:sdtPr>
            <w:id w:val="-38123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D5FE0CA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23FA4E9" w14:textId="77777777" w:rsidR="00824D55" w:rsidRPr="00671EF0" w:rsidRDefault="005F09D0" w:rsidP="00D92C4C">
            <w:sdt>
              <w:sdtPr>
                <w:id w:val="510956164"/>
                <w:placeholder>
                  <w:docPart w:val="33CBBF302E89144496E56EC95B0810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Kreditanträge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824D55" w:rsidRPr="00671EF0" w14:paraId="4A9AE63E" w14:textId="77777777" w:rsidTr="00D93216">
        <w:trPr>
          <w:trHeight w:val="397"/>
        </w:trPr>
        <w:sdt>
          <w:sdtPr>
            <w:id w:val="654342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F835460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C48A97D" w14:textId="77777777" w:rsidR="00824D55" w:rsidRPr="00671EF0" w:rsidRDefault="005F09D0" w:rsidP="00D92C4C">
            <w:sdt>
              <w:sdtPr>
                <w:id w:val="-1093312553"/>
                <w:placeholder>
                  <w:docPart w:val="6464845F5C791F4DA9A8A9C01656E89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Erwerb medizinischer Ausrüstungen und Möbel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297A58" w:rsidRPr="00671EF0" w14:paraId="30DE78B6" w14:textId="77777777" w:rsidTr="00D93216">
        <w:trPr>
          <w:trHeight w:val="397"/>
        </w:trPr>
        <w:sdt>
          <w:sdtPr>
            <w:id w:val="-104775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37FBD74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693D851" w14:textId="77777777" w:rsidR="00297A58" w:rsidRPr="00671EF0" w:rsidRDefault="005F09D0" w:rsidP="00D92C4C">
            <w:sdt>
              <w:sdtPr>
                <w:id w:val="-1580820202"/>
                <w:placeholder>
                  <w:docPart w:val="F462A913E299C14FA38D1018824B8FE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Einstellung von Mitarbeitern und Angestellten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297A58" w:rsidRPr="00671EF0" w14:paraId="04E50F42" w14:textId="77777777" w:rsidTr="00D93216">
        <w:trPr>
          <w:trHeight w:val="397"/>
        </w:trPr>
        <w:sdt>
          <w:sdtPr>
            <w:id w:val="295954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1C9BD6D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1374DA3D" w14:textId="77777777" w:rsidR="00297A58" w:rsidRPr="00671EF0" w:rsidRDefault="005F09D0" w:rsidP="00D92C4C">
            <w:sdt>
              <w:sdtPr>
                <w:id w:val="-1698306760"/>
                <w:placeholder>
                  <w:docPart w:val="DA078FF9C23A4C45BF1DAA5D34C7E3D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Beginnen Sie mit dem Netzwerken mithilfe von Pre-Marketing-Materialien wie Visitenkarten, Broschüren oder Öffentlichkeitsarbeit.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</w:tbl>
    <w:p w14:paraId="62871A2F" w14:textId="77777777" w:rsidR="00311990" w:rsidRPr="00671EF0" w:rsidRDefault="00311990" w:rsidP="00256681">
      <w:pPr>
        <w:pStyle w:val="KeinLeerraum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1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297A58" w:rsidRPr="00671EF0" w14:paraId="3E3C0ED6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14:paraId="74047AA7" w14:textId="77777777" w:rsidR="00297A58" w:rsidRPr="00671EF0" w:rsidRDefault="005F09D0" w:rsidP="00D92C4C">
            <w:pPr>
              <w:pStyle w:val="Listenabsatz"/>
            </w:pPr>
            <w:sdt>
              <w:sdtPr>
                <w:id w:val="555587250"/>
                <w:placeholder>
                  <w:docPart w:val="4CDF77870F35C941AF5353E221708EF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ANLAUFKOSTEN: BUDGET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6AE242FD" w14:textId="77777777" w:rsidR="00297A58" w:rsidRPr="00671EF0" w:rsidRDefault="009C31D9" w:rsidP="00A95391">
            <w:pPr>
              <w:spacing w:after="0"/>
              <w:jc w:val="center"/>
            </w:pPr>
            <w:r w:rsidRPr="00671EF0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27DB049E" wp14:editId="184CF027">
                      <wp:extent cx="214604" cy="271624"/>
                      <wp:effectExtent l="0" t="0" r="0" b="0"/>
                      <wp:docPr id="42" name="Form" descr="Rechner 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04" cy="2716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7635" y="9481"/>
                                    </a:moveTo>
                                    <a:cubicBezTo>
                                      <a:pt x="17635" y="8986"/>
                                      <a:pt x="17113" y="8574"/>
                                      <a:pt x="16487" y="8574"/>
                                    </a:cubicBezTo>
                                    <a:lnTo>
                                      <a:pt x="15339" y="8574"/>
                                    </a:lnTo>
                                    <a:cubicBezTo>
                                      <a:pt x="14713" y="8574"/>
                                      <a:pt x="14191" y="8986"/>
                                      <a:pt x="14191" y="9481"/>
                                    </a:cubicBezTo>
                                    <a:lnTo>
                                      <a:pt x="14191" y="10388"/>
                                    </a:lnTo>
                                    <a:cubicBezTo>
                                      <a:pt x="14191" y="10882"/>
                                      <a:pt x="14713" y="11295"/>
                                      <a:pt x="15339" y="11295"/>
                                    </a:cubicBezTo>
                                    <a:lnTo>
                                      <a:pt x="16487" y="11295"/>
                                    </a:lnTo>
                                    <a:cubicBezTo>
                                      <a:pt x="17113" y="11295"/>
                                      <a:pt x="17635" y="10882"/>
                                      <a:pt x="17635" y="10388"/>
                                    </a:cubicBezTo>
                                    <a:lnTo>
                                      <a:pt x="17635" y="9481"/>
                                    </a:lnTo>
                                    <a:close/>
                                    <a:moveTo>
                                      <a:pt x="16487" y="10388"/>
                                    </a:moveTo>
                                    <a:lnTo>
                                      <a:pt x="15339" y="10388"/>
                                    </a:lnTo>
                                    <a:lnTo>
                                      <a:pt x="15339" y="9481"/>
                                    </a:lnTo>
                                    <a:lnTo>
                                      <a:pt x="16487" y="9481"/>
                                    </a:lnTo>
                                    <a:lnTo>
                                      <a:pt x="16487" y="10388"/>
                                    </a:lnTo>
                                    <a:close/>
                                    <a:moveTo>
                                      <a:pt x="16487" y="16653"/>
                                    </a:moveTo>
                                    <a:lnTo>
                                      <a:pt x="15339" y="16653"/>
                                    </a:lnTo>
                                    <a:cubicBezTo>
                                      <a:pt x="14713" y="16653"/>
                                      <a:pt x="14191" y="17066"/>
                                      <a:pt x="14191" y="17560"/>
                                    </a:cubicBezTo>
                                    <a:lnTo>
                                      <a:pt x="14191" y="18467"/>
                                    </a:lnTo>
                                    <a:cubicBezTo>
                                      <a:pt x="14191" y="18962"/>
                                      <a:pt x="14713" y="19374"/>
                                      <a:pt x="15339" y="19374"/>
                                    </a:cubicBezTo>
                                    <a:lnTo>
                                      <a:pt x="16487" y="19374"/>
                                    </a:lnTo>
                                    <a:cubicBezTo>
                                      <a:pt x="17113" y="19374"/>
                                      <a:pt x="17635" y="18962"/>
                                      <a:pt x="17635" y="18467"/>
                                    </a:cubicBezTo>
                                    <a:lnTo>
                                      <a:pt x="17635" y="17560"/>
                                    </a:lnTo>
                                    <a:cubicBezTo>
                                      <a:pt x="17635" y="17066"/>
                                      <a:pt x="17113" y="16653"/>
                                      <a:pt x="16487" y="16653"/>
                                    </a:cubicBezTo>
                                    <a:close/>
                                    <a:moveTo>
                                      <a:pt x="16487" y="18467"/>
                                    </a:moveTo>
                                    <a:lnTo>
                                      <a:pt x="15339" y="18467"/>
                                    </a:lnTo>
                                    <a:lnTo>
                                      <a:pt x="15339" y="17560"/>
                                    </a:lnTo>
                                    <a:lnTo>
                                      <a:pt x="16487" y="17560"/>
                                    </a:lnTo>
                                    <a:lnTo>
                                      <a:pt x="16487" y="18467"/>
                                    </a:lnTo>
                                    <a:close/>
                                    <a:moveTo>
                                      <a:pt x="17635" y="13521"/>
                                    </a:moveTo>
                                    <a:cubicBezTo>
                                      <a:pt x="17635" y="13026"/>
                                      <a:pt x="17113" y="12614"/>
                                      <a:pt x="16487" y="12614"/>
                                    </a:cubicBezTo>
                                    <a:lnTo>
                                      <a:pt x="15339" y="12614"/>
                                    </a:lnTo>
                                    <a:cubicBezTo>
                                      <a:pt x="14713" y="12614"/>
                                      <a:pt x="14191" y="13026"/>
                                      <a:pt x="14191" y="13521"/>
                                    </a:cubicBezTo>
                                    <a:lnTo>
                                      <a:pt x="14191" y="14427"/>
                                    </a:lnTo>
                                    <a:cubicBezTo>
                                      <a:pt x="14191" y="14922"/>
                                      <a:pt x="14713" y="15334"/>
                                      <a:pt x="15339" y="15334"/>
                                    </a:cubicBezTo>
                                    <a:lnTo>
                                      <a:pt x="16487" y="15334"/>
                                    </a:lnTo>
                                    <a:cubicBezTo>
                                      <a:pt x="17113" y="15334"/>
                                      <a:pt x="17635" y="14922"/>
                                      <a:pt x="17635" y="14427"/>
                                    </a:cubicBezTo>
                                    <a:lnTo>
                                      <a:pt x="17635" y="13521"/>
                                    </a:lnTo>
                                    <a:close/>
                                    <a:moveTo>
                                      <a:pt x="16487" y="14427"/>
                                    </a:moveTo>
                                    <a:lnTo>
                                      <a:pt x="15339" y="14427"/>
                                    </a:lnTo>
                                    <a:lnTo>
                                      <a:pt x="15339" y="13521"/>
                                    </a:lnTo>
                                    <a:lnTo>
                                      <a:pt x="16487" y="13521"/>
                                    </a:lnTo>
                                    <a:lnTo>
                                      <a:pt x="16487" y="14427"/>
                                    </a:lnTo>
                                    <a:close/>
                                    <a:moveTo>
                                      <a:pt x="11374" y="16653"/>
                                    </a:moveTo>
                                    <a:lnTo>
                                      <a:pt x="10226" y="16653"/>
                                    </a:lnTo>
                                    <a:cubicBezTo>
                                      <a:pt x="9600" y="16653"/>
                                      <a:pt x="9078" y="17066"/>
                                      <a:pt x="9078" y="17560"/>
                                    </a:cubicBezTo>
                                    <a:lnTo>
                                      <a:pt x="9078" y="18467"/>
                                    </a:lnTo>
                                    <a:cubicBezTo>
                                      <a:pt x="9078" y="18962"/>
                                      <a:pt x="9600" y="19374"/>
                                      <a:pt x="10226" y="19374"/>
                                    </a:cubicBezTo>
                                    <a:lnTo>
                                      <a:pt x="11374" y="19374"/>
                                    </a:lnTo>
                                    <a:cubicBezTo>
                                      <a:pt x="12000" y="19374"/>
                                      <a:pt x="12522" y="18962"/>
                                      <a:pt x="12522" y="18467"/>
                                    </a:cubicBezTo>
                                    <a:lnTo>
                                      <a:pt x="12522" y="17560"/>
                                    </a:lnTo>
                                    <a:cubicBezTo>
                                      <a:pt x="12522" y="17066"/>
                                      <a:pt x="12000" y="16653"/>
                                      <a:pt x="11374" y="16653"/>
                                    </a:cubicBezTo>
                                    <a:close/>
                                    <a:moveTo>
                                      <a:pt x="11374" y="18467"/>
                                    </a:moveTo>
                                    <a:lnTo>
                                      <a:pt x="10226" y="18467"/>
                                    </a:lnTo>
                                    <a:lnTo>
                                      <a:pt x="10226" y="17560"/>
                                    </a:lnTo>
                                    <a:lnTo>
                                      <a:pt x="11374" y="17560"/>
                                    </a:lnTo>
                                    <a:lnTo>
                                      <a:pt x="11374" y="18467"/>
                                    </a:lnTo>
                                    <a:close/>
                                    <a:moveTo>
                                      <a:pt x="7409" y="13521"/>
                                    </a:moveTo>
                                    <a:cubicBezTo>
                                      <a:pt x="7409" y="13026"/>
                                      <a:pt x="6887" y="12614"/>
                                      <a:pt x="6261" y="12614"/>
                                    </a:cubicBezTo>
                                    <a:lnTo>
                                      <a:pt x="5113" y="12614"/>
                                    </a:lnTo>
                                    <a:cubicBezTo>
                                      <a:pt x="4487" y="12614"/>
                                      <a:pt x="3965" y="13026"/>
                                      <a:pt x="3965" y="13521"/>
                                    </a:cubicBezTo>
                                    <a:lnTo>
                                      <a:pt x="3965" y="14427"/>
                                    </a:lnTo>
                                    <a:cubicBezTo>
                                      <a:pt x="3965" y="14922"/>
                                      <a:pt x="4487" y="15334"/>
                                      <a:pt x="5113" y="15334"/>
                                    </a:cubicBezTo>
                                    <a:lnTo>
                                      <a:pt x="6261" y="15334"/>
                                    </a:lnTo>
                                    <a:cubicBezTo>
                                      <a:pt x="6887" y="15334"/>
                                      <a:pt x="7409" y="14922"/>
                                      <a:pt x="7409" y="14427"/>
                                    </a:cubicBezTo>
                                    <a:lnTo>
                                      <a:pt x="7409" y="13521"/>
                                    </a:lnTo>
                                    <a:close/>
                                    <a:moveTo>
                                      <a:pt x="6261" y="14427"/>
                                    </a:moveTo>
                                    <a:lnTo>
                                      <a:pt x="5113" y="14427"/>
                                    </a:lnTo>
                                    <a:lnTo>
                                      <a:pt x="5113" y="13521"/>
                                    </a:lnTo>
                                    <a:lnTo>
                                      <a:pt x="6261" y="13521"/>
                                    </a:lnTo>
                                    <a:lnTo>
                                      <a:pt x="6261" y="14427"/>
                                    </a:lnTo>
                                    <a:close/>
                                    <a:moveTo>
                                      <a:pt x="6261" y="16653"/>
                                    </a:moveTo>
                                    <a:lnTo>
                                      <a:pt x="5113" y="16653"/>
                                    </a:lnTo>
                                    <a:cubicBezTo>
                                      <a:pt x="4487" y="16653"/>
                                      <a:pt x="3965" y="17066"/>
                                      <a:pt x="3965" y="17560"/>
                                    </a:cubicBezTo>
                                    <a:lnTo>
                                      <a:pt x="3965" y="18467"/>
                                    </a:lnTo>
                                    <a:cubicBezTo>
                                      <a:pt x="3965" y="18962"/>
                                      <a:pt x="4487" y="19374"/>
                                      <a:pt x="5113" y="19374"/>
                                    </a:cubicBezTo>
                                    <a:lnTo>
                                      <a:pt x="6261" y="19374"/>
                                    </a:lnTo>
                                    <a:cubicBezTo>
                                      <a:pt x="6887" y="19374"/>
                                      <a:pt x="7409" y="18962"/>
                                      <a:pt x="7409" y="18467"/>
                                    </a:cubicBezTo>
                                    <a:lnTo>
                                      <a:pt x="7409" y="17560"/>
                                    </a:lnTo>
                                    <a:cubicBezTo>
                                      <a:pt x="7409" y="17066"/>
                                      <a:pt x="6887" y="16653"/>
                                      <a:pt x="6261" y="16653"/>
                                    </a:cubicBezTo>
                                    <a:close/>
                                    <a:moveTo>
                                      <a:pt x="6261" y="18467"/>
                                    </a:moveTo>
                                    <a:lnTo>
                                      <a:pt x="5113" y="18467"/>
                                    </a:lnTo>
                                    <a:lnTo>
                                      <a:pt x="5113" y="17560"/>
                                    </a:lnTo>
                                    <a:lnTo>
                                      <a:pt x="6261" y="17560"/>
                                    </a:lnTo>
                                    <a:lnTo>
                                      <a:pt x="6261" y="18467"/>
                                    </a:lnTo>
                                    <a:close/>
                                    <a:moveTo>
                                      <a:pt x="7409" y="9481"/>
                                    </a:moveTo>
                                    <a:cubicBezTo>
                                      <a:pt x="7409" y="8986"/>
                                      <a:pt x="6887" y="8574"/>
                                      <a:pt x="6261" y="8574"/>
                                    </a:cubicBezTo>
                                    <a:lnTo>
                                      <a:pt x="5113" y="8574"/>
                                    </a:lnTo>
                                    <a:cubicBezTo>
                                      <a:pt x="4487" y="8574"/>
                                      <a:pt x="3965" y="8986"/>
                                      <a:pt x="3965" y="9481"/>
                                    </a:cubicBezTo>
                                    <a:lnTo>
                                      <a:pt x="3965" y="10388"/>
                                    </a:lnTo>
                                    <a:cubicBezTo>
                                      <a:pt x="3965" y="10882"/>
                                      <a:pt x="4487" y="11295"/>
                                      <a:pt x="5113" y="11295"/>
                                    </a:cubicBezTo>
                                    <a:lnTo>
                                      <a:pt x="6261" y="11295"/>
                                    </a:lnTo>
                                    <a:cubicBezTo>
                                      <a:pt x="6887" y="11295"/>
                                      <a:pt x="7409" y="10882"/>
                                      <a:pt x="7409" y="10388"/>
                                    </a:cubicBezTo>
                                    <a:lnTo>
                                      <a:pt x="7409" y="9481"/>
                                    </a:lnTo>
                                    <a:close/>
                                    <a:moveTo>
                                      <a:pt x="6261" y="10388"/>
                                    </a:moveTo>
                                    <a:lnTo>
                                      <a:pt x="5113" y="10388"/>
                                    </a:lnTo>
                                    <a:lnTo>
                                      <a:pt x="5113" y="9481"/>
                                    </a:lnTo>
                                    <a:lnTo>
                                      <a:pt x="6261" y="9481"/>
                                    </a:lnTo>
                                    <a:lnTo>
                                      <a:pt x="6261" y="10388"/>
                                    </a:lnTo>
                                    <a:close/>
                                    <a:moveTo>
                                      <a:pt x="21600" y="6760"/>
                                    </a:moveTo>
                                    <a:lnTo>
                                      <a:pt x="21600" y="2226"/>
                                    </a:lnTo>
                                    <a:cubicBezTo>
                                      <a:pt x="21600" y="989"/>
                                      <a:pt x="20348" y="0"/>
                                      <a:pt x="18783" y="0"/>
                                    </a:cubicBezTo>
                                    <a:lnTo>
                                      <a:pt x="2817" y="0"/>
                                    </a:lnTo>
                                    <a:cubicBezTo>
                                      <a:pt x="1252" y="0"/>
                                      <a:pt x="0" y="989"/>
                                      <a:pt x="0" y="2226"/>
                                    </a:cubicBezTo>
                                    <a:lnTo>
                                      <a:pt x="0" y="19374"/>
                                    </a:lnTo>
                                    <a:cubicBezTo>
                                      <a:pt x="0" y="20611"/>
                                      <a:pt x="1252" y="21600"/>
                                      <a:pt x="2817" y="21600"/>
                                    </a:cubicBezTo>
                                    <a:lnTo>
                                      <a:pt x="18783" y="21600"/>
                                    </a:lnTo>
                                    <a:cubicBezTo>
                                      <a:pt x="20348" y="21600"/>
                                      <a:pt x="21600" y="20611"/>
                                      <a:pt x="21600" y="19374"/>
                                    </a:cubicBezTo>
                                    <a:lnTo>
                                      <a:pt x="21600" y="8574"/>
                                    </a:lnTo>
                                    <a:cubicBezTo>
                                      <a:pt x="21600" y="8327"/>
                                      <a:pt x="21391" y="8162"/>
                                      <a:pt x="21078" y="8162"/>
                                    </a:cubicBezTo>
                                    <a:cubicBezTo>
                                      <a:pt x="20765" y="8162"/>
                                      <a:pt x="20557" y="8327"/>
                                      <a:pt x="20557" y="8574"/>
                                    </a:cubicBezTo>
                                    <a:lnTo>
                                      <a:pt x="20557" y="19374"/>
                                    </a:lnTo>
                                    <a:cubicBezTo>
                                      <a:pt x="20557" y="20116"/>
                                      <a:pt x="19826" y="20693"/>
                                      <a:pt x="18887" y="20693"/>
                                    </a:cubicBezTo>
                                    <a:lnTo>
                                      <a:pt x="2922" y="20693"/>
                                    </a:lnTo>
                                    <a:cubicBezTo>
                                      <a:pt x="1983" y="20693"/>
                                      <a:pt x="1252" y="20116"/>
                                      <a:pt x="1252" y="19374"/>
                                    </a:cubicBezTo>
                                    <a:lnTo>
                                      <a:pt x="1252" y="2226"/>
                                    </a:lnTo>
                                    <a:cubicBezTo>
                                      <a:pt x="1252" y="1484"/>
                                      <a:pt x="1983" y="907"/>
                                      <a:pt x="2922" y="907"/>
                                    </a:cubicBezTo>
                                    <a:lnTo>
                                      <a:pt x="18887" y="907"/>
                                    </a:lnTo>
                                    <a:cubicBezTo>
                                      <a:pt x="19826" y="907"/>
                                      <a:pt x="20557" y="1484"/>
                                      <a:pt x="20557" y="2226"/>
                                    </a:cubicBezTo>
                                    <a:lnTo>
                                      <a:pt x="20557" y="6266"/>
                                    </a:lnTo>
                                    <a:lnTo>
                                      <a:pt x="3965" y="6266"/>
                                    </a:lnTo>
                                    <a:lnTo>
                                      <a:pt x="3965" y="3133"/>
                                    </a:lnTo>
                                    <a:lnTo>
                                      <a:pt x="17635" y="3133"/>
                                    </a:lnTo>
                                    <a:lnTo>
                                      <a:pt x="17635" y="4947"/>
                                    </a:lnTo>
                                    <a:cubicBezTo>
                                      <a:pt x="17635" y="5194"/>
                                      <a:pt x="17843" y="5359"/>
                                      <a:pt x="18156" y="5359"/>
                                    </a:cubicBezTo>
                                    <a:cubicBezTo>
                                      <a:pt x="18470" y="5359"/>
                                      <a:pt x="18678" y="5194"/>
                                      <a:pt x="18678" y="4947"/>
                                    </a:cubicBezTo>
                                    <a:lnTo>
                                      <a:pt x="18678" y="2721"/>
                                    </a:lnTo>
                                    <a:cubicBezTo>
                                      <a:pt x="18678" y="2473"/>
                                      <a:pt x="18470" y="2308"/>
                                      <a:pt x="18156" y="2308"/>
                                    </a:cubicBezTo>
                                    <a:lnTo>
                                      <a:pt x="3339" y="2308"/>
                                    </a:lnTo>
                                    <a:cubicBezTo>
                                      <a:pt x="3026" y="2308"/>
                                      <a:pt x="2817" y="2473"/>
                                      <a:pt x="2817" y="2721"/>
                                    </a:cubicBezTo>
                                    <a:lnTo>
                                      <a:pt x="2817" y="6760"/>
                                    </a:lnTo>
                                    <a:cubicBezTo>
                                      <a:pt x="2817" y="7008"/>
                                      <a:pt x="3026" y="7173"/>
                                      <a:pt x="3339" y="7173"/>
                                    </a:cubicBezTo>
                                    <a:lnTo>
                                      <a:pt x="21078" y="7173"/>
                                    </a:lnTo>
                                    <a:cubicBezTo>
                                      <a:pt x="21391" y="7173"/>
                                      <a:pt x="21600" y="7008"/>
                                      <a:pt x="21600" y="6760"/>
                                    </a:cubicBezTo>
                                    <a:close/>
                                    <a:moveTo>
                                      <a:pt x="12522" y="13521"/>
                                    </a:moveTo>
                                    <a:cubicBezTo>
                                      <a:pt x="12522" y="13026"/>
                                      <a:pt x="12000" y="12614"/>
                                      <a:pt x="11374" y="12614"/>
                                    </a:cubicBezTo>
                                    <a:lnTo>
                                      <a:pt x="10226" y="12614"/>
                                    </a:lnTo>
                                    <a:cubicBezTo>
                                      <a:pt x="9600" y="12614"/>
                                      <a:pt x="9078" y="13026"/>
                                      <a:pt x="9078" y="13521"/>
                                    </a:cubicBezTo>
                                    <a:lnTo>
                                      <a:pt x="9078" y="14427"/>
                                    </a:lnTo>
                                    <a:cubicBezTo>
                                      <a:pt x="9078" y="14922"/>
                                      <a:pt x="9600" y="15334"/>
                                      <a:pt x="10226" y="15334"/>
                                    </a:cubicBezTo>
                                    <a:lnTo>
                                      <a:pt x="11374" y="15334"/>
                                    </a:lnTo>
                                    <a:cubicBezTo>
                                      <a:pt x="12000" y="15334"/>
                                      <a:pt x="12522" y="14922"/>
                                      <a:pt x="12522" y="14427"/>
                                    </a:cubicBezTo>
                                    <a:lnTo>
                                      <a:pt x="12522" y="13521"/>
                                    </a:lnTo>
                                    <a:close/>
                                    <a:moveTo>
                                      <a:pt x="11374" y="14427"/>
                                    </a:moveTo>
                                    <a:lnTo>
                                      <a:pt x="10226" y="14427"/>
                                    </a:lnTo>
                                    <a:lnTo>
                                      <a:pt x="10226" y="13521"/>
                                    </a:lnTo>
                                    <a:lnTo>
                                      <a:pt x="11374" y="13521"/>
                                    </a:lnTo>
                                    <a:lnTo>
                                      <a:pt x="11374" y="14427"/>
                                    </a:lnTo>
                                    <a:close/>
                                    <a:moveTo>
                                      <a:pt x="12522" y="9481"/>
                                    </a:moveTo>
                                    <a:cubicBezTo>
                                      <a:pt x="12522" y="8986"/>
                                      <a:pt x="12000" y="8574"/>
                                      <a:pt x="11374" y="8574"/>
                                    </a:cubicBezTo>
                                    <a:lnTo>
                                      <a:pt x="10226" y="8574"/>
                                    </a:lnTo>
                                    <a:cubicBezTo>
                                      <a:pt x="9600" y="8574"/>
                                      <a:pt x="9078" y="8986"/>
                                      <a:pt x="9078" y="9481"/>
                                    </a:cubicBezTo>
                                    <a:lnTo>
                                      <a:pt x="9078" y="10388"/>
                                    </a:lnTo>
                                    <a:cubicBezTo>
                                      <a:pt x="9078" y="10882"/>
                                      <a:pt x="9600" y="11295"/>
                                      <a:pt x="10226" y="11295"/>
                                    </a:cubicBezTo>
                                    <a:lnTo>
                                      <a:pt x="11374" y="11295"/>
                                    </a:lnTo>
                                    <a:cubicBezTo>
                                      <a:pt x="12000" y="11295"/>
                                      <a:pt x="12522" y="10882"/>
                                      <a:pt x="12522" y="10388"/>
                                    </a:cubicBezTo>
                                    <a:lnTo>
                                      <a:pt x="12522" y="9481"/>
                                    </a:lnTo>
                                    <a:close/>
                                    <a:moveTo>
                                      <a:pt x="11374" y="10388"/>
                                    </a:moveTo>
                                    <a:lnTo>
                                      <a:pt x="10226" y="10388"/>
                                    </a:lnTo>
                                    <a:lnTo>
                                      <a:pt x="10226" y="9481"/>
                                    </a:lnTo>
                                    <a:lnTo>
                                      <a:pt x="11374" y="9481"/>
                                    </a:lnTo>
                                    <a:lnTo>
                                      <a:pt x="11374" y="10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A0045A" id="Form" o:spid="_x0000_s1026" alt="Rechner Symbol" style="width:16.9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" path="m17635,9481v,-495,-522,-907,-1148,-907l15339,8574v-626,,-1148,412,-1148,907l14191,10388v,494,522,907,1148,907l16487,11295v626,,1148,-413,1148,-907l17635,9481xm16487,10388r-1148,l15339,9481r1148,l16487,10388xm16487,16653r-1148,c14713,16653,14191,17066,14191,17560r,907c14191,18962,14713,19374,15339,19374r1148,c17113,19374,17635,18962,17635,18467r,-907c17635,17066,17113,16653,16487,16653xm16487,18467r-1148,l15339,17560r1148,l16487,18467xm17635,13521v,-495,-522,-907,-1148,-907l15339,12614v-626,,-1148,412,-1148,907l14191,14427v,495,522,907,1148,907l16487,15334v626,,1148,-412,1148,-907l17635,13521xm16487,14427r-1148,l15339,13521r1148,l16487,14427xm11374,16653r-1148,c9600,16653,9078,17066,9078,17560r,907c9078,18962,9600,19374,10226,19374r1148,c12000,19374,12522,18962,12522,18467r,-907c12522,17066,12000,16653,11374,16653xm11374,18467r-1148,l10226,17560r1148,l11374,18467xm7409,13521v,-495,-522,-907,-1148,-907l5113,12614v-626,,-1148,412,-1148,907l3965,14427v,495,522,907,1148,907l6261,15334v626,,1148,-412,1148,-907l7409,13521xm6261,14427r-1148,l5113,13521r1148,l6261,14427xm6261,16653r-1148,c4487,16653,3965,17066,3965,17560r,907c3965,18962,4487,19374,5113,19374r1148,c6887,19374,7409,18962,7409,18467r,-907c7409,17066,6887,16653,6261,16653xm6261,18467r-1148,l5113,17560r1148,l6261,18467xm7409,9481v,-495,-522,-907,-1148,-907l5113,8574v-626,,-1148,412,-1148,907l3965,10388v,494,522,907,1148,907l6261,11295v626,,1148,-413,1148,-907l7409,9481xm6261,10388r-1148,l5113,9481r1148,l6261,10388xm21600,6760r,-4534c21600,989,20348,,18783,l2817,c1252,,,989,,2226l,19374v,1237,1252,2226,2817,2226l18783,21600v1565,,2817,-989,2817,-2226l21600,8574v,-247,-209,-412,-522,-412c20765,8162,20557,8327,20557,8574r,10800c20557,20116,19826,20693,18887,20693r-15965,c1983,20693,1252,20116,1252,19374r,-17148c1252,1484,1983,907,2922,907r15965,c19826,907,20557,1484,20557,2226r,4040l3965,6266r,-3133l17635,3133r,1814c17635,5194,17843,5359,18156,5359v314,,522,-165,522,-412l18678,2721v,-248,-208,-413,-522,-413l3339,2308v-313,,-522,165,-522,413l2817,6760v,248,209,413,522,413l21078,7173v313,,522,-165,522,-413xm12522,13521v,-495,-522,-907,-1148,-907l10226,12614v-626,,-1148,412,-1148,907l9078,14427v,495,522,907,1148,907l11374,15334v626,,1148,-412,1148,-907l12522,13521xm11374,14427r-1148,l10226,13521r1148,l11374,14427xm12522,9481v,-495,-522,-907,-1148,-907l10226,8574v-626,,-1148,412,-1148,907l9078,10388v,494,522,907,1148,907l11374,11295v626,,1148,-413,1148,-907l12522,9481xm11374,10388r-1148,l10226,9481r1148,l11374,10388xe" fillcolor="white [3212]" stroked="f" strokeweight="1pt">
                      <v:stroke miterlimit="4" joinstyle="miter"/>
                      <v:path arrowok="t" o:extrusionok="f" o:connecttype="custom" o:connectlocs="107302,135812;107302,135812;107302,135812;107302,135812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0530DA87" w14:textId="77777777" w:rsidR="00297A58" w:rsidRPr="00671EF0" w:rsidRDefault="00297A58" w:rsidP="0074005A"/>
        </w:tc>
      </w:tr>
      <w:tr w:rsidR="00297A58" w:rsidRPr="00671EF0" w14:paraId="0606D659" w14:textId="77777777" w:rsidTr="00D93216">
        <w:trPr>
          <w:trHeight w:val="397"/>
        </w:trPr>
        <w:sdt>
          <w:sdtPr>
            <w:id w:val="-797294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2111FE83" w14:textId="77777777" w:rsidR="00297A58" w:rsidRPr="00671EF0" w:rsidRDefault="00E84F22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14:paraId="4A5DA81A" w14:textId="77777777" w:rsidR="00297A58" w:rsidRPr="00671EF0" w:rsidRDefault="005F09D0" w:rsidP="00D92C4C">
            <w:sdt>
              <w:sdtPr>
                <w:id w:val="-1432507220"/>
                <w:placeholder>
                  <w:docPart w:val="8B5AE03E7B7CE04FBF9E135FC9353E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Schätzen Sie, wie lange es dauern wird, bis Ihr Unternehmen einen Gewinn erzielt.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297A58" w:rsidRPr="00671EF0" w14:paraId="041620C9" w14:textId="77777777" w:rsidTr="00D93216">
        <w:trPr>
          <w:trHeight w:val="397"/>
        </w:trPr>
        <w:sdt>
          <w:sdtPr>
            <w:id w:val="595373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F59D332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4080E37" w14:textId="77777777" w:rsidR="00297A58" w:rsidRPr="00671EF0" w:rsidRDefault="005F09D0" w:rsidP="00D92C4C">
            <w:sdt>
              <w:sdtPr>
                <w:id w:val="2073613230"/>
                <w:placeholder>
                  <w:docPart w:val="6F45CB453A090E4182166B6D7B12C38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Führen Sie Ihre Lebenshaltungskosten für mindestens das erste Jahr auf und bestimmen Sie, woher diese kommen werden.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297A58" w:rsidRPr="00671EF0" w14:paraId="1C9FAD6C" w14:textId="77777777" w:rsidTr="00D93216">
        <w:trPr>
          <w:trHeight w:val="397"/>
        </w:trPr>
        <w:sdt>
          <w:sdtPr>
            <w:id w:val="-524251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5FF47976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0E497C8" w14:textId="77777777" w:rsidR="00297A58" w:rsidRPr="00671EF0" w:rsidRDefault="005F09D0" w:rsidP="00D92C4C">
            <w:sdt>
              <w:sdtPr>
                <w:id w:val="-534114844"/>
                <w:placeholder>
                  <w:docPart w:val="5805F23234F7A44699EEE217A5D49B0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de-DE"/>
                  </w:rPr>
                  <w:t>Führen Sie auf, wie viel Kapital erforderlich ist, um das Unternehmen zu starten und schätzen Sie, wie lange vor der Rentabilität.</w:t>
                </w:r>
              </w:sdtContent>
            </w:sdt>
            <w:r w:rsidR="00D92C4C" w:rsidRPr="00671EF0">
              <w:rPr>
                <w:lang w:bidi="de-DE"/>
              </w:rPr>
              <w:t xml:space="preserve"> </w:t>
            </w:r>
          </w:p>
        </w:tc>
      </w:tr>
      <w:tr w:rsidR="00297A58" w:rsidRPr="00671EF0" w14:paraId="4503ECE7" w14:textId="77777777" w:rsidTr="00D93216">
        <w:trPr>
          <w:trHeight w:val="397"/>
        </w:trPr>
        <w:sdt>
          <w:sdtPr>
            <w:id w:val="1633283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4CCD2F0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sdt>
            <w:sdtPr>
              <w:id w:val="-1875992892"/>
              <w:placeholder>
                <w:docPart w:val="B81E0E26113BBC4383FE1C63DEE85DF2"/>
              </w:placeholder>
              <w:temporary/>
              <w:showingPlcHdr/>
              <w15:appearance w15:val="hidden"/>
              <w:text/>
            </w:sdtPr>
            <w:sdtEndPr/>
            <w:sdtContent>
              <w:p w14:paraId="30C51EB3" w14:textId="77777777" w:rsidR="00297A58" w:rsidRPr="00671EF0" w:rsidRDefault="00D92C4C" w:rsidP="00A95391">
                <w:r w:rsidRPr="00671EF0">
                  <w:rPr>
                    <w:lang w:bidi="de-DE"/>
                  </w:rPr>
                  <w:t>Wenn zusätzlich zu den Ersparnissen der Gründer Investitionen externe Investitionen erforderlich sind, bestimmen Sie:</w:t>
                </w:r>
              </w:p>
            </w:sdtContent>
          </w:sdt>
          <w:sdt>
            <w:sdtPr>
              <w:id w:val="619579990"/>
              <w:placeholder>
                <w:docPart w:val="6EA02D2EFAB1AD4A94520F25DD87890E"/>
              </w:placeholder>
              <w:temporary/>
              <w:showingPlcHdr/>
              <w15:appearance w15:val="hidden"/>
              <w:text/>
            </w:sdtPr>
            <w:sdtEndPr/>
            <w:sdtContent>
              <w:p w14:paraId="153786E1" w14:textId="77777777" w:rsidR="00A95391" w:rsidRPr="00671EF0" w:rsidRDefault="00A95391" w:rsidP="00A95391">
                <w:pPr>
                  <w:pStyle w:val="Aufzhlungszeichen1"/>
                </w:pPr>
                <w:r w:rsidRPr="00671EF0">
                  <w:rPr>
                    <w:lang w:bidi="de-DE"/>
                  </w:rPr>
                  <w:t>die Höhe des Darlehens</w:t>
                </w:r>
              </w:p>
              <w:p w14:paraId="0E3E3504" w14:textId="77777777" w:rsidR="00A95391" w:rsidRPr="00671EF0" w:rsidRDefault="00A95391" w:rsidP="00A95391">
                <w:pPr>
                  <w:pStyle w:val="Aufzhlungszeichen1"/>
                </w:pPr>
                <w:r w:rsidRPr="00671EF0">
                  <w:rPr>
                    <w:lang w:bidi="de-DE"/>
                  </w:rPr>
                  <w:t>wie die Gelder verwendet werden sollen</w:t>
                </w:r>
              </w:p>
              <w:p w14:paraId="038494AD" w14:textId="77777777" w:rsidR="00A95391" w:rsidRPr="00671EF0" w:rsidRDefault="00A95391" w:rsidP="00A95391">
                <w:pPr>
                  <w:pStyle w:val="Aufzhlungszeichen1"/>
                </w:pPr>
                <w:r w:rsidRPr="00671EF0">
                  <w:rPr>
                    <w:lang w:bidi="de-DE"/>
                  </w:rPr>
                  <w:t>beantragte Rückzahlung der Kredite (Anzahl der Monate/Jahre zur Rückzahlung)</w:t>
                </w:r>
              </w:p>
              <w:p w14:paraId="1048697F" w14:textId="77777777" w:rsidR="00A95391" w:rsidRPr="00671EF0" w:rsidRDefault="00A95391" w:rsidP="00A95391">
                <w:pPr>
                  <w:pStyle w:val="Aufzhlungszeichen1"/>
                </w:pPr>
                <w:r w:rsidRPr="00671EF0">
                  <w:rPr>
                    <w:lang w:bidi="de-DE"/>
                  </w:rPr>
                  <w:t xml:space="preserve">angebotene Sicherheiten </w:t>
                </w:r>
              </w:p>
            </w:sdtContent>
          </w:sdt>
        </w:tc>
      </w:tr>
    </w:tbl>
    <w:p w14:paraId="42A4237F" w14:textId="77777777" w:rsidR="00A95391" w:rsidRPr="00671EF0" w:rsidRDefault="00A95391" w:rsidP="00A95391">
      <w:pPr>
        <w:spacing w:after="0" w:line="259" w:lineRule="auto"/>
      </w:pPr>
      <w:r w:rsidRPr="00671EF0">
        <w:rPr>
          <w:lang w:bidi="de-DE"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24119E" w:rsidRPr="00671EF0" w14:paraId="041F0F03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14:paraId="2DF2A737" w14:textId="77777777" w:rsidR="0024119E" w:rsidRPr="00671EF0" w:rsidRDefault="005F09D0" w:rsidP="005D5827">
            <w:pPr>
              <w:pStyle w:val="Listenabsatz"/>
            </w:pPr>
            <w:sdt>
              <w:sdtPr>
                <w:id w:val="-1129163304"/>
                <w:placeholder>
                  <w:docPart w:val="8342F4C2B7233043A0D59FAFFC7F08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PLANUNG DER INBETRIEBNAHME IHRER ARZTPRAXIS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5105A7EB" w14:textId="77777777" w:rsidR="0024119E" w:rsidRPr="00671EF0" w:rsidRDefault="0088045F" w:rsidP="00A95391">
            <w:pPr>
              <w:spacing w:after="0"/>
              <w:jc w:val="center"/>
            </w:pPr>
            <w:r w:rsidRPr="00671EF0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5AA5B7F9" wp14:editId="228FA0F4">
                      <wp:extent cx="265432" cy="337821"/>
                      <wp:effectExtent l="0" t="0" r="1270" b="5080"/>
                      <wp:docPr id="39" name="Form" descr="Zwischenablage Planungs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2" cy="3378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684" y="12099"/>
                                    </a:moveTo>
                                    <a:lnTo>
                                      <a:pt x="6924" y="11125"/>
                                    </a:lnTo>
                                    <a:lnTo>
                                      <a:pt x="8165" y="12099"/>
                                    </a:lnTo>
                                    <a:lnTo>
                                      <a:pt x="9508" y="11044"/>
                                    </a:lnTo>
                                    <a:lnTo>
                                      <a:pt x="8268" y="10069"/>
                                    </a:lnTo>
                                    <a:lnTo>
                                      <a:pt x="9508" y="9095"/>
                                    </a:lnTo>
                                    <a:lnTo>
                                      <a:pt x="8165" y="8039"/>
                                    </a:lnTo>
                                    <a:lnTo>
                                      <a:pt x="6924" y="9014"/>
                                    </a:lnTo>
                                    <a:lnTo>
                                      <a:pt x="5684" y="8039"/>
                                    </a:lnTo>
                                    <a:lnTo>
                                      <a:pt x="4341" y="9095"/>
                                    </a:lnTo>
                                    <a:lnTo>
                                      <a:pt x="5581" y="10069"/>
                                    </a:lnTo>
                                    <a:lnTo>
                                      <a:pt x="4341" y="11044"/>
                                    </a:lnTo>
                                    <a:lnTo>
                                      <a:pt x="5684" y="12099"/>
                                    </a:lnTo>
                                    <a:close/>
                                    <a:moveTo>
                                      <a:pt x="15812" y="3086"/>
                                    </a:moveTo>
                                    <a:lnTo>
                                      <a:pt x="15812" y="1543"/>
                                    </a:lnTo>
                                    <a:lnTo>
                                      <a:pt x="13642" y="1543"/>
                                    </a:lnTo>
                                    <a:cubicBezTo>
                                      <a:pt x="13229" y="650"/>
                                      <a:pt x="12195" y="0"/>
                                      <a:pt x="10852" y="0"/>
                                    </a:cubicBezTo>
                                    <a:cubicBezTo>
                                      <a:pt x="9508" y="0"/>
                                      <a:pt x="8475" y="650"/>
                                      <a:pt x="8061" y="1543"/>
                                    </a:cubicBezTo>
                                    <a:lnTo>
                                      <a:pt x="5891" y="1543"/>
                                    </a:lnTo>
                                    <a:lnTo>
                                      <a:pt x="5891" y="3086"/>
                                    </a:lnTo>
                                    <a:lnTo>
                                      <a:pt x="0" y="308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3086"/>
                                    </a:lnTo>
                                    <a:lnTo>
                                      <a:pt x="15812" y="3086"/>
                                    </a:lnTo>
                                    <a:close/>
                                    <a:moveTo>
                                      <a:pt x="7958" y="3086"/>
                                    </a:moveTo>
                                    <a:lnTo>
                                      <a:pt x="9922" y="3086"/>
                                    </a:lnTo>
                                    <a:lnTo>
                                      <a:pt x="9922" y="2355"/>
                                    </a:lnTo>
                                    <a:cubicBezTo>
                                      <a:pt x="9922" y="1949"/>
                                      <a:pt x="10335" y="1624"/>
                                      <a:pt x="10852" y="1624"/>
                                    </a:cubicBezTo>
                                    <a:lnTo>
                                      <a:pt x="10852" y="1624"/>
                                    </a:lnTo>
                                    <a:cubicBezTo>
                                      <a:pt x="11368" y="1624"/>
                                      <a:pt x="11782" y="1949"/>
                                      <a:pt x="11782" y="2355"/>
                                    </a:cubicBezTo>
                                    <a:lnTo>
                                      <a:pt x="11782" y="3086"/>
                                    </a:lnTo>
                                    <a:lnTo>
                                      <a:pt x="13746" y="3086"/>
                                    </a:lnTo>
                                    <a:lnTo>
                                      <a:pt x="13746" y="4629"/>
                                    </a:lnTo>
                                    <a:lnTo>
                                      <a:pt x="7958" y="4629"/>
                                    </a:lnTo>
                                    <a:lnTo>
                                      <a:pt x="7958" y="3086"/>
                                    </a:lnTo>
                                    <a:close/>
                                    <a:moveTo>
                                      <a:pt x="19740" y="20057"/>
                                    </a:moveTo>
                                    <a:lnTo>
                                      <a:pt x="2067" y="20057"/>
                                    </a:lnTo>
                                    <a:lnTo>
                                      <a:pt x="2067" y="4629"/>
                                    </a:lnTo>
                                    <a:lnTo>
                                      <a:pt x="5994" y="4629"/>
                                    </a:lnTo>
                                    <a:lnTo>
                                      <a:pt x="5994" y="6171"/>
                                    </a:lnTo>
                                    <a:lnTo>
                                      <a:pt x="15812" y="6171"/>
                                    </a:lnTo>
                                    <a:lnTo>
                                      <a:pt x="15812" y="4629"/>
                                    </a:lnTo>
                                    <a:lnTo>
                                      <a:pt x="19740" y="4629"/>
                                    </a:lnTo>
                                    <a:lnTo>
                                      <a:pt x="19740" y="20057"/>
                                    </a:lnTo>
                                    <a:close/>
                                    <a:moveTo>
                                      <a:pt x="11162" y="11044"/>
                                    </a:moveTo>
                                    <a:lnTo>
                                      <a:pt x="12505" y="12099"/>
                                    </a:lnTo>
                                    <a:lnTo>
                                      <a:pt x="13745" y="11125"/>
                                    </a:lnTo>
                                    <a:lnTo>
                                      <a:pt x="13745" y="14698"/>
                                    </a:lnTo>
                                    <a:cubicBezTo>
                                      <a:pt x="13745" y="15104"/>
                                      <a:pt x="13332" y="15429"/>
                                      <a:pt x="12815" y="15429"/>
                                    </a:cubicBezTo>
                                    <a:lnTo>
                                      <a:pt x="9715" y="15429"/>
                                    </a:lnTo>
                                    <a:cubicBezTo>
                                      <a:pt x="9301" y="14535"/>
                                      <a:pt x="8268" y="13886"/>
                                      <a:pt x="6924" y="13886"/>
                                    </a:cubicBezTo>
                                    <a:cubicBezTo>
                                      <a:pt x="5271" y="13886"/>
                                      <a:pt x="4031" y="14941"/>
                                      <a:pt x="4031" y="16159"/>
                                    </a:cubicBezTo>
                                    <a:cubicBezTo>
                                      <a:pt x="4031" y="17459"/>
                                      <a:pt x="5374" y="18433"/>
                                      <a:pt x="6924" y="18433"/>
                                    </a:cubicBezTo>
                                    <a:cubicBezTo>
                                      <a:pt x="8165" y="18433"/>
                                      <a:pt x="9301" y="17783"/>
                                      <a:pt x="9715" y="16890"/>
                                    </a:cubicBezTo>
                                    <a:lnTo>
                                      <a:pt x="12815" y="16890"/>
                                    </a:lnTo>
                                    <a:cubicBezTo>
                                      <a:pt x="14469" y="16890"/>
                                      <a:pt x="15709" y="15835"/>
                                      <a:pt x="15709" y="14617"/>
                                    </a:cubicBezTo>
                                    <a:lnTo>
                                      <a:pt x="15709" y="11044"/>
                                    </a:lnTo>
                                    <a:lnTo>
                                      <a:pt x="16949" y="12018"/>
                                    </a:lnTo>
                                    <a:lnTo>
                                      <a:pt x="18293" y="10962"/>
                                    </a:lnTo>
                                    <a:lnTo>
                                      <a:pt x="14676" y="8120"/>
                                    </a:lnTo>
                                    <a:lnTo>
                                      <a:pt x="11162" y="11044"/>
                                    </a:lnTo>
                                    <a:close/>
                                    <a:moveTo>
                                      <a:pt x="6924" y="16971"/>
                                    </a:moveTo>
                                    <a:cubicBezTo>
                                      <a:pt x="6408" y="16971"/>
                                      <a:pt x="5994" y="16647"/>
                                      <a:pt x="5994" y="16241"/>
                                    </a:cubicBezTo>
                                    <a:cubicBezTo>
                                      <a:pt x="5994" y="15835"/>
                                      <a:pt x="6408" y="15510"/>
                                      <a:pt x="6924" y="15510"/>
                                    </a:cubicBezTo>
                                    <a:cubicBezTo>
                                      <a:pt x="7441" y="15510"/>
                                      <a:pt x="7855" y="15835"/>
                                      <a:pt x="7855" y="16241"/>
                                    </a:cubicBezTo>
                                    <a:cubicBezTo>
                                      <a:pt x="7958" y="16647"/>
                                      <a:pt x="7544" y="16971"/>
                                      <a:pt x="6924" y="169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B1342B" id="Form" o:spid="_x0000_s1026" alt="Zwischenablage Planungssymbol" style="width:20.9pt;height: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" path="m5684,12099r1240,-974l8165,12099,9508,11044,8268,10069,9508,9095,8165,8039,6924,9014,5684,8039,4341,9095r1240,974l4341,11044r1343,1055xm15812,3086r,-1543l13642,1543c13229,650,12195,,10852,,9508,,8475,650,8061,1543r-2170,l5891,3086,,3086,,21600r21600,l21600,3086r-5788,xm7958,3086r1964,l9922,2355v,-406,413,-731,930,-731l10852,1624v516,,930,325,930,731l11782,3086r1964,l13746,4629r-5788,l7958,3086xm19740,20057r-17673,l2067,4629r3927,l5994,6171r9818,l15812,4629r3928,l19740,20057xm11162,11044r1343,1055l13745,11125r,3573c13745,15104,13332,15429,12815,15429r-3100,c9301,14535,8268,13886,6924,13886v-1653,,-2893,1055,-2893,2273c4031,17459,5374,18433,6924,18433v1241,,2377,-650,2791,-1543l12815,16890v1654,,2894,-1055,2894,-2273l15709,11044r1240,974l18293,10962,14676,8120r-3514,2924xm6924,16971v-516,,-930,-324,-930,-730c5994,15835,6408,15510,6924,15510v517,,931,325,931,731c7958,16647,7544,16971,6924,16971xe" fillcolor="white [3212]" stroked="f" strokeweight="1pt">
                      <v:stroke miterlimit="4" joinstyle="miter"/>
                      <v:path arrowok="t" o:extrusionok="f" o:connecttype="custom" o:connectlocs="132716,168911;132716,168911;132716,168911;132716,16891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6107D263" w14:textId="77777777" w:rsidR="0024119E" w:rsidRPr="00671EF0" w:rsidRDefault="0024119E" w:rsidP="0074005A"/>
        </w:tc>
      </w:tr>
      <w:tr w:rsidR="0024119E" w:rsidRPr="00671EF0" w14:paraId="5017B601" w14:textId="77777777" w:rsidTr="00D93216">
        <w:trPr>
          <w:trHeight w:val="397"/>
        </w:trPr>
        <w:sdt>
          <w:sdtPr>
            <w:id w:val="629757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368FA0E9" w14:textId="77777777" w:rsidR="0024119E" w:rsidRPr="00671EF0" w:rsidRDefault="0024119E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3F1CD4AD" w14:textId="77777777" w:rsidR="0024119E" w:rsidRPr="00671EF0" w:rsidRDefault="005F09D0" w:rsidP="005D5827">
            <w:sdt>
              <w:sdtPr>
                <w:id w:val="-233238405"/>
                <w:placeholder>
                  <w:docPart w:val="1C2B0F33109E38408EF3F9F6BD9B6D8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 xml:space="preserve">Erstellen Sie eine </w:t>
                </w:r>
              </w:sdtContent>
            </w:sdt>
            <w:sdt>
              <w:sdtPr>
                <w:rPr>
                  <w:rStyle w:val="Fett"/>
                </w:rPr>
                <w:id w:val="-1944910801"/>
                <w:placeholder>
                  <w:docPart w:val="02204BC57FF29249AA079B2D35FFCD22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Fett"/>
                </w:rPr>
              </w:sdtEndPr>
              <w:sdtContent>
                <w:r w:rsidR="00671EF0" w:rsidRPr="00671EF0">
                  <w:rPr>
                    <w:rStyle w:val="Fett"/>
                    <w:lang w:bidi="de-DE"/>
                  </w:rPr>
                  <w:t>Zusammenfassung</w:t>
                </w:r>
              </w:sdtContent>
            </w:sdt>
            <w:sdt>
              <w:sdtPr>
                <w:id w:val="621805472"/>
                <w:placeholder>
                  <w:docPart w:val="C0276E769228774E97A43569B10AC84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1EF0">
                  <w:rPr>
                    <w:lang w:bidi="de-DE"/>
                  </w:rPr>
                  <w:t>, nachdem Sie die anderen nachfolgenden Abschnitte des Geschäftsplans abgeschlossen haben.</w:t>
                </w:r>
              </w:sdtContent>
            </w:sdt>
            <w:r w:rsidR="00671EF0">
              <w:rPr>
                <w:lang w:bidi="de-DE"/>
              </w:rPr>
              <w:t xml:space="preserve"> </w:t>
            </w:r>
          </w:p>
        </w:tc>
      </w:tr>
      <w:tr w:rsidR="0024119E" w:rsidRPr="00671EF0" w14:paraId="3DC73913" w14:textId="77777777" w:rsidTr="00D93216">
        <w:trPr>
          <w:trHeight w:val="397"/>
        </w:trPr>
        <w:sdt>
          <w:sdtPr>
            <w:id w:val="-1479212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8AE374E" w14:textId="77777777" w:rsidR="0024119E" w:rsidRPr="00671EF0" w:rsidRDefault="0024119E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0E8C773E" w14:textId="77777777" w:rsidR="0024119E" w:rsidRPr="00671EF0" w:rsidRDefault="005F09D0" w:rsidP="005D5827">
            <w:sdt>
              <w:sdtPr>
                <w:id w:val="2077005742"/>
                <w:placeholder>
                  <w:docPart w:val="608E0EB179044E4A8EFAEBF828A174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 xml:space="preserve">Erstellen Sie eine 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rPr>
                  <w:rStyle w:val="Fett"/>
                </w:rPr>
                <w:id w:val="1648635514"/>
                <w:placeholder>
                  <w:docPart w:val="0D46F41C31ED494DB0E9FDAA2D3D11C0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Fett"/>
                </w:rPr>
              </w:sdtEndPr>
              <w:sdtContent>
                <w:r w:rsidR="00671EF0" w:rsidRPr="00671EF0">
                  <w:rPr>
                    <w:rStyle w:val="Fett"/>
                    <w:lang w:bidi="de-DE"/>
                  </w:rPr>
                  <w:t>Unternehmensübersicht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id w:val="2044015884"/>
                <w:placeholder>
                  <w:docPart w:val="087C61ED711328408831E316512FDF2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1EF0">
                  <w:rPr>
                    <w:lang w:bidi="de-DE"/>
                  </w:rPr>
                  <w:t>, die grundlegende Informationen und eine Zusammenfassung des Managementteams beinhaltet.</w:t>
                </w:r>
              </w:sdtContent>
            </w:sdt>
          </w:p>
        </w:tc>
      </w:tr>
      <w:tr w:rsidR="0024119E" w:rsidRPr="00671EF0" w14:paraId="2DE5A8CE" w14:textId="77777777" w:rsidTr="00D93216">
        <w:trPr>
          <w:trHeight w:val="397"/>
        </w:trPr>
        <w:sdt>
          <w:sdtPr>
            <w:id w:val="-70632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EE5668B" w14:textId="77777777" w:rsidR="0024119E" w:rsidRPr="00671EF0" w:rsidRDefault="0024119E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19BB7C3" w14:textId="77777777" w:rsidR="0024119E" w:rsidRPr="00671EF0" w:rsidRDefault="005F09D0" w:rsidP="005D5827">
            <w:sdt>
              <w:sdtPr>
                <w:id w:val="1710373736"/>
                <w:placeholder>
                  <w:docPart w:val="2CE43ECBBEC7584DB516A1DDDBD8977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 xml:space="preserve">Erstellen Sie einen 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rPr>
                  <w:rStyle w:val="Fett"/>
                </w:rPr>
                <w:id w:val="652956510"/>
                <w:placeholder>
                  <w:docPart w:val="330DA2371B678B4498B4656FF05139FE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Fett"/>
                </w:rPr>
              </w:sdtEndPr>
              <w:sdtContent>
                <w:r w:rsidR="00671EF0" w:rsidRPr="00671EF0">
                  <w:rPr>
                    <w:rStyle w:val="Fett"/>
                    <w:lang w:bidi="de-DE"/>
                  </w:rPr>
                  <w:t>Abschnitt zur Unternehmensbeschreibung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id w:val="-544057332"/>
                <w:placeholder>
                  <w:docPart w:val="83EE4EB37812274B88B83878D1826D3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1EF0">
                  <w:rPr>
                    <w:lang w:bidi="de-DE"/>
                  </w:rPr>
                  <w:t>und erläutern Sie Ihre Dienste und welche Probleme diese lösen.</w:t>
                </w:r>
              </w:sdtContent>
            </w:sdt>
          </w:p>
        </w:tc>
      </w:tr>
      <w:tr w:rsidR="0024119E" w:rsidRPr="00671EF0" w14:paraId="2AAC5967" w14:textId="77777777" w:rsidTr="00D93216">
        <w:trPr>
          <w:trHeight w:val="397"/>
        </w:trPr>
        <w:sdt>
          <w:sdtPr>
            <w:id w:val="1294337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E89AF11" w14:textId="77777777" w:rsidR="0024119E" w:rsidRPr="00671EF0" w:rsidRDefault="0024119E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30DFCE9" w14:textId="77777777" w:rsidR="0024119E" w:rsidRPr="00671EF0" w:rsidRDefault="005F09D0" w:rsidP="005D5827">
            <w:sdt>
              <w:sdtPr>
                <w:id w:val="303595166"/>
                <w:placeholder>
                  <w:docPart w:val="944C66228D58384EBB90A0D2501F8B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Bereiten Sie einen Abschnitt zur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rPr>
                  <w:rStyle w:val="Fett"/>
                </w:rPr>
                <w:id w:val="2110614207"/>
                <w:placeholder>
                  <w:docPart w:val="6DA0AB6840ECDA43BAAD8AA273D8518A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Fett"/>
                </w:rPr>
              </w:sdtEndPr>
              <w:sdtContent>
                <w:r w:rsidR="00671EF0" w:rsidRPr="00E90D2D">
                  <w:rPr>
                    <w:rStyle w:val="Fett"/>
                    <w:lang w:bidi="de-DE"/>
                  </w:rPr>
                  <w:t>Marktanalyse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id w:val="-305312161"/>
                <w:placeholder>
                  <w:docPart w:val="B0C444B4802C514BA3390DE940F57E2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1EF0">
                  <w:rPr>
                    <w:lang w:bidi="de-DE"/>
                  </w:rPr>
                  <w:t>vor, der den Gesamtmarkt und Ihren Zielmarkt, spezifische Segmentanforderungen, verfügbare Wettbewerbsangebote und alle Trends beschreibt, die sich auf die Analyse auswirken.</w:t>
                </w:r>
              </w:sdtContent>
            </w:sdt>
          </w:p>
        </w:tc>
      </w:tr>
      <w:tr w:rsidR="0088045F" w:rsidRPr="00671EF0" w14:paraId="7918F626" w14:textId="77777777" w:rsidTr="00D93216">
        <w:trPr>
          <w:trHeight w:val="397"/>
        </w:trPr>
        <w:sdt>
          <w:sdtPr>
            <w:id w:val="1121274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0EE8755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9CA8339" w14:textId="77777777" w:rsidR="0088045F" w:rsidRPr="00671EF0" w:rsidRDefault="005F09D0" w:rsidP="005D5827">
            <w:sdt>
              <w:sdtPr>
                <w:id w:val="-748188307"/>
                <w:placeholder>
                  <w:docPart w:val="2D05E41652DB3448B0C9ABE5AABDA8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 xml:space="preserve">Beschreiben Sie einen 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rPr>
                  <w:rStyle w:val="Fett"/>
                </w:rPr>
                <w:id w:val="-804009045"/>
                <w:placeholder>
                  <w:docPart w:val="B1085B32B2B9AC468BBC6E3995D0B83A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Fett"/>
                </w:rPr>
              </w:sdtEndPr>
              <w:sdtContent>
                <w:r w:rsidR="00E90D2D" w:rsidRPr="00E90D2D">
                  <w:rPr>
                    <w:rStyle w:val="Fett"/>
                    <w:lang w:bidi="de-DE"/>
                  </w:rPr>
                  <w:t>Betriebsplan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id w:val="-1446073807"/>
                <w:placeholder>
                  <w:docPart w:val="7A7C978FD0EA264C80C1D6484B04F5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671EF0">
                  <w:rPr>
                    <w:lang w:bidi="de-DE"/>
                  </w:rPr>
                  <w:t xml:space="preserve"> für das Unternehmen wie beispielsweise Betriebszeiten, Mitarbeiteranzahl, wichtige Zulieferer oder saisonale Anpassungen, denen Ihr Unternehmen sich vielleicht anpassen muss.</w:t>
                </w:r>
              </w:sdtContent>
            </w:sdt>
          </w:p>
        </w:tc>
      </w:tr>
      <w:tr w:rsidR="0088045F" w:rsidRPr="00671EF0" w14:paraId="2F22B67A" w14:textId="77777777" w:rsidTr="00D93216">
        <w:trPr>
          <w:trHeight w:val="397"/>
        </w:trPr>
        <w:sdt>
          <w:sdtPr>
            <w:id w:val="-478532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DA804D8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1CEA1D1" w14:textId="77777777" w:rsidR="0088045F" w:rsidRPr="00671EF0" w:rsidRDefault="005F09D0" w:rsidP="005D5827">
            <w:sdt>
              <w:sdtPr>
                <w:id w:val="-1552619402"/>
                <w:placeholder>
                  <w:docPart w:val="27EB0629632ABA4B8A26605B418EE2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 xml:space="preserve">Erstellen Sie einen </w:t>
                </w:r>
              </w:sdtContent>
            </w:sdt>
            <w:sdt>
              <w:sdtPr>
                <w:rPr>
                  <w:rStyle w:val="Fett"/>
                </w:rPr>
                <w:id w:val="1632429450"/>
                <w:placeholder>
                  <w:docPart w:val="B3EDEE16548DCE4EBE18D6CFB5A55950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Fett"/>
                </w:rPr>
              </w:sdtEndPr>
              <w:sdtContent>
                <w:r w:rsidR="00E90D2D" w:rsidRPr="00E90D2D">
                  <w:rPr>
                    <w:rStyle w:val="Fett"/>
                    <w:lang w:bidi="de-DE"/>
                  </w:rPr>
                  <w:t>Marketing- und Vertriebsplan</w:t>
                </w:r>
              </w:sdtContent>
            </w:sdt>
            <w:sdt>
              <w:sdtPr>
                <w:id w:val="1957372843"/>
                <w:placeholder>
                  <w:docPart w:val="01B1E6C03A664346943A9487B6A5E45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671EF0">
                  <w:rPr>
                    <w:lang w:bidi="de-DE"/>
                  </w:rPr>
                  <w:t>, der einen Markteinführungs- oder Startplan sowie Angaben zur Preisgestaltung beinhaltet und erläutert, auf welche Art und Weise Ihr Unternehmen Leads generieren und neue Geschäfte abschließen wird und bestehende Kunden binde.</w:t>
                </w:r>
              </w:sdtContent>
            </w:sdt>
          </w:p>
        </w:tc>
      </w:tr>
      <w:tr w:rsidR="0088045F" w:rsidRPr="00671EF0" w14:paraId="7ACCFC88" w14:textId="77777777" w:rsidTr="00D93216">
        <w:trPr>
          <w:trHeight w:val="397"/>
        </w:trPr>
        <w:sdt>
          <w:sdtPr>
            <w:id w:val="-122652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1BF4135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013574C3" w14:textId="77777777" w:rsidR="0088045F" w:rsidRPr="00671EF0" w:rsidRDefault="005F09D0" w:rsidP="005D5827">
            <w:sdt>
              <w:sdtPr>
                <w:id w:val="-1731452006"/>
                <w:placeholder>
                  <w:docPart w:val="1DDDC651B2C9784E96FAD739A5AF18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Erstellen Sie einen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rPr>
                  <w:rStyle w:val="Fett"/>
                </w:rPr>
                <w:id w:val="-1791813361"/>
                <w:placeholder>
                  <w:docPart w:val="C1598F21928E87408C5E9F9CBCEFFBE7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Fett"/>
                </w:rPr>
              </w:sdtEndPr>
              <w:sdtContent>
                <w:r w:rsidR="00E90D2D" w:rsidRPr="00E90D2D">
                  <w:rPr>
                    <w:rStyle w:val="Fett"/>
                    <w:lang w:bidi="de-DE"/>
                  </w:rPr>
                  <w:t>Finanzplan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  <w:sdt>
              <w:sdtPr>
                <w:id w:val="-434359013"/>
                <w:placeholder>
                  <w:docPart w:val="51EFD8AB8AC00D4695C6B2BB343619D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671EF0">
                  <w:rPr>
                    <w:lang w:bidi="de-DE"/>
                  </w:rPr>
                  <w:t>, der eine Deckungsbeitragsrechnung, den prognostizierten Gewinn und Verlust sowie projizierte Zahlungsströme aufzeigt.</w:t>
                </w:r>
              </w:sdtContent>
            </w:sdt>
          </w:p>
        </w:tc>
      </w:tr>
    </w:tbl>
    <w:p w14:paraId="2500E73E" w14:textId="77777777" w:rsidR="0024119E" w:rsidRPr="00671EF0" w:rsidRDefault="0024119E" w:rsidP="00256681">
      <w:pPr>
        <w:pStyle w:val="KeinLeerraum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8045F" w:rsidRPr="00671EF0" w14:paraId="1FB0CBEC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14:paraId="2EB401E0" w14:textId="77777777" w:rsidR="0088045F" w:rsidRPr="00671EF0" w:rsidRDefault="005F09D0" w:rsidP="005D5827">
            <w:pPr>
              <w:pStyle w:val="Listenabsatz"/>
            </w:pPr>
            <w:sdt>
              <w:sdtPr>
                <w:id w:val="-1320885142"/>
                <w:placeholder>
                  <w:docPart w:val="E4FCE83F27DA8C4F8663AAFC56DD21E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EINRICHTEN DES BETRIEBS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4AB8CBBC" w14:textId="77777777" w:rsidR="0088045F" w:rsidRPr="00671EF0" w:rsidRDefault="0088045F" w:rsidP="00A95391">
            <w:pPr>
              <w:spacing w:after="0"/>
              <w:jc w:val="center"/>
            </w:pPr>
            <w:r w:rsidRPr="00671EF0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7B1E6DC7" wp14:editId="596673E3">
                      <wp:extent cx="330200" cy="330200"/>
                      <wp:effectExtent l="0" t="0" r="0" b="0"/>
                      <wp:docPr id="43" name="Form" descr="Zeit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523" y="10883"/>
                                    </a:moveTo>
                                    <a:cubicBezTo>
                                      <a:pt x="19523" y="15618"/>
                                      <a:pt x="15619" y="19523"/>
                                      <a:pt x="10883" y="19523"/>
                                    </a:cubicBezTo>
                                    <a:cubicBezTo>
                                      <a:pt x="6148" y="19523"/>
                                      <a:pt x="2243" y="15618"/>
                                      <a:pt x="2243" y="10883"/>
                                    </a:cubicBezTo>
                                    <a:cubicBezTo>
                                      <a:pt x="2243" y="6148"/>
                                      <a:pt x="6148" y="2243"/>
                                      <a:pt x="10883" y="2243"/>
                                    </a:cubicBezTo>
                                    <a:cubicBezTo>
                                      <a:pt x="13625" y="2243"/>
                                      <a:pt x="16034" y="3489"/>
                                      <a:pt x="17612" y="5483"/>
                                    </a:cubicBezTo>
                                    <a:lnTo>
                                      <a:pt x="15369" y="7643"/>
                                    </a:lnTo>
                                    <a:lnTo>
                                      <a:pt x="21268" y="7643"/>
                                    </a:lnTo>
                                    <a:lnTo>
                                      <a:pt x="21268" y="1745"/>
                                    </a:lnTo>
                                    <a:lnTo>
                                      <a:pt x="19108" y="3905"/>
                                    </a:lnTo>
                                    <a:cubicBezTo>
                                      <a:pt x="17114" y="1495"/>
                                      <a:pt x="14123" y="0"/>
                                      <a:pt x="10800" y="0"/>
                                    </a:cubicBez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lnTo>
                                      <a:pt x="19523" y="10800"/>
                                    </a:lnTo>
                                    <a:close/>
                                    <a:moveTo>
                                      <a:pt x="9388" y="3905"/>
                                    </a:moveTo>
                                    <a:lnTo>
                                      <a:pt x="9388" y="11963"/>
                                    </a:lnTo>
                                    <a:lnTo>
                                      <a:pt x="17529" y="11963"/>
                                    </a:lnTo>
                                    <a:lnTo>
                                      <a:pt x="17529" y="9803"/>
                                    </a:lnTo>
                                    <a:lnTo>
                                      <a:pt x="11548" y="9803"/>
                                    </a:lnTo>
                                    <a:lnTo>
                                      <a:pt x="11548" y="3905"/>
                                    </a:lnTo>
                                    <a:lnTo>
                                      <a:pt x="9388" y="39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FB0FEC" id="Form" o:spid="_x0000_s1026" alt="Zeitsymbol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" path="m19523,10883v,4735,-3904,8640,-8640,8640c6148,19523,2243,15618,2243,10883v,-4735,3905,-8640,8640,-8640c13625,2243,16034,3489,17612,5483l15369,7643r5899,l21268,1745,19108,3905c17114,1495,14123,,10800,,4818,,,4818,,10800v,5982,4818,10800,10800,10800c16782,21600,21600,16782,21600,10800r-2077,l19523,10883xm9388,3905r,8058l17529,11963r,-2160l11548,9803r,-5898l9388,3905xe" fillcolor="white [3212]" stroked="f" strokeweight="1pt">
                      <v:stroke miterlimit="4" joinstyle="miter"/>
                      <v:path arrowok="t" o:extrusionok="f" o:connecttype="custom" o:connectlocs="165100,165100;165100,165100;165100,165100;165100,16510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2E6CD193" w14:textId="77777777" w:rsidR="0088045F" w:rsidRPr="00671EF0" w:rsidRDefault="0088045F" w:rsidP="0074005A"/>
        </w:tc>
      </w:tr>
      <w:tr w:rsidR="0088045F" w:rsidRPr="00671EF0" w14:paraId="149DFC87" w14:textId="77777777" w:rsidTr="00D93216">
        <w:trPr>
          <w:trHeight w:val="397"/>
        </w:trPr>
        <w:sdt>
          <w:sdtPr>
            <w:id w:val="-1122529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5C8BD634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14:paraId="7BA56EF1" w14:textId="77777777" w:rsidR="0088045F" w:rsidRPr="00671EF0" w:rsidRDefault="005F09D0" w:rsidP="005D5827">
            <w:sdt>
              <w:sdtPr>
                <w:id w:val="-1023558708"/>
                <w:placeholder>
                  <w:docPart w:val="C0EEBCEB1FCC3549A86FB02E8D7813D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Ort: Finden Sie einen geeigneten Ort für sich, um Ihre Reichweite bei Ihrer Zielgruppe zu erhöhen.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00A2B168" w14:textId="77777777" w:rsidTr="00D93216">
        <w:trPr>
          <w:trHeight w:val="397"/>
        </w:trPr>
        <w:sdt>
          <w:sdtPr>
            <w:id w:val="-165429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BED8CF4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3345322D" w14:textId="77777777" w:rsidR="0088045F" w:rsidRPr="00671EF0" w:rsidRDefault="005F09D0" w:rsidP="005D5827">
            <w:sdt>
              <w:sdtPr>
                <w:id w:val="-1773383250"/>
                <w:placeholder>
                  <w:docPart w:val="8A5E74B30F8C6A4EB56A3CA6E019BB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Ermitteln Sie die Personalanforderungen.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6BDA64BB" w14:textId="77777777" w:rsidTr="00D93216">
        <w:trPr>
          <w:trHeight w:val="397"/>
        </w:trPr>
        <w:sdt>
          <w:sdtPr>
            <w:id w:val="-157280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C7C9A13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32FCD0E" w14:textId="77777777" w:rsidR="0088045F" w:rsidRPr="00671EF0" w:rsidRDefault="005F09D0" w:rsidP="005D5827">
            <w:sdt>
              <w:sdtPr>
                <w:id w:val="-216053175"/>
                <w:placeholder>
                  <w:docPart w:val="80A0B904CE281E4DA6B6E416A978C3B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Werben Sie gegebenenfalls Mitarbeiter an, führen Sie Vorstellungsgespräche mit ihnen und schulen Sie sie.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69812B81" w14:textId="77777777" w:rsidTr="00D93216">
        <w:trPr>
          <w:trHeight w:val="397"/>
        </w:trPr>
        <w:sdt>
          <w:sdtPr>
            <w:id w:val="-151314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4574130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26C8D9B" w14:textId="77777777" w:rsidR="0088045F" w:rsidRPr="00671EF0" w:rsidRDefault="005F09D0" w:rsidP="005D5827">
            <w:sdt>
              <w:sdtPr>
                <w:id w:val="701675236"/>
                <w:placeholder>
                  <w:docPart w:val="1CB1AD49E1DEE04E89B0F2B67BF3CB8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 xml:space="preserve">Ermittlung und Einrichtung aller erforderlichen Technologien: </w:t>
                </w:r>
                <w:r w:rsidR="005D5827" w:rsidRPr="00671EF0">
                  <w:rPr>
                    <w:b/>
                    <w:color w:val="264D2B" w:themeColor="accent1"/>
                    <w:lang w:bidi="de-DE"/>
                  </w:rPr>
                  <w:t>POS</w:t>
                </w:r>
                <w:r w:rsidR="005D5827" w:rsidRPr="00671EF0">
                  <w:rPr>
                    <w:lang w:bidi="de-DE"/>
                  </w:rPr>
                  <w:t>, E-Mail, Telefon,</w:t>
                </w:r>
                <w:r w:rsidR="005D5827" w:rsidRPr="00671EF0">
                  <w:rPr>
                    <w:b/>
                    <w:color w:val="264D2B" w:themeColor="accent1"/>
                    <w:lang w:bidi="de-DE"/>
                  </w:rPr>
                  <w:t>CRM</w:t>
                </w:r>
                <w:r w:rsidR="005D5827" w:rsidRPr="00671EF0">
                  <w:rPr>
                    <w:lang w:bidi="de-DE"/>
                  </w:rPr>
                  <w:t>, Abrechnungs- und Zahlungssysteme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7F72C24C" w14:textId="77777777" w:rsidTr="00D93216">
        <w:trPr>
          <w:trHeight w:val="397"/>
        </w:trPr>
        <w:sdt>
          <w:sdtPr>
            <w:id w:val="59975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B6ED68C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62974CE" w14:textId="77777777" w:rsidR="0088045F" w:rsidRPr="00671EF0" w:rsidRDefault="005F09D0" w:rsidP="005D5827">
            <w:sdt>
              <w:sdtPr>
                <w:id w:val="536540976"/>
                <w:placeholder>
                  <w:docPart w:val="CC93CAA756B60D4EBBC277A113500A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Stellen Sie sicher, dass Ihre Technologiesysteme die Sicherheit Ihrer eigenen sowie der Kundendaten gewährleisten.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05812B6D" w14:textId="77777777" w:rsidTr="00D93216">
        <w:trPr>
          <w:trHeight w:val="397"/>
        </w:trPr>
        <w:sdt>
          <w:sdtPr>
            <w:id w:val="309442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094D80A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930F058" w14:textId="77777777" w:rsidR="0088045F" w:rsidRPr="00671EF0" w:rsidRDefault="005F09D0" w:rsidP="005D5827">
            <w:sdt>
              <w:sdtPr>
                <w:id w:val="-1721659426"/>
                <w:placeholder>
                  <w:docPart w:val="911D9C8E911D64439F3D95F1217B90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Identifizieren Sie je nach Unternehmensart die richtigen Zuliefer/Anbieter und schließen Sie sich mit ihnen zusammen.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473DEDB6" w14:textId="77777777" w:rsidTr="00D93216">
        <w:trPr>
          <w:trHeight w:val="397"/>
        </w:trPr>
        <w:sdt>
          <w:sdtPr>
            <w:id w:val="88631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76BA4B4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79A5866" w14:textId="77777777" w:rsidR="0088045F" w:rsidRPr="00671EF0" w:rsidRDefault="005F09D0" w:rsidP="005D5827">
            <w:sdt>
              <w:sdtPr>
                <w:id w:val="727197590"/>
                <w:placeholder>
                  <w:docPart w:val="B0EFE53DFE0D3A43BF51F865573C63B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Richten Sie Ihre Preisstruktur ein.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</w:tbl>
    <w:p w14:paraId="2DD542D9" w14:textId="77777777" w:rsidR="00A95391" w:rsidRPr="00671EF0" w:rsidRDefault="00A95391">
      <w:pPr>
        <w:spacing w:after="160" w:line="259" w:lineRule="auto"/>
      </w:pPr>
      <w:r w:rsidRPr="00671EF0">
        <w:rPr>
          <w:lang w:bidi="de-DE"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8045F" w:rsidRPr="00671EF0" w14:paraId="51616E6D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14:paraId="69724F9A" w14:textId="77777777" w:rsidR="0088045F" w:rsidRPr="00671EF0" w:rsidRDefault="005F09D0" w:rsidP="005D5827">
            <w:pPr>
              <w:pStyle w:val="Listenabsatz"/>
            </w:pPr>
            <w:sdt>
              <w:sdtPr>
                <w:id w:val="1328563494"/>
                <w:placeholder>
                  <w:docPart w:val="47F88B1ADF58484BB48D5D3A92743D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IHR UNTERNEHMEN STARTEN UND BEWERBEN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6164BFCE" w14:textId="77777777" w:rsidR="0088045F" w:rsidRPr="00671EF0" w:rsidRDefault="0088045F" w:rsidP="00A95391">
            <w:pPr>
              <w:spacing w:after="0"/>
              <w:jc w:val="center"/>
            </w:pPr>
            <w:r w:rsidRPr="00671EF0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4A78AA66" wp14:editId="122DEA37">
                      <wp:extent cx="349250" cy="289560"/>
                      <wp:effectExtent l="0" t="0" r="0" b="0"/>
                      <wp:docPr id="40" name="Form" descr="lautes Horn-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8956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087" y="7295"/>
                                    </a:moveTo>
                                    <a:lnTo>
                                      <a:pt x="19087" y="1421"/>
                                    </a:lnTo>
                                    <a:cubicBezTo>
                                      <a:pt x="19087" y="663"/>
                                      <a:pt x="18537" y="0"/>
                                      <a:pt x="17908" y="0"/>
                                    </a:cubicBezTo>
                                    <a:cubicBezTo>
                                      <a:pt x="17280" y="0"/>
                                      <a:pt x="16730" y="663"/>
                                      <a:pt x="16730" y="1421"/>
                                    </a:cubicBezTo>
                                    <a:lnTo>
                                      <a:pt x="16730" y="1421"/>
                                    </a:lnTo>
                                    <a:cubicBezTo>
                                      <a:pt x="13903" y="4358"/>
                                      <a:pt x="10211" y="5968"/>
                                      <a:pt x="6362" y="5968"/>
                                    </a:cubicBezTo>
                                    <a:lnTo>
                                      <a:pt x="1257" y="5968"/>
                                    </a:lnTo>
                                    <a:cubicBezTo>
                                      <a:pt x="550" y="5968"/>
                                      <a:pt x="0" y="6632"/>
                                      <a:pt x="0" y="7484"/>
                                    </a:cubicBezTo>
                                    <a:lnTo>
                                      <a:pt x="0" y="13074"/>
                                    </a:lnTo>
                                    <a:cubicBezTo>
                                      <a:pt x="0" y="13926"/>
                                      <a:pt x="550" y="14589"/>
                                      <a:pt x="1257" y="14589"/>
                                    </a:cubicBezTo>
                                    <a:lnTo>
                                      <a:pt x="1492" y="14589"/>
                                    </a:lnTo>
                                    <a:lnTo>
                                      <a:pt x="3692" y="21316"/>
                                    </a:lnTo>
                                    <a:cubicBezTo>
                                      <a:pt x="3770" y="21505"/>
                                      <a:pt x="3927" y="21600"/>
                                      <a:pt x="4084" y="21600"/>
                                    </a:cubicBezTo>
                                    <a:lnTo>
                                      <a:pt x="7148" y="21600"/>
                                    </a:lnTo>
                                    <a:cubicBezTo>
                                      <a:pt x="7305" y="21600"/>
                                      <a:pt x="7462" y="21505"/>
                                      <a:pt x="7540" y="21411"/>
                                    </a:cubicBezTo>
                                    <a:cubicBezTo>
                                      <a:pt x="7619" y="21221"/>
                                      <a:pt x="7619" y="21126"/>
                                      <a:pt x="7619" y="20937"/>
                                    </a:cubicBezTo>
                                    <a:lnTo>
                                      <a:pt x="5577" y="14589"/>
                                    </a:lnTo>
                                    <a:lnTo>
                                      <a:pt x="6441" y="14589"/>
                                    </a:lnTo>
                                    <a:cubicBezTo>
                                      <a:pt x="10368" y="14589"/>
                                      <a:pt x="14060" y="16200"/>
                                      <a:pt x="16809" y="19137"/>
                                    </a:cubicBezTo>
                                    <a:lnTo>
                                      <a:pt x="16809" y="19137"/>
                                    </a:lnTo>
                                    <a:cubicBezTo>
                                      <a:pt x="16809" y="19895"/>
                                      <a:pt x="17359" y="20558"/>
                                      <a:pt x="17987" y="20558"/>
                                    </a:cubicBezTo>
                                    <a:cubicBezTo>
                                      <a:pt x="18615" y="20558"/>
                                      <a:pt x="19165" y="19895"/>
                                      <a:pt x="19165" y="19137"/>
                                    </a:cubicBezTo>
                                    <a:lnTo>
                                      <a:pt x="19165" y="14021"/>
                                    </a:lnTo>
                                    <a:cubicBezTo>
                                      <a:pt x="20579" y="13737"/>
                                      <a:pt x="21600" y="12316"/>
                                      <a:pt x="21600" y="10610"/>
                                    </a:cubicBezTo>
                                    <a:cubicBezTo>
                                      <a:pt x="21522" y="9000"/>
                                      <a:pt x="20422" y="7579"/>
                                      <a:pt x="19087" y="7295"/>
                                    </a:cubicBezTo>
                                    <a:close/>
                                    <a:moveTo>
                                      <a:pt x="6441" y="20747"/>
                                    </a:moveTo>
                                    <a:lnTo>
                                      <a:pt x="4320" y="20747"/>
                                    </a:lnTo>
                                    <a:lnTo>
                                      <a:pt x="2356" y="14684"/>
                                    </a:lnTo>
                                    <a:lnTo>
                                      <a:pt x="4477" y="14684"/>
                                    </a:lnTo>
                                    <a:lnTo>
                                      <a:pt x="6441" y="20747"/>
                                    </a:lnTo>
                                    <a:close/>
                                    <a:moveTo>
                                      <a:pt x="5812" y="13737"/>
                                    </a:moveTo>
                                    <a:lnTo>
                                      <a:pt x="1100" y="13737"/>
                                    </a:lnTo>
                                    <a:cubicBezTo>
                                      <a:pt x="864" y="13737"/>
                                      <a:pt x="707" y="13547"/>
                                      <a:pt x="707" y="13263"/>
                                    </a:cubicBezTo>
                                    <a:lnTo>
                                      <a:pt x="707" y="7674"/>
                                    </a:lnTo>
                                    <a:cubicBezTo>
                                      <a:pt x="707" y="7389"/>
                                      <a:pt x="864" y="7200"/>
                                      <a:pt x="1100" y="7200"/>
                                    </a:cubicBezTo>
                                    <a:lnTo>
                                      <a:pt x="5812" y="7200"/>
                                    </a:lnTo>
                                    <a:lnTo>
                                      <a:pt x="5812" y="13737"/>
                                    </a:lnTo>
                                    <a:close/>
                                    <a:moveTo>
                                      <a:pt x="16652" y="17905"/>
                                    </a:moveTo>
                                    <a:cubicBezTo>
                                      <a:pt x="13903" y="15253"/>
                                      <a:pt x="10368" y="13832"/>
                                      <a:pt x="6676" y="13642"/>
                                    </a:cubicBezTo>
                                    <a:lnTo>
                                      <a:pt x="6676" y="7011"/>
                                    </a:lnTo>
                                    <a:cubicBezTo>
                                      <a:pt x="10368" y="6916"/>
                                      <a:pt x="13903" y="5400"/>
                                      <a:pt x="16652" y="2747"/>
                                    </a:cubicBezTo>
                                    <a:lnTo>
                                      <a:pt x="16652" y="17905"/>
                                    </a:lnTo>
                                    <a:close/>
                                    <a:moveTo>
                                      <a:pt x="18223" y="19326"/>
                                    </a:moveTo>
                                    <a:cubicBezTo>
                                      <a:pt x="18223" y="19516"/>
                                      <a:pt x="18065" y="19705"/>
                                      <a:pt x="17908" y="19705"/>
                                    </a:cubicBezTo>
                                    <a:cubicBezTo>
                                      <a:pt x="17751" y="19705"/>
                                      <a:pt x="17594" y="19516"/>
                                      <a:pt x="17594" y="19326"/>
                                    </a:cubicBezTo>
                                    <a:lnTo>
                                      <a:pt x="17594" y="1516"/>
                                    </a:lnTo>
                                    <a:cubicBezTo>
                                      <a:pt x="17594" y="1326"/>
                                      <a:pt x="17751" y="1137"/>
                                      <a:pt x="17908" y="1137"/>
                                    </a:cubicBezTo>
                                    <a:cubicBezTo>
                                      <a:pt x="18065" y="1137"/>
                                      <a:pt x="18223" y="1326"/>
                                      <a:pt x="18223" y="1516"/>
                                    </a:cubicBezTo>
                                    <a:lnTo>
                                      <a:pt x="18223" y="19326"/>
                                    </a:lnTo>
                                    <a:close/>
                                    <a:moveTo>
                                      <a:pt x="19087" y="13168"/>
                                    </a:moveTo>
                                    <a:lnTo>
                                      <a:pt x="19087" y="8432"/>
                                    </a:lnTo>
                                    <a:cubicBezTo>
                                      <a:pt x="20029" y="8716"/>
                                      <a:pt x="20657" y="9663"/>
                                      <a:pt x="20657" y="10800"/>
                                    </a:cubicBezTo>
                                    <a:cubicBezTo>
                                      <a:pt x="20657" y="11937"/>
                                      <a:pt x="19951" y="12884"/>
                                      <a:pt x="19087" y="131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387903" id="Form" o:spid="_x0000_s1026" alt="lautes Horn-Symbol" style="width:27.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" path="m19087,7295r,-5874c19087,663,18537,,17908,v-628,,-1178,663,-1178,1421l16730,1421c13903,4358,10211,5968,6362,5968r-5105,c550,5968,,6632,,7484r,5590c,13926,550,14589,1257,14589r235,l3692,21316v78,189,235,284,392,284l7148,21600v157,,314,-95,392,-189c7619,21221,7619,21126,7619,20937l5577,14589r864,c10368,14589,14060,16200,16809,19137r,c16809,19895,17359,20558,17987,20558v628,,1178,-663,1178,-1421l19165,14021v1414,-284,2435,-1705,2435,-3411c21522,9000,20422,7579,19087,7295xm6441,20747r-2121,l2356,14684r2121,l6441,20747xm5812,13737r-4712,c864,13737,707,13547,707,13263r,-5589c707,7389,864,7200,1100,7200r4712,l5812,13737xm16652,17905c13903,15253,10368,13832,6676,13642r,-6631c10368,6916,13903,5400,16652,2747r,15158xm18223,19326v,190,-158,379,-315,379c17751,19705,17594,19516,17594,19326r,-17810c17594,1326,17751,1137,17908,1137v157,,315,189,315,379l18223,19326xm19087,13168r,-4736c20029,8716,20657,9663,20657,10800v,1137,-706,2084,-1570,2368xe" fillcolor="white [3212]" stroked="f" strokeweight="1pt">
                      <v:stroke miterlimit="4" joinstyle="miter"/>
                      <v:path arrowok="t" o:extrusionok="f" o:connecttype="custom" o:connectlocs="174625,144780;174625,144780;174625,144780;174625,14478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711F1B26" w14:textId="77777777" w:rsidR="0088045F" w:rsidRPr="00671EF0" w:rsidRDefault="0088045F" w:rsidP="0074005A"/>
        </w:tc>
      </w:tr>
      <w:tr w:rsidR="0088045F" w:rsidRPr="00671EF0" w14:paraId="42DD083E" w14:textId="77777777" w:rsidTr="00D93216">
        <w:trPr>
          <w:trHeight w:val="397"/>
        </w:trPr>
        <w:sdt>
          <w:sdtPr>
            <w:id w:val="-126853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21D61B8C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2DEB9C6F" w14:textId="77777777" w:rsidR="0088045F" w:rsidRPr="00671EF0" w:rsidRDefault="005F09D0" w:rsidP="005D5827">
            <w:sdt>
              <w:sdtPr>
                <w:id w:val="-1928949591"/>
                <w:placeholder>
                  <w:docPart w:val="07E82CFE2FFB5D488DECDE402CEB4C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Entwickeln und verfeinern Sie eine Marke für Ihr Unternehmen und dessen Produkte oder Dienste.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01805E0C" w14:textId="77777777" w:rsidTr="00D93216">
        <w:trPr>
          <w:trHeight w:val="397"/>
        </w:trPr>
        <w:sdt>
          <w:sdtPr>
            <w:id w:val="57756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921C06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449E26D" w14:textId="77777777" w:rsidR="0088045F" w:rsidRPr="00671EF0" w:rsidRDefault="005F09D0" w:rsidP="005D5827">
            <w:sdt>
              <w:sdtPr>
                <w:id w:val="-1356735835"/>
                <w:placeholder>
                  <w:docPart w:val="CCA9962CCE47CB41976E41378ABF37E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Beginnen Sie mit der Verteilung oder Präsentation Ihrer Marketingmaterialien: Webbasierte Werbung, soziale Medien, Direct Mail, Visitenkarten, Messen, Broschüren.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69585E0C" w14:textId="77777777" w:rsidTr="00D93216">
        <w:trPr>
          <w:trHeight w:val="397"/>
        </w:trPr>
        <w:sdt>
          <w:sdtPr>
            <w:id w:val="-231931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A49BCC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29F9A5BF" w14:textId="77777777" w:rsidR="0088045F" w:rsidRPr="00671EF0" w:rsidRDefault="005F09D0" w:rsidP="005D5827">
            <w:sdt>
              <w:sdtPr>
                <w:id w:val="377439141"/>
                <w:placeholder>
                  <w:docPart w:val="F3EF46B4EBACB246A46FC13AE0D43F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Schließen Sie Geschäftspartnerschaften mit Gesundheitsmanagementorganisationen, Behörden und Krankenkassen.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65C045FF" w14:textId="77777777" w:rsidTr="00D93216">
        <w:trPr>
          <w:trHeight w:val="397"/>
        </w:trPr>
        <w:sdt>
          <w:sdtPr>
            <w:id w:val="-1950696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E1CE9C1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6408F25" w14:textId="77777777" w:rsidR="0088045F" w:rsidRPr="00671EF0" w:rsidRDefault="005F09D0" w:rsidP="005D5827">
            <w:sdt>
              <w:sdtPr>
                <w:id w:val="801345676"/>
                <w:placeholder>
                  <w:docPart w:val="B92A930EA1C8EA49A87827A5A34029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Werben Sie für Ihre Arztpraxis in Gemeindezeitungen, Lokalfernsehen und lokalen Radiosendern.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1682C389" w14:textId="77777777" w:rsidTr="00D93216">
        <w:trPr>
          <w:trHeight w:val="397"/>
        </w:trPr>
        <w:sdt>
          <w:sdtPr>
            <w:id w:val="-106436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C4A3363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5A21815" w14:textId="77777777" w:rsidR="0088045F" w:rsidRPr="00671EF0" w:rsidRDefault="005F09D0" w:rsidP="005D5827">
            <w:sdt>
              <w:sdtPr>
                <w:id w:val="156973888"/>
                <w:placeholder>
                  <w:docPart w:val="ECD40D096A7F694D8D567D3156DF3C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Starten Sie digitales Marketing im Internet über Blogs, E-Mails oder SEO-Strategien, um Traffic auf Ihre Website zu lenken.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50F70197" w14:textId="77777777" w:rsidTr="00D93216">
        <w:trPr>
          <w:trHeight w:val="397"/>
        </w:trPr>
        <w:sdt>
          <w:sdtPr>
            <w:id w:val="162411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1941372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18BACA7E" w14:textId="77777777" w:rsidR="0088045F" w:rsidRPr="00671EF0" w:rsidRDefault="005F09D0" w:rsidP="005D5827">
            <w:sdt>
              <w:sdtPr>
                <w:id w:val="614182927"/>
                <w:placeholder>
                  <w:docPart w:val="C461F56D1354D44A9628FC24B5D702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Sponsoring von Gemeinde-Gesundheitsprogrammen, Teilnahme an Messen, usw.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88045F" w:rsidRPr="00671EF0" w14:paraId="6D0D4BD4" w14:textId="77777777" w:rsidTr="00D93216">
        <w:trPr>
          <w:trHeight w:val="397"/>
        </w:trPr>
        <w:sdt>
          <w:sdtPr>
            <w:id w:val="-1548677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F04D214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6FC0309" w14:textId="77777777" w:rsidR="0088045F" w:rsidRPr="00671EF0" w:rsidRDefault="005F09D0" w:rsidP="005D5827">
            <w:sdt>
              <w:sdtPr>
                <w:id w:val="-818108751"/>
                <w:placeholder>
                  <w:docPart w:val="187AF575358A614690D998AC90076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Organisieren Sie eine Eröffnungsveranstaltung in einem lokalen Unternehmen. Bauen Sie eine Beziehung auf, die vielleicht übergreifende Kampagnen ermöglicht.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</w:tbl>
    <w:p w14:paraId="322302DF" w14:textId="77777777" w:rsidR="00D30F4A" w:rsidRPr="00671EF0" w:rsidRDefault="00D30F4A" w:rsidP="00256681">
      <w:pPr>
        <w:pStyle w:val="KeinLeerraum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5D3ADE" w:rsidRPr="00671EF0" w14:paraId="149A73FB" w14:textId="77777777" w:rsidTr="00D93216">
        <w:trPr>
          <w:trHeight w:val="737"/>
        </w:trPr>
        <w:tc>
          <w:tcPr>
            <w:tcW w:w="9211" w:type="dxa"/>
            <w:gridSpan w:val="2"/>
            <w:tcBorders>
              <w:bottom w:val="single" w:sz="24" w:space="0" w:color="60B966"/>
            </w:tcBorders>
            <w:vAlign w:val="bottom"/>
          </w:tcPr>
          <w:p w14:paraId="0431EC6C" w14:textId="77777777" w:rsidR="005D3ADE" w:rsidRPr="00671EF0" w:rsidRDefault="005F09D0" w:rsidP="005D5827">
            <w:pPr>
              <w:pStyle w:val="Listenabsatz"/>
            </w:pPr>
            <w:sdt>
              <w:sdtPr>
                <w:id w:val="910274040"/>
                <w:placeholder>
                  <w:docPart w:val="B5ABD6D2B874A3428B835C130A136BA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ERHALTUNG IHRES UNTERNEHMENS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0A47A2AF" w14:textId="77777777" w:rsidR="005D3ADE" w:rsidRPr="00671EF0" w:rsidRDefault="005D3ADE" w:rsidP="00A95391">
            <w:pPr>
              <w:spacing w:after="0"/>
              <w:jc w:val="center"/>
            </w:pPr>
            <w:r w:rsidRPr="00671EF0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067F0DAF" wp14:editId="533CB3E9">
                      <wp:extent cx="435611" cy="322581"/>
                      <wp:effectExtent l="0" t="0" r="2540" b="1270"/>
                      <wp:docPr id="41" name="Form" descr="Pfeil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1" cy="32258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5492" y="20154"/>
                                    </a:moveTo>
                                    <a:lnTo>
                                      <a:pt x="18325" y="13521"/>
                                    </a:lnTo>
                                    <a:lnTo>
                                      <a:pt x="19018" y="16753"/>
                                    </a:lnTo>
                                    <a:lnTo>
                                      <a:pt x="20026" y="16413"/>
                                    </a:lnTo>
                                    <a:lnTo>
                                      <a:pt x="18892" y="10715"/>
                                    </a:lnTo>
                                    <a:lnTo>
                                      <a:pt x="14736" y="12246"/>
                                    </a:lnTo>
                                    <a:lnTo>
                                      <a:pt x="15051" y="13691"/>
                                    </a:lnTo>
                                    <a:lnTo>
                                      <a:pt x="17444" y="12841"/>
                                    </a:lnTo>
                                    <a:lnTo>
                                      <a:pt x="14295" y="20154"/>
                                    </a:lnTo>
                                    <a:lnTo>
                                      <a:pt x="10076" y="20154"/>
                                    </a:lnTo>
                                    <a:lnTo>
                                      <a:pt x="17570" y="2721"/>
                                    </a:lnTo>
                                    <a:lnTo>
                                      <a:pt x="18199" y="5953"/>
                                    </a:lnTo>
                                    <a:lnTo>
                                      <a:pt x="19207" y="5613"/>
                                    </a:lnTo>
                                    <a:lnTo>
                                      <a:pt x="18136" y="0"/>
                                    </a:lnTo>
                                    <a:lnTo>
                                      <a:pt x="13917" y="1446"/>
                                    </a:lnTo>
                                    <a:lnTo>
                                      <a:pt x="14232" y="2891"/>
                                    </a:lnTo>
                                    <a:lnTo>
                                      <a:pt x="16625" y="2041"/>
                                    </a:lnTo>
                                    <a:lnTo>
                                      <a:pt x="8879" y="20154"/>
                                    </a:lnTo>
                                    <a:lnTo>
                                      <a:pt x="4534" y="20154"/>
                                    </a:lnTo>
                                    <a:lnTo>
                                      <a:pt x="10265" y="6803"/>
                                    </a:lnTo>
                                    <a:lnTo>
                                      <a:pt x="10894" y="10035"/>
                                    </a:lnTo>
                                    <a:lnTo>
                                      <a:pt x="11965" y="9694"/>
                                    </a:lnTo>
                                    <a:lnTo>
                                      <a:pt x="10831" y="4082"/>
                                    </a:lnTo>
                                    <a:lnTo>
                                      <a:pt x="6675" y="5528"/>
                                    </a:lnTo>
                                    <a:lnTo>
                                      <a:pt x="6927" y="6973"/>
                                    </a:lnTo>
                                    <a:lnTo>
                                      <a:pt x="9320" y="6123"/>
                                    </a:lnTo>
                                    <a:lnTo>
                                      <a:pt x="3275" y="20154"/>
                                    </a:lnTo>
                                    <a:lnTo>
                                      <a:pt x="0" y="20154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20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DDF247" id="Form" o:spid="_x0000_s1026" alt="Pfeilsymbol" style="width:34.3pt;height:2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" path="m15492,20154r2833,-6633l19018,16753r1008,-340l18892,10715r-4156,1531l15051,13691r2393,-850l14295,20154r-4219,l17570,2721r629,3232l19207,5613,18136,,13917,1446r315,1445l16625,2041,8879,20154r-4345,l10265,6803r629,3232l11965,9694,10831,4082,6675,5528r252,1445l9320,6123,3275,20154,,20154r,1446l21600,21600r,-1446l15492,20154xe" fillcolor="white [3212]" stroked="f" strokeweight="1pt">
                      <v:stroke miterlimit="4" joinstyle="miter"/>
                      <v:path arrowok="t" o:extrusionok="f" o:connecttype="custom" o:connectlocs="217806,161291;217806,161291;217806,161291;217806,16129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7938D6EE" w14:textId="77777777" w:rsidR="005D3ADE" w:rsidRPr="00671EF0" w:rsidRDefault="005D3ADE" w:rsidP="0074005A"/>
        </w:tc>
      </w:tr>
      <w:tr w:rsidR="005D3ADE" w:rsidRPr="00671EF0" w14:paraId="69A43951" w14:textId="77777777" w:rsidTr="00D93216">
        <w:trPr>
          <w:trHeight w:val="397"/>
        </w:trPr>
        <w:sdt>
          <w:sdtPr>
            <w:id w:val="-52447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0460200E" w14:textId="77777777" w:rsidR="005D3ADE" w:rsidRPr="00671EF0" w:rsidRDefault="0091435D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76BA7194" w14:textId="77777777" w:rsidR="005D3ADE" w:rsidRPr="00671EF0" w:rsidRDefault="005F09D0" w:rsidP="005D5827">
            <w:sdt>
              <w:sdtPr>
                <w:id w:val="-1975751322"/>
                <w:placeholder>
                  <w:docPart w:val="C1147BA0428F1941BFFA3DF525499A4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Behalten Sie den Überblick über erfolgreiche und gescheiterte Strategien, um Ihre Marketingtaktiken zu verfeinern.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5D3ADE" w:rsidRPr="00671EF0" w14:paraId="1493A7E0" w14:textId="77777777" w:rsidTr="00D93216">
        <w:trPr>
          <w:trHeight w:val="397"/>
        </w:trPr>
        <w:sdt>
          <w:sdtPr>
            <w:id w:val="-1842620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C37D0AF" w14:textId="77777777" w:rsidR="005D3ADE" w:rsidRPr="00671EF0" w:rsidRDefault="005D3ADE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44DB7DE" w14:textId="77777777" w:rsidR="005D3ADE" w:rsidRPr="00671EF0" w:rsidRDefault="005F09D0" w:rsidP="005D5827">
            <w:sdt>
              <w:sdtPr>
                <w:id w:val="-53315651"/>
                <w:placeholder>
                  <w:docPart w:val="6C880A96FB7E604EAB20DB471F3DCB5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Fragen Sie nach Empfehlungen und Bewertungen, um Glaubwürdigkeit zu aufzubauen.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  <w:tr w:rsidR="005D3ADE" w:rsidRPr="00671EF0" w14:paraId="643C0A0C" w14:textId="77777777" w:rsidTr="00D93216">
        <w:trPr>
          <w:trHeight w:val="397"/>
        </w:trPr>
        <w:sdt>
          <w:sdtPr>
            <w:id w:val="-1696912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F9C093F" w14:textId="77777777" w:rsidR="005D3ADE" w:rsidRPr="00671EF0" w:rsidRDefault="005D3ADE" w:rsidP="0074005A">
                <w:r w:rsidRPr="00671EF0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201BC407" w14:textId="77777777" w:rsidR="005D3ADE" w:rsidRPr="00671EF0" w:rsidRDefault="005F09D0" w:rsidP="005D5827">
            <w:sdt>
              <w:sdtPr>
                <w:id w:val="1402254667"/>
                <w:placeholder>
                  <w:docPart w:val="71028C193B53B64EAA7BFD996CF553E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de-DE"/>
                  </w:rPr>
                  <w:t>Pflegen und fördern Sie Ihr Folgegeschäft. Denken Sie daran, dass es 80 % weniger kostet, eine aktuelle Beziehung beizubehalten, als eine neue aufzubauen.</w:t>
                </w:r>
              </w:sdtContent>
            </w:sdt>
            <w:r w:rsidR="005D5827" w:rsidRPr="00671EF0">
              <w:rPr>
                <w:lang w:bidi="de-DE"/>
              </w:rPr>
              <w:t xml:space="preserve"> </w:t>
            </w:r>
          </w:p>
        </w:tc>
      </w:tr>
    </w:tbl>
    <w:p w14:paraId="6E5A4F77" w14:textId="77777777" w:rsidR="00935DD1" w:rsidRPr="00671EF0" w:rsidRDefault="00935DD1" w:rsidP="000A7CCA"/>
    <w:sectPr w:rsidR="00935DD1" w:rsidRPr="00671EF0" w:rsidSect="00187A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699" w:right="562" w:bottom="1670" w:left="56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2AF8D" w14:textId="77777777" w:rsidR="005F09D0" w:rsidRDefault="005F09D0" w:rsidP="008F1194">
      <w:pPr>
        <w:spacing w:after="0"/>
      </w:pPr>
      <w:r>
        <w:separator/>
      </w:r>
    </w:p>
    <w:p w14:paraId="36558479" w14:textId="77777777" w:rsidR="005F09D0" w:rsidRDefault="005F09D0"/>
  </w:endnote>
  <w:endnote w:type="continuationSeparator" w:id="0">
    <w:p w14:paraId="539DF56E" w14:textId="77777777" w:rsidR="005F09D0" w:rsidRDefault="005F09D0" w:rsidP="008F1194">
      <w:pPr>
        <w:spacing w:after="0"/>
      </w:pPr>
      <w:r>
        <w:continuationSeparator/>
      </w:r>
    </w:p>
    <w:p w14:paraId="6DDD67F5" w14:textId="77777777" w:rsidR="005F09D0" w:rsidRDefault="005F0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715D8" w14:textId="77777777" w:rsidR="0036175E" w:rsidRDefault="0036175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/>
      </w:rPr>
      <w:id w:val="1710689479"/>
      <w:docPartObj>
        <w:docPartGallery w:val="Page Numbers (Bottom of Page)"/>
        <w:docPartUnique/>
      </w:docPartObj>
    </w:sdtPr>
    <w:sdtEndPr/>
    <w:sdtContent>
      <w:p w14:paraId="59FA50B8" w14:textId="676B9DEE" w:rsidR="00837669" w:rsidRDefault="00A95391" w:rsidP="00256681">
        <w:pPr>
          <w:pStyle w:val="Fuzeile"/>
          <w:jc w:val="center"/>
        </w:pPr>
        <w:r>
          <w:rPr>
            <w:noProof/>
            <w:lang w:bidi="de-DE"/>
          </w:rPr>
          <mc:AlternateContent>
            <mc:Choice Requires="wpg">
              <w:drawing>
                <wp:anchor distT="0" distB="0" distL="114300" distR="114300" simplePos="0" relativeHeight="251680768" behindDoc="1" locked="0" layoutInCell="1" allowOverlap="1" wp14:anchorId="6B63FEC9" wp14:editId="76325FE6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923544"/>
                  <wp:effectExtent l="0" t="0" r="0" b="0"/>
                  <wp:wrapNone/>
                  <wp:docPr id="35" name="Grupp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858000" cy="923544"/>
                            <a:chOff x="0" y="0"/>
                            <a:chExt cx="6858000" cy="924560"/>
                          </a:xfrm>
                        </wpg:grpSpPr>
                        <wps:wsp>
                          <wps:cNvPr id="36" name="Rechteck"/>
                          <wps:cNvSpPr/>
                          <wps:spPr>
                            <a:xfrm>
                              <a:off x="0" y="60960"/>
                              <a:ext cx="6858000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" name="Form"/>
                          <wps:cNvSpPr/>
                          <wps:spPr>
                            <a:xfrm>
                              <a:off x="0" y="0"/>
                              <a:ext cx="6858000" cy="9156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904" y="14889"/>
                                  </a:moveTo>
                                  <a:lnTo>
                                    <a:pt x="18836" y="14889"/>
                                  </a:lnTo>
                                  <a:lnTo>
                                    <a:pt x="18836" y="14380"/>
                                  </a:lnTo>
                                  <a:cubicBezTo>
                                    <a:pt x="18836" y="14320"/>
                                    <a:pt x="18828" y="14260"/>
                                    <a:pt x="18820" y="14260"/>
                                  </a:cubicBezTo>
                                  <a:lnTo>
                                    <a:pt x="18700" y="14260"/>
                                  </a:lnTo>
                                  <a:cubicBezTo>
                                    <a:pt x="18692" y="14260"/>
                                    <a:pt x="18684" y="14320"/>
                                    <a:pt x="18684" y="14380"/>
                                  </a:cubicBezTo>
                                  <a:lnTo>
                                    <a:pt x="18684" y="14889"/>
                                  </a:lnTo>
                                  <a:lnTo>
                                    <a:pt x="18616" y="14889"/>
                                  </a:lnTo>
                                  <a:cubicBezTo>
                                    <a:pt x="18608" y="14889"/>
                                    <a:pt x="18600" y="14949"/>
                                    <a:pt x="18600" y="15009"/>
                                  </a:cubicBezTo>
                                  <a:lnTo>
                                    <a:pt x="18600" y="15908"/>
                                  </a:lnTo>
                                  <a:cubicBezTo>
                                    <a:pt x="18600" y="15968"/>
                                    <a:pt x="18608" y="16028"/>
                                    <a:pt x="18616" y="16028"/>
                                  </a:cubicBezTo>
                                  <a:lnTo>
                                    <a:pt x="18684" y="16028"/>
                                  </a:lnTo>
                                  <a:lnTo>
                                    <a:pt x="18684" y="16537"/>
                                  </a:lnTo>
                                  <a:cubicBezTo>
                                    <a:pt x="18684" y="16597"/>
                                    <a:pt x="18692" y="16657"/>
                                    <a:pt x="18700" y="16657"/>
                                  </a:cubicBezTo>
                                  <a:lnTo>
                                    <a:pt x="18820" y="16657"/>
                                  </a:lnTo>
                                  <a:cubicBezTo>
                                    <a:pt x="18828" y="16657"/>
                                    <a:pt x="18836" y="16597"/>
                                    <a:pt x="18836" y="16537"/>
                                  </a:cubicBezTo>
                                  <a:lnTo>
                                    <a:pt x="18836" y="16028"/>
                                  </a:lnTo>
                                  <a:lnTo>
                                    <a:pt x="18904" y="16028"/>
                                  </a:lnTo>
                                  <a:cubicBezTo>
                                    <a:pt x="18912" y="16028"/>
                                    <a:pt x="18920" y="15968"/>
                                    <a:pt x="18920" y="15908"/>
                                  </a:cubicBezTo>
                                  <a:lnTo>
                                    <a:pt x="18920" y="15009"/>
                                  </a:lnTo>
                                  <a:cubicBezTo>
                                    <a:pt x="18916" y="14919"/>
                                    <a:pt x="18912" y="14889"/>
                                    <a:pt x="18904" y="14889"/>
                                  </a:cubicBezTo>
                                  <a:close/>
                                  <a:moveTo>
                                    <a:pt x="18484" y="6022"/>
                                  </a:moveTo>
                                  <a:lnTo>
                                    <a:pt x="18420" y="6022"/>
                                  </a:lnTo>
                                  <a:lnTo>
                                    <a:pt x="18420" y="5542"/>
                                  </a:lnTo>
                                  <a:cubicBezTo>
                                    <a:pt x="18420" y="5482"/>
                                    <a:pt x="18416" y="5452"/>
                                    <a:pt x="18408" y="5452"/>
                                  </a:cubicBezTo>
                                  <a:lnTo>
                                    <a:pt x="18300" y="5452"/>
                                  </a:lnTo>
                                  <a:cubicBezTo>
                                    <a:pt x="18292" y="5452"/>
                                    <a:pt x="18288" y="5482"/>
                                    <a:pt x="18288" y="5542"/>
                                  </a:cubicBezTo>
                                  <a:lnTo>
                                    <a:pt x="18288" y="6022"/>
                                  </a:lnTo>
                                  <a:lnTo>
                                    <a:pt x="18224" y="6022"/>
                                  </a:lnTo>
                                  <a:cubicBezTo>
                                    <a:pt x="18216" y="6022"/>
                                    <a:pt x="18212" y="6052"/>
                                    <a:pt x="18212" y="6111"/>
                                  </a:cubicBezTo>
                                  <a:lnTo>
                                    <a:pt x="18212" y="6920"/>
                                  </a:lnTo>
                                  <a:cubicBezTo>
                                    <a:pt x="18212" y="6980"/>
                                    <a:pt x="18216" y="7010"/>
                                    <a:pt x="18224" y="7010"/>
                                  </a:cubicBezTo>
                                  <a:lnTo>
                                    <a:pt x="18288" y="7010"/>
                                  </a:lnTo>
                                  <a:lnTo>
                                    <a:pt x="18288" y="7490"/>
                                  </a:lnTo>
                                  <a:cubicBezTo>
                                    <a:pt x="18288" y="7549"/>
                                    <a:pt x="18292" y="7579"/>
                                    <a:pt x="18300" y="7579"/>
                                  </a:cubicBezTo>
                                  <a:lnTo>
                                    <a:pt x="18408" y="7579"/>
                                  </a:lnTo>
                                  <a:cubicBezTo>
                                    <a:pt x="18416" y="7579"/>
                                    <a:pt x="18420" y="7549"/>
                                    <a:pt x="18420" y="7490"/>
                                  </a:cubicBezTo>
                                  <a:lnTo>
                                    <a:pt x="18420" y="7010"/>
                                  </a:lnTo>
                                  <a:lnTo>
                                    <a:pt x="18484" y="7010"/>
                                  </a:lnTo>
                                  <a:cubicBezTo>
                                    <a:pt x="18492" y="7010"/>
                                    <a:pt x="18496" y="6980"/>
                                    <a:pt x="18496" y="6920"/>
                                  </a:cubicBezTo>
                                  <a:lnTo>
                                    <a:pt x="18496" y="6111"/>
                                  </a:lnTo>
                                  <a:cubicBezTo>
                                    <a:pt x="18500" y="6052"/>
                                    <a:pt x="18492" y="6022"/>
                                    <a:pt x="18484" y="6022"/>
                                  </a:cubicBezTo>
                                  <a:close/>
                                  <a:moveTo>
                                    <a:pt x="18904" y="20761"/>
                                  </a:moveTo>
                                  <a:lnTo>
                                    <a:pt x="18836" y="20761"/>
                                  </a:lnTo>
                                  <a:lnTo>
                                    <a:pt x="18836" y="20252"/>
                                  </a:lnTo>
                                  <a:cubicBezTo>
                                    <a:pt x="18836" y="20192"/>
                                    <a:pt x="18828" y="20132"/>
                                    <a:pt x="18820" y="20132"/>
                                  </a:cubicBezTo>
                                  <a:lnTo>
                                    <a:pt x="18700" y="20132"/>
                                  </a:lnTo>
                                  <a:cubicBezTo>
                                    <a:pt x="18692" y="20132"/>
                                    <a:pt x="18684" y="20192"/>
                                    <a:pt x="18684" y="20252"/>
                                  </a:cubicBezTo>
                                  <a:lnTo>
                                    <a:pt x="18684" y="20761"/>
                                  </a:lnTo>
                                  <a:lnTo>
                                    <a:pt x="18616" y="20761"/>
                                  </a:lnTo>
                                  <a:cubicBezTo>
                                    <a:pt x="18608" y="20761"/>
                                    <a:pt x="18600" y="20821"/>
                                    <a:pt x="18600" y="20881"/>
                                  </a:cubicBezTo>
                                  <a:lnTo>
                                    <a:pt x="18600" y="21600"/>
                                  </a:lnTo>
                                  <a:lnTo>
                                    <a:pt x="18916" y="21600"/>
                                  </a:lnTo>
                                  <a:lnTo>
                                    <a:pt x="18916" y="20881"/>
                                  </a:lnTo>
                                  <a:cubicBezTo>
                                    <a:pt x="18916" y="20821"/>
                                    <a:pt x="18912" y="20761"/>
                                    <a:pt x="18904" y="20761"/>
                                  </a:cubicBezTo>
                                  <a:close/>
                                  <a:moveTo>
                                    <a:pt x="18904" y="9017"/>
                                  </a:moveTo>
                                  <a:lnTo>
                                    <a:pt x="18836" y="9017"/>
                                  </a:lnTo>
                                  <a:lnTo>
                                    <a:pt x="18836" y="8508"/>
                                  </a:lnTo>
                                  <a:cubicBezTo>
                                    <a:pt x="18836" y="8448"/>
                                    <a:pt x="18828" y="8388"/>
                                    <a:pt x="18820" y="8388"/>
                                  </a:cubicBezTo>
                                  <a:lnTo>
                                    <a:pt x="18700" y="8388"/>
                                  </a:lnTo>
                                  <a:cubicBezTo>
                                    <a:pt x="18692" y="8388"/>
                                    <a:pt x="18684" y="8448"/>
                                    <a:pt x="18684" y="8508"/>
                                  </a:cubicBezTo>
                                  <a:lnTo>
                                    <a:pt x="18684" y="9017"/>
                                  </a:lnTo>
                                  <a:lnTo>
                                    <a:pt x="18616" y="9017"/>
                                  </a:lnTo>
                                  <a:cubicBezTo>
                                    <a:pt x="18608" y="9017"/>
                                    <a:pt x="18600" y="9077"/>
                                    <a:pt x="18600" y="9137"/>
                                  </a:cubicBezTo>
                                  <a:lnTo>
                                    <a:pt x="18600" y="10036"/>
                                  </a:lnTo>
                                  <a:cubicBezTo>
                                    <a:pt x="18600" y="10096"/>
                                    <a:pt x="18608" y="10156"/>
                                    <a:pt x="18616" y="10156"/>
                                  </a:cubicBezTo>
                                  <a:lnTo>
                                    <a:pt x="18684" y="10156"/>
                                  </a:lnTo>
                                  <a:lnTo>
                                    <a:pt x="18684" y="10665"/>
                                  </a:lnTo>
                                  <a:cubicBezTo>
                                    <a:pt x="18684" y="10725"/>
                                    <a:pt x="18692" y="10785"/>
                                    <a:pt x="18700" y="10785"/>
                                  </a:cubicBezTo>
                                  <a:lnTo>
                                    <a:pt x="18820" y="10785"/>
                                  </a:lnTo>
                                  <a:cubicBezTo>
                                    <a:pt x="18828" y="10785"/>
                                    <a:pt x="18836" y="10725"/>
                                    <a:pt x="18836" y="10665"/>
                                  </a:cubicBezTo>
                                  <a:lnTo>
                                    <a:pt x="18836" y="10156"/>
                                  </a:lnTo>
                                  <a:lnTo>
                                    <a:pt x="18904" y="10156"/>
                                  </a:lnTo>
                                  <a:cubicBezTo>
                                    <a:pt x="18912" y="10156"/>
                                    <a:pt x="18920" y="10096"/>
                                    <a:pt x="18920" y="10036"/>
                                  </a:cubicBezTo>
                                  <a:lnTo>
                                    <a:pt x="18920" y="9137"/>
                                  </a:lnTo>
                                  <a:cubicBezTo>
                                    <a:pt x="18916" y="9047"/>
                                    <a:pt x="18912" y="9017"/>
                                    <a:pt x="18904" y="9017"/>
                                  </a:cubicBezTo>
                                  <a:close/>
                                  <a:moveTo>
                                    <a:pt x="18904" y="3116"/>
                                  </a:moveTo>
                                  <a:lnTo>
                                    <a:pt x="18836" y="3116"/>
                                  </a:lnTo>
                                  <a:lnTo>
                                    <a:pt x="18836" y="2606"/>
                                  </a:lnTo>
                                  <a:cubicBezTo>
                                    <a:pt x="18836" y="2546"/>
                                    <a:pt x="18828" y="2487"/>
                                    <a:pt x="18820" y="2487"/>
                                  </a:cubicBezTo>
                                  <a:lnTo>
                                    <a:pt x="18700" y="2487"/>
                                  </a:lnTo>
                                  <a:cubicBezTo>
                                    <a:pt x="18692" y="2487"/>
                                    <a:pt x="18684" y="2546"/>
                                    <a:pt x="18684" y="2606"/>
                                  </a:cubicBezTo>
                                  <a:lnTo>
                                    <a:pt x="18684" y="3116"/>
                                  </a:lnTo>
                                  <a:lnTo>
                                    <a:pt x="18616" y="3116"/>
                                  </a:lnTo>
                                  <a:cubicBezTo>
                                    <a:pt x="18608" y="3116"/>
                                    <a:pt x="18600" y="3176"/>
                                    <a:pt x="18600" y="3236"/>
                                  </a:cubicBezTo>
                                  <a:lnTo>
                                    <a:pt x="18600" y="4134"/>
                                  </a:lnTo>
                                  <a:cubicBezTo>
                                    <a:pt x="18600" y="4194"/>
                                    <a:pt x="18608" y="4254"/>
                                    <a:pt x="18616" y="4254"/>
                                  </a:cubicBezTo>
                                  <a:lnTo>
                                    <a:pt x="18684" y="4254"/>
                                  </a:lnTo>
                                  <a:lnTo>
                                    <a:pt x="18684" y="4763"/>
                                  </a:lnTo>
                                  <a:cubicBezTo>
                                    <a:pt x="18684" y="4823"/>
                                    <a:pt x="18692" y="4883"/>
                                    <a:pt x="18700" y="4883"/>
                                  </a:cubicBezTo>
                                  <a:lnTo>
                                    <a:pt x="18820" y="4883"/>
                                  </a:lnTo>
                                  <a:cubicBezTo>
                                    <a:pt x="18828" y="4883"/>
                                    <a:pt x="18836" y="4823"/>
                                    <a:pt x="18836" y="4763"/>
                                  </a:cubicBezTo>
                                  <a:lnTo>
                                    <a:pt x="18836" y="4254"/>
                                  </a:lnTo>
                                  <a:lnTo>
                                    <a:pt x="18904" y="4254"/>
                                  </a:lnTo>
                                  <a:cubicBezTo>
                                    <a:pt x="18912" y="4254"/>
                                    <a:pt x="18920" y="4194"/>
                                    <a:pt x="18920" y="4134"/>
                                  </a:cubicBezTo>
                                  <a:lnTo>
                                    <a:pt x="18920" y="3236"/>
                                  </a:lnTo>
                                  <a:cubicBezTo>
                                    <a:pt x="18916" y="3176"/>
                                    <a:pt x="18912" y="3116"/>
                                    <a:pt x="18904" y="3116"/>
                                  </a:cubicBezTo>
                                  <a:close/>
                                  <a:moveTo>
                                    <a:pt x="18484" y="17825"/>
                                  </a:moveTo>
                                  <a:lnTo>
                                    <a:pt x="18420" y="17825"/>
                                  </a:lnTo>
                                  <a:lnTo>
                                    <a:pt x="18420" y="17346"/>
                                  </a:lnTo>
                                  <a:cubicBezTo>
                                    <a:pt x="18420" y="17286"/>
                                    <a:pt x="18416" y="17256"/>
                                    <a:pt x="18408" y="17256"/>
                                  </a:cubicBezTo>
                                  <a:lnTo>
                                    <a:pt x="18300" y="17256"/>
                                  </a:lnTo>
                                  <a:cubicBezTo>
                                    <a:pt x="18292" y="17256"/>
                                    <a:pt x="18288" y="17286"/>
                                    <a:pt x="18288" y="17346"/>
                                  </a:cubicBezTo>
                                  <a:lnTo>
                                    <a:pt x="18288" y="17825"/>
                                  </a:lnTo>
                                  <a:lnTo>
                                    <a:pt x="18224" y="17825"/>
                                  </a:lnTo>
                                  <a:cubicBezTo>
                                    <a:pt x="18216" y="17825"/>
                                    <a:pt x="18212" y="17855"/>
                                    <a:pt x="18212" y="17915"/>
                                  </a:cubicBezTo>
                                  <a:lnTo>
                                    <a:pt x="18212" y="18724"/>
                                  </a:lnTo>
                                  <a:cubicBezTo>
                                    <a:pt x="18212" y="18784"/>
                                    <a:pt x="18216" y="18814"/>
                                    <a:pt x="18224" y="18814"/>
                                  </a:cubicBezTo>
                                  <a:lnTo>
                                    <a:pt x="18288" y="18814"/>
                                  </a:lnTo>
                                  <a:lnTo>
                                    <a:pt x="18288" y="19293"/>
                                  </a:lnTo>
                                  <a:cubicBezTo>
                                    <a:pt x="18288" y="19353"/>
                                    <a:pt x="18292" y="19383"/>
                                    <a:pt x="18300" y="19383"/>
                                  </a:cubicBezTo>
                                  <a:lnTo>
                                    <a:pt x="18408" y="19383"/>
                                  </a:lnTo>
                                  <a:cubicBezTo>
                                    <a:pt x="18416" y="19383"/>
                                    <a:pt x="18420" y="19353"/>
                                    <a:pt x="18420" y="19293"/>
                                  </a:cubicBezTo>
                                  <a:lnTo>
                                    <a:pt x="18420" y="18814"/>
                                  </a:lnTo>
                                  <a:lnTo>
                                    <a:pt x="18484" y="18814"/>
                                  </a:lnTo>
                                  <a:cubicBezTo>
                                    <a:pt x="18492" y="18814"/>
                                    <a:pt x="18496" y="18784"/>
                                    <a:pt x="18496" y="18724"/>
                                  </a:cubicBezTo>
                                  <a:lnTo>
                                    <a:pt x="18496" y="17915"/>
                                  </a:lnTo>
                                  <a:cubicBezTo>
                                    <a:pt x="18500" y="17855"/>
                                    <a:pt x="18492" y="17825"/>
                                    <a:pt x="18484" y="17825"/>
                                  </a:cubicBezTo>
                                  <a:close/>
                                  <a:moveTo>
                                    <a:pt x="18484" y="11893"/>
                                  </a:moveTo>
                                  <a:lnTo>
                                    <a:pt x="18420" y="11893"/>
                                  </a:lnTo>
                                  <a:lnTo>
                                    <a:pt x="18420" y="11414"/>
                                  </a:lnTo>
                                  <a:cubicBezTo>
                                    <a:pt x="18420" y="11354"/>
                                    <a:pt x="18416" y="11324"/>
                                    <a:pt x="18408" y="11324"/>
                                  </a:cubicBezTo>
                                  <a:lnTo>
                                    <a:pt x="18300" y="11324"/>
                                  </a:lnTo>
                                  <a:cubicBezTo>
                                    <a:pt x="18292" y="11324"/>
                                    <a:pt x="18288" y="11354"/>
                                    <a:pt x="18288" y="11414"/>
                                  </a:cubicBezTo>
                                  <a:lnTo>
                                    <a:pt x="18288" y="11893"/>
                                  </a:lnTo>
                                  <a:lnTo>
                                    <a:pt x="18224" y="11893"/>
                                  </a:lnTo>
                                  <a:cubicBezTo>
                                    <a:pt x="18216" y="11893"/>
                                    <a:pt x="18212" y="11923"/>
                                    <a:pt x="18212" y="11983"/>
                                  </a:cubicBezTo>
                                  <a:lnTo>
                                    <a:pt x="18212" y="12792"/>
                                  </a:lnTo>
                                  <a:cubicBezTo>
                                    <a:pt x="18212" y="12852"/>
                                    <a:pt x="18216" y="12882"/>
                                    <a:pt x="18224" y="12882"/>
                                  </a:cubicBezTo>
                                  <a:lnTo>
                                    <a:pt x="18288" y="12882"/>
                                  </a:lnTo>
                                  <a:lnTo>
                                    <a:pt x="18288" y="13361"/>
                                  </a:lnTo>
                                  <a:cubicBezTo>
                                    <a:pt x="18288" y="13421"/>
                                    <a:pt x="18292" y="13451"/>
                                    <a:pt x="18300" y="13451"/>
                                  </a:cubicBezTo>
                                  <a:lnTo>
                                    <a:pt x="18408" y="13451"/>
                                  </a:lnTo>
                                  <a:cubicBezTo>
                                    <a:pt x="18416" y="13451"/>
                                    <a:pt x="18420" y="13421"/>
                                    <a:pt x="18420" y="13361"/>
                                  </a:cubicBezTo>
                                  <a:lnTo>
                                    <a:pt x="18420" y="12882"/>
                                  </a:lnTo>
                                  <a:lnTo>
                                    <a:pt x="18484" y="12882"/>
                                  </a:lnTo>
                                  <a:cubicBezTo>
                                    <a:pt x="18492" y="12882"/>
                                    <a:pt x="18496" y="12852"/>
                                    <a:pt x="18496" y="12792"/>
                                  </a:cubicBezTo>
                                  <a:lnTo>
                                    <a:pt x="18496" y="11983"/>
                                  </a:lnTo>
                                  <a:cubicBezTo>
                                    <a:pt x="18500" y="11923"/>
                                    <a:pt x="18492" y="11893"/>
                                    <a:pt x="18484" y="11893"/>
                                  </a:cubicBezTo>
                                  <a:close/>
                                  <a:moveTo>
                                    <a:pt x="18072" y="14979"/>
                                  </a:moveTo>
                                  <a:lnTo>
                                    <a:pt x="18016" y="14979"/>
                                  </a:lnTo>
                                  <a:lnTo>
                                    <a:pt x="18016" y="14560"/>
                                  </a:lnTo>
                                  <a:cubicBezTo>
                                    <a:pt x="18016" y="14500"/>
                                    <a:pt x="18012" y="14470"/>
                                    <a:pt x="18004" y="14470"/>
                                  </a:cubicBezTo>
                                  <a:lnTo>
                                    <a:pt x="17908" y="14470"/>
                                  </a:lnTo>
                                  <a:cubicBezTo>
                                    <a:pt x="17900" y="14470"/>
                                    <a:pt x="17896" y="14500"/>
                                    <a:pt x="17896" y="14560"/>
                                  </a:cubicBezTo>
                                  <a:lnTo>
                                    <a:pt x="17896" y="14979"/>
                                  </a:lnTo>
                                  <a:lnTo>
                                    <a:pt x="17840" y="14979"/>
                                  </a:lnTo>
                                  <a:cubicBezTo>
                                    <a:pt x="17832" y="14979"/>
                                    <a:pt x="17828" y="15009"/>
                                    <a:pt x="17828" y="15069"/>
                                  </a:cubicBezTo>
                                  <a:lnTo>
                                    <a:pt x="17828" y="15788"/>
                                  </a:lnTo>
                                  <a:cubicBezTo>
                                    <a:pt x="17828" y="15848"/>
                                    <a:pt x="17832" y="15878"/>
                                    <a:pt x="17840" y="15878"/>
                                  </a:cubicBezTo>
                                  <a:lnTo>
                                    <a:pt x="17896" y="15878"/>
                                  </a:lnTo>
                                  <a:lnTo>
                                    <a:pt x="17896" y="16297"/>
                                  </a:lnTo>
                                  <a:cubicBezTo>
                                    <a:pt x="17896" y="16357"/>
                                    <a:pt x="17900" y="16387"/>
                                    <a:pt x="17908" y="16387"/>
                                  </a:cubicBezTo>
                                  <a:lnTo>
                                    <a:pt x="18004" y="16387"/>
                                  </a:lnTo>
                                  <a:cubicBezTo>
                                    <a:pt x="18012" y="16387"/>
                                    <a:pt x="18016" y="16357"/>
                                    <a:pt x="18016" y="16297"/>
                                  </a:cubicBezTo>
                                  <a:lnTo>
                                    <a:pt x="18016" y="15878"/>
                                  </a:lnTo>
                                  <a:lnTo>
                                    <a:pt x="18072" y="15878"/>
                                  </a:lnTo>
                                  <a:cubicBezTo>
                                    <a:pt x="18080" y="15878"/>
                                    <a:pt x="18084" y="15848"/>
                                    <a:pt x="18084" y="15788"/>
                                  </a:cubicBezTo>
                                  <a:lnTo>
                                    <a:pt x="18084" y="15069"/>
                                  </a:lnTo>
                                  <a:cubicBezTo>
                                    <a:pt x="18080" y="15039"/>
                                    <a:pt x="18076" y="14979"/>
                                    <a:pt x="18072" y="14979"/>
                                  </a:cubicBezTo>
                                  <a:close/>
                                  <a:moveTo>
                                    <a:pt x="18072" y="20881"/>
                                  </a:moveTo>
                                  <a:lnTo>
                                    <a:pt x="18016" y="20881"/>
                                  </a:lnTo>
                                  <a:lnTo>
                                    <a:pt x="18016" y="20462"/>
                                  </a:lnTo>
                                  <a:cubicBezTo>
                                    <a:pt x="18016" y="20402"/>
                                    <a:pt x="18012" y="20372"/>
                                    <a:pt x="18004" y="20372"/>
                                  </a:cubicBezTo>
                                  <a:lnTo>
                                    <a:pt x="17908" y="20372"/>
                                  </a:lnTo>
                                  <a:cubicBezTo>
                                    <a:pt x="17900" y="20372"/>
                                    <a:pt x="17896" y="20402"/>
                                    <a:pt x="17896" y="20462"/>
                                  </a:cubicBezTo>
                                  <a:lnTo>
                                    <a:pt x="17896" y="20881"/>
                                  </a:lnTo>
                                  <a:lnTo>
                                    <a:pt x="17840" y="20881"/>
                                  </a:lnTo>
                                  <a:cubicBezTo>
                                    <a:pt x="17832" y="20881"/>
                                    <a:pt x="17828" y="20911"/>
                                    <a:pt x="17828" y="20971"/>
                                  </a:cubicBezTo>
                                  <a:lnTo>
                                    <a:pt x="17828" y="21600"/>
                                  </a:lnTo>
                                  <a:lnTo>
                                    <a:pt x="18084" y="21600"/>
                                  </a:lnTo>
                                  <a:lnTo>
                                    <a:pt x="18084" y="20971"/>
                                  </a:lnTo>
                                  <a:cubicBezTo>
                                    <a:pt x="18080" y="20911"/>
                                    <a:pt x="18076" y="20881"/>
                                    <a:pt x="18072" y="20881"/>
                                  </a:cubicBezTo>
                                  <a:close/>
                                  <a:moveTo>
                                    <a:pt x="18072" y="9107"/>
                                  </a:moveTo>
                                  <a:lnTo>
                                    <a:pt x="18016" y="9107"/>
                                  </a:lnTo>
                                  <a:lnTo>
                                    <a:pt x="18016" y="8688"/>
                                  </a:lnTo>
                                  <a:cubicBezTo>
                                    <a:pt x="18016" y="8628"/>
                                    <a:pt x="18012" y="8598"/>
                                    <a:pt x="18004" y="8598"/>
                                  </a:cubicBezTo>
                                  <a:lnTo>
                                    <a:pt x="17908" y="8598"/>
                                  </a:lnTo>
                                  <a:cubicBezTo>
                                    <a:pt x="17900" y="8598"/>
                                    <a:pt x="17896" y="8628"/>
                                    <a:pt x="17896" y="8688"/>
                                  </a:cubicBezTo>
                                  <a:lnTo>
                                    <a:pt x="17896" y="9107"/>
                                  </a:lnTo>
                                  <a:lnTo>
                                    <a:pt x="17840" y="9107"/>
                                  </a:lnTo>
                                  <a:cubicBezTo>
                                    <a:pt x="17832" y="9107"/>
                                    <a:pt x="17828" y="9137"/>
                                    <a:pt x="17828" y="9197"/>
                                  </a:cubicBezTo>
                                  <a:lnTo>
                                    <a:pt x="17828" y="9916"/>
                                  </a:lnTo>
                                  <a:cubicBezTo>
                                    <a:pt x="17828" y="9976"/>
                                    <a:pt x="17832" y="10006"/>
                                    <a:pt x="17840" y="10006"/>
                                  </a:cubicBezTo>
                                  <a:lnTo>
                                    <a:pt x="17896" y="10006"/>
                                  </a:lnTo>
                                  <a:lnTo>
                                    <a:pt x="17896" y="10426"/>
                                  </a:lnTo>
                                  <a:cubicBezTo>
                                    <a:pt x="17896" y="10485"/>
                                    <a:pt x="17900" y="10515"/>
                                    <a:pt x="17908" y="10515"/>
                                  </a:cubicBezTo>
                                  <a:lnTo>
                                    <a:pt x="18004" y="10515"/>
                                  </a:lnTo>
                                  <a:cubicBezTo>
                                    <a:pt x="18012" y="10515"/>
                                    <a:pt x="18016" y="10485"/>
                                    <a:pt x="18016" y="10426"/>
                                  </a:cubicBezTo>
                                  <a:lnTo>
                                    <a:pt x="18016" y="10006"/>
                                  </a:lnTo>
                                  <a:lnTo>
                                    <a:pt x="18072" y="10006"/>
                                  </a:lnTo>
                                  <a:cubicBezTo>
                                    <a:pt x="18080" y="10006"/>
                                    <a:pt x="18084" y="9976"/>
                                    <a:pt x="18084" y="9916"/>
                                  </a:cubicBezTo>
                                  <a:lnTo>
                                    <a:pt x="18084" y="9197"/>
                                  </a:lnTo>
                                  <a:cubicBezTo>
                                    <a:pt x="18080" y="9137"/>
                                    <a:pt x="18076" y="9107"/>
                                    <a:pt x="18072" y="9107"/>
                                  </a:cubicBezTo>
                                  <a:close/>
                                  <a:moveTo>
                                    <a:pt x="19320" y="11774"/>
                                  </a:moveTo>
                                  <a:lnTo>
                                    <a:pt x="19244" y="11774"/>
                                  </a:lnTo>
                                  <a:lnTo>
                                    <a:pt x="19244" y="11204"/>
                                  </a:lnTo>
                                  <a:cubicBezTo>
                                    <a:pt x="19244" y="11145"/>
                                    <a:pt x="19236" y="11085"/>
                                    <a:pt x="19228" y="11085"/>
                                  </a:cubicBezTo>
                                  <a:lnTo>
                                    <a:pt x="19096" y="11085"/>
                                  </a:lnTo>
                                  <a:cubicBezTo>
                                    <a:pt x="19088" y="11085"/>
                                    <a:pt x="19080" y="11145"/>
                                    <a:pt x="19080" y="11204"/>
                                  </a:cubicBezTo>
                                  <a:lnTo>
                                    <a:pt x="19080" y="11774"/>
                                  </a:lnTo>
                                  <a:lnTo>
                                    <a:pt x="19004" y="11774"/>
                                  </a:lnTo>
                                  <a:cubicBezTo>
                                    <a:pt x="18996" y="11774"/>
                                    <a:pt x="18988" y="11834"/>
                                    <a:pt x="18988" y="11893"/>
                                  </a:cubicBezTo>
                                  <a:lnTo>
                                    <a:pt x="18988" y="12912"/>
                                  </a:lnTo>
                                  <a:cubicBezTo>
                                    <a:pt x="18988" y="12972"/>
                                    <a:pt x="18996" y="13032"/>
                                    <a:pt x="19004" y="13032"/>
                                  </a:cubicBezTo>
                                  <a:lnTo>
                                    <a:pt x="19080" y="13032"/>
                                  </a:lnTo>
                                  <a:lnTo>
                                    <a:pt x="19080" y="13601"/>
                                  </a:lnTo>
                                  <a:cubicBezTo>
                                    <a:pt x="19080" y="13661"/>
                                    <a:pt x="19088" y="13721"/>
                                    <a:pt x="19096" y="13721"/>
                                  </a:cubicBezTo>
                                  <a:lnTo>
                                    <a:pt x="19232" y="13721"/>
                                  </a:lnTo>
                                  <a:cubicBezTo>
                                    <a:pt x="19240" y="13721"/>
                                    <a:pt x="19248" y="13661"/>
                                    <a:pt x="19248" y="13601"/>
                                  </a:cubicBezTo>
                                  <a:lnTo>
                                    <a:pt x="19248" y="13032"/>
                                  </a:lnTo>
                                  <a:lnTo>
                                    <a:pt x="19324" y="13032"/>
                                  </a:lnTo>
                                  <a:cubicBezTo>
                                    <a:pt x="19332" y="13032"/>
                                    <a:pt x="19340" y="12972"/>
                                    <a:pt x="19340" y="12912"/>
                                  </a:cubicBezTo>
                                  <a:lnTo>
                                    <a:pt x="19340" y="11893"/>
                                  </a:lnTo>
                                  <a:cubicBezTo>
                                    <a:pt x="19336" y="11834"/>
                                    <a:pt x="19328" y="11774"/>
                                    <a:pt x="19320" y="11774"/>
                                  </a:cubicBezTo>
                                  <a:close/>
                                  <a:moveTo>
                                    <a:pt x="18072" y="3236"/>
                                  </a:moveTo>
                                  <a:lnTo>
                                    <a:pt x="18016" y="3236"/>
                                  </a:lnTo>
                                  <a:lnTo>
                                    <a:pt x="18016" y="2816"/>
                                  </a:lnTo>
                                  <a:cubicBezTo>
                                    <a:pt x="18016" y="2756"/>
                                    <a:pt x="18012" y="2726"/>
                                    <a:pt x="18004" y="2726"/>
                                  </a:cubicBezTo>
                                  <a:lnTo>
                                    <a:pt x="17908" y="2726"/>
                                  </a:lnTo>
                                  <a:cubicBezTo>
                                    <a:pt x="17900" y="2726"/>
                                    <a:pt x="17896" y="2756"/>
                                    <a:pt x="17896" y="2816"/>
                                  </a:cubicBezTo>
                                  <a:lnTo>
                                    <a:pt x="17896" y="3236"/>
                                  </a:lnTo>
                                  <a:lnTo>
                                    <a:pt x="17840" y="3236"/>
                                  </a:lnTo>
                                  <a:cubicBezTo>
                                    <a:pt x="17832" y="3236"/>
                                    <a:pt x="17828" y="3265"/>
                                    <a:pt x="17828" y="3325"/>
                                  </a:cubicBezTo>
                                  <a:lnTo>
                                    <a:pt x="17828" y="4044"/>
                                  </a:lnTo>
                                  <a:cubicBezTo>
                                    <a:pt x="17828" y="4104"/>
                                    <a:pt x="17832" y="4134"/>
                                    <a:pt x="17840" y="4134"/>
                                  </a:cubicBezTo>
                                  <a:lnTo>
                                    <a:pt x="17896" y="4134"/>
                                  </a:lnTo>
                                  <a:lnTo>
                                    <a:pt x="17896" y="4554"/>
                                  </a:lnTo>
                                  <a:cubicBezTo>
                                    <a:pt x="17896" y="4614"/>
                                    <a:pt x="17900" y="4644"/>
                                    <a:pt x="17908" y="4644"/>
                                  </a:cubicBezTo>
                                  <a:lnTo>
                                    <a:pt x="18004" y="4644"/>
                                  </a:lnTo>
                                  <a:cubicBezTo>
                                    <a:pt x="18012" y="4644"/>
                                    <a:pt x="18016" y="4614"/>
                                    <a:pt x="18016" y="4554"/>
                                  </a:cubicBezTo>
                                  <a:lnTo>
                                    <a:pt x="18016" y="4134"/>
                                  </a:lnTo>
                                  <a:lnTo>
                                    <a:pt x="18072" y="4134"/>
                                  </a:lnTo>
                                  <a:cubicBezTo>
                                    <a:pt x="18080" y="4134"/>
                                    <a:pt x="18084" y="4104"/>
                                    <a:pt x="18084" y="4044"/>
                                  </a:cubicBezTo>
                                  <a:lnTo>
                                    <a:pt x="18084" y="3325"/>
                                  </a:lnTo>
                                  <a:cubicBezTo>
                                    <a:pt x="18080" y="3265"/>
                                    <a:pt x="18076" y="3236"/>
                                    <a:pt x="18072" y="3236"/>
                                  </a:cubicBezTo>
                                  <a:close/>
                                  <a:moveTo>
                                    <a:pt x="19320" y="17705"/>
                                  </a:moveTo>
                                  <a:lnTo>
                                    <a:pt x="19244" y="17705"/>
                                  </a:lnTo>
                                  <a:lnTo>
                                    <a:pt x="19244" y="17136"/>
                                  </a:lnTo>
                                  <a:cubicBezTo>
                                    <a:pt x="19244" y="17076"/>
                                    <a:pt x="19236" y="17016"/>
                                    <a:pt x="19228" y="17016"/>
                                  </a:cubicBezTo>
                                  <a:lnTo>
                                    <a:pt x="19096" y="17016"/>
                                  </a:lnTo>
                                  <a:cubicBezTo>
                                    <a:pt x="19088" y="17016"/>
                                    <a:pt x="19080" y="17076"/>
                                    <a:pt x="19080" y="17136"/>
                                  </a:cubicBezTo>
                                  <a:lnTo>
                                    <a:pt x="19080" y="17705"/>
                                  </a:lnTo>
                                  <a:lnTo>
                                    <a:pt x="19004" y="17705"/>
                                  </a:lnTo>
                                  <a:cubicBezTo>
                                    <a:pt x="18996" y="17705"/>
                                    <a:pt x="18988" y="17765"/>
                                    <a:pt x="18988" y="17825"/>
                                  </a:cubicBezTo>
                                  <a:lnTo>
                                    <a:pt x="18988" y="18844"/>
                                  </a:lnTo>
                                  <a:cubicBezTo>
                                    <a:pt x="18988" y="18904"/>
                                    <a:pt x="18996" y="18964"/>
                                    <a:pt x="19004" y="18964"/>
                                  </a:cubicBezTo>
                                  <a:lnTo>
                                    <a:pt x="19080" y="18964"/>
                                  </a:lnTo>
                                  <a:lnTo>
                                    <a:pt x="19080" y="19533"/>
                                  </a:lnTo>
                                  <a:cubicBezTo>
                                    <a:pt x="19080" y="19593"/>
                                    <a:pt x="19088" y="19653"/>
                                    <a:pt x="19096" y="19653"/>
                                  </a:cubicBezTo>
                                  <a:lnTo>
                                    <a:pt x="19232" y="19653"/>
                                  </a:lnTo>
                                  <a:cubicBezTo>
                                    <a:pt x="19240" y="19653"/>
                                    <a:pt x="19248" y="19593"/>
                                    <a:pt x="19248" y="19533"/>
                                  </a:cubicBezTo>
                                  <a:lnTo>
                                    <a:pt x="19248" y="18964"/>
                                  </a:lnTo>
                                  <a:lnTo>
                                    <a:pt x="19324" y="18964"/>
                                  </a:lnTo>
                                  <a:cubicBezTo>
                                    <a:pt x="19332" y="18964"/>
                                    <a:pt x="19340" y="18904"/>
                                    <a:pt x="19340" y="18844"/>
                                  </a:cubicBezTo>
                                  <a:lnTo>
                                    <a:pt x="19340" y="17825"/>
                                  </a:lnTo>
                                  <a:cubicBezTo>
                                    <a:pt x="19336" y="17765"/>
                                    <a:pt x="19328" y="17705"/>
                                    <a:pt x="19320" y="17705"/>
                                  </a:cubicBezTo>
                                  <a:close/>
                                  <a:moveTo>
                                    <a:pt x="19884" y="14110"/>
                                  </a:moveTo>
                                  <a:lnTo>
                                    <a:pt x="20048" y="14110"/>
                                  </a:lnTo>
                                  <a:cubicBezTo>
                                    <a:pt x="20060" y="14110"/>
                                    <a:pt x="20068" y="14050"/>
                                    <a:pt x="20068" y="13961"/>
                                  </a:cubicBezTo>
                                  <a:lnTo>
                                    <a:pt x="20068" y="13242"/>
                                  </a:lnTo>
                                  <a:lnTo>
                                    <a:pt x="20164" y="13242"/>
                                  </a:lnTo>
                                  <a:cubicBezTo>
                                    <a:pt x="20176" y="13242"/>
                                    <a:pt x="20184" y="13182"/>
                                    <a:pt x="20184" y="13092"/>
                                  </a:cubicBezTo>
                                  <a:lnTo>
                                    <a:pt x="20184" y="11864"/>
                                  </a:lnTo>
                                  <a:cubicBezTo>
                                    <a:pt x="20184" y="11774"/>
                                    <a:pt x="20176" y="11714"/>
                                    <a:pt x="20164" y="11714"/>
                                  </a:cubicBezTo>
                                  <a:lnTo>
                                    <a:pt x="20068" y="11714"/>
                                  </a:lnTo>
                                  <a:lnTo>
                                    <a:pt x="20068" y="10995"/>
                                  </a:lnTo>
                                  <a:cubicBezTo>
                                    <a:pt x="20068" y="10905"/>
                                    <a:pt x="20060" y="10845"/>
                                    <a:pt x="20048" y="10845"/>
                                  </a:cubicBezTo>
                                  <a:lnTo>
                                    <a:pt x="19884" y="10845"/>
                                  </a:lnTo>
                                  <a:cubicBezTo>
                                    <a:pt x="19872" y="10845"/>
                                    <a:pt x="19864" y="10905"/>
                                    <a:pt x="19864" y="10995"/>
                                  </a:cubicBezTo>
                                  <a:lnTo>
                                    <a:pt x="19864" y="11714"/>
                                  </a:lnTo>
                                  <a:lnTo>
                                    <a:pt x="19768" y="11714"/>
                                  </a:lnTo>
                                  <a:cubicBezTo>
                                    <a:pt x="19756" y="11714"/>
                                    <a:pt x="19748" y="11774"/>
                                    <a:pt x="19748" y="11864"/>
                                  </a:cubicBezTo>
                                  <a:lnTo>
                                    <a:pt x="19748" y="12433"/>
                                  </a:lnTo>
                                  <a:lnTo>
                                    <a:pt x="19748" y="12433"/>
                                  </a:lnTo>
                                  <a:lnTo>
                                    <a:pt x="19748" y="13122"/>
                                  </a:lnTo>
                                  <a:cubicBezTo>
                                    <a:pt x="19748" y="13212"/>
                                    <a:pt x="19756" y="13272"/>
                                    <a:pt x="19768" y="13272"/>
                                  </a:cubicBezTo>
                                  <a:lnTo>
                                    <a:pt x="19864" y="13272"/>
                                  </a:lnTo>
                                  <a:lnTo>
                                    <a:pt x="19864" y="13991"/>
                                  </a:lnTo>
                                  <a:cubicBezTo>
                                    <a:pt x="19864" y="14050"/>
                                    <a:pt x="19872" y="14110"/>
                                    <a:pt x="19884" y="14110"/>
                                  </a:cubicBezTo>
                                  <a:close/>
                                  <a:moveTo>
                                    <a:pt x="20184" y="19054"/>
                                  </a:moveTo>
                                  <a:lnTo>
                                    <a:pt x="20184" y="17825"/>
                                  </a:lnTo>
                                  <a:cubicBezTo>
                                    <a:pt x="20184" y="17735"/>
                                    <a:pt x="20176" y="17675"/>
                                    <a:pt x="20164" y="17675"/>
                                  </a:cubicBezTo>
                                  <a:lnTo>
                                    <a:pt x="20068" y="17675"/>
                                  </a:lnTo>
                                  <a:lnTo>
                                    <a:pt x="20068" y="16956"/>
                                  </a:lnTo>
                                  <a:cubicBezTo>
                                    <a:pt x="20068" y="16867"/>
                                    <a:pt x="20060" y="16807"/>
                                    <a:pt x="20048" y="16807"/>
                                  </a:cubicBezTo>
                                  <a:lnTo>
                                    <a:pt x="19884" y="16807"/>
                                  </a:lnTo>
                                  <a:cubicBezTo>
                                    <a:pt x="19872" y="16807"/>
                                    <a:pt x="19864" y="16867"/>
                                    <a:pt x="19864" y="16956"/>
                                  </a:cubicBezTo>
                                  <a:lnTo>
                                    <a:pt x="19864" y="17675"/>
                                  </a:lnTo>
                                  <a:lnTo>
                                    <a:pt x="19768" y="17675"/>
                                  </a:lnTo>
                                  <a:cubicBezTo>
                                    <a:pt x="19756" y="17675"/>
                                    <a:pt x="19748" y="17735"/>
                                    <a:pt x="19748" y="17825"/>
                                  </a:cubicBezTo>
                                  <a:lnTo>
                                    <a:pt x="19748" y="18394"/>
                                  </a:lnTo>
                                  <a:lnTo>
                                    <a:pt x="19748" y="18394"/>
                                  </a:lnTo>
                                  <a:lnTo>
                                    <a:pt x="19748" y="19083"/>
                                  </a:lnTo>
                                  <a:cubicBezTo>
                                    <a:pt x="19748" y="19173"/>
                                    <a:pt x="19756" y="19233"/>
                                    <a:pt x="19768" y="19233"/>
                                  </a:cubicBezTo>
                                  <a:lnTo>
                                    <a:pt x="19864" y="19233"/>
                                  </a:lnTo>
                                  <a:lnTo>
                                    <a:pt x="19864" y="19952"/>
                                  </a:lnTo>
                                  <a:cubicBezTo>
                                    <a:pt x="19864" y="20042"/>
                                    <a:pt x="19872" y="20102"/>
                                    <a:pt x="19884" y="20102"/>
                                  </a:cubicBezTo>
                                  <a:lnTo>
                                    <a:pt x="20048" y="20102"/>
                                  </a:lnTo>
                                  <a:cubicBezTo>
                                    <a:pt x="20060" y="20102"/>
                                    <a:pt x="20068" y="20042"/>
                                    <a:pt x="20068" y="19952"/>
                                  </a:cubicBezTo>
                                  <a:lnTo>
                                    <a:pt x="20068" y="19233"/>
                                  </a:lnTo>
                                  <a:lnTo>
                                    <a:pt x="20164" y="19233"/>
                                  </a:lnTo>
                                  <a:cubicBezTo>
                                    <a:pt x="20172" y="19203"/>
                                    <a:pt x="20184" y="19143"/>
                                    <a:pt x="20184" y="19054"/>
                                  </a:cubicBezTo>
                                  <a:close/>
                                  <a:moveTo>
                                    <a:pt x="19368" y="10126"/>
                                  </a:moveTo>
                                  <a:cubicBezTo>
                                    <a:pt x="19368" y="10186"/>
                                    <a:pt x="19376" y="10246"/>
                                    <a:pt x="19384" y="10246"/>
                                  </a:cubicBezTo>
                                  <a:lnTo>
                                    <a:pt x="19468" y="10246"/>
                                  </a:lnTo>
                                  <a:lnTo>
                                    <a:pt x="19468" y="10875"/>
                                  </a:lnTo>
                                  <a:cubicBezTo>
                                    <a:pt x="19468" y="10935"/>
                                    <a:pt x="19476" y="10995"/>
                                    <a:pt x="19484" y="10995"/>
                                  </a:cubicBezTo>
                                  <a:lnTo>
                                    <a:pt x="19632" y="10995"/>
                                  </a:lnTo>
                                  <a:cubicBezTo>
                                    <a:pt x="19640" y="10995"/>
                                    <a:pt x="19648" y="10935"/>
                                    <a:pt x="19648" y="10875"/>
                                  </a:cubicBezTo>
                                  <a:lnTo>
                                    <a:pt x="19648" y="10246"/>
                                  </a:lnTo>
                                  <a:lnTo>
                                    <a:pt x="19732" y="10246"/>
                                  </a:lnTo>
                                  <a:cubicBezTo>
                                    <a:pt x="19740" y="10246"/>
                                    <a:pt x="19748" y="10186"/>
                                    <a:pt x="19748" y="10126"/>
                                  </a:cubicBezTo>
                                  <a:lnTo>
                                    <a:pt x="19748" y="9017"/>
                                  </a:lnTo>
                                  <a:cubicBezTo>
                                    <a:pt x="19748" y="8958"/>
                                    <a:pt x="19740" y="8898"/>
                                    <a:pt x="19732" y="8898"/>
                                  </a:cubicBezTo>
                                  <a:lnTo>
                                    <a:pt x="19656" y="8898"/>
                                  </a:lnTo>
                                  <a:lnTo>
                                    <a:pt x="19656" y="8269"/>
                                  </a:lnTo>
                                  <a:cubicBezTo>
                                    <a:pt x="19656" y="8209"/>
                                    <a:pt x="19648" y="8149"/>
                                    <a:pt x="19640" y="8149"/>
                                  </a:cubicBezTo>
                                  <a:lnTo>
                                    <a:pt x="19492" y="8149"/>
                                  </a:lnTo>
                                  <a:cubicBezTo>
                                    <a:pt x="19484" y="8149"/>
                                    <a:pt x="19476" y="8209"/>
                                    <a:pt x="19476" y="8269"/>
                                  </a:cubicBezTo>
                                  <a:lnTo>
                                    <a:pt x="19476" y="8898"/>
                                  </a:lnTo>
                                  <a:lnTo>
                                    <a:pt x="19392" y="8898"/>
                                  </a:lnTo>
                                  <a:cubicBezTo>
                                    <a:pt x="19384" y="8898"/>
                                    <a:pt x="19376" y="8958"/>
                                    <a:pt x="19376" y="9017"/>
                                  </a:cubicBezTo>
                                  <a:lnTo>
                                    <a:pt x="19376" y="10126"/>
                                  </a:lnTo>
                                  <a:close/>
                                  <a:moveTo>
                                    <a:pt x="19368" y="15998"/>
                                  </a:moveTo>
                                  <a:cubicBezTo>
                                    <a:pt x="19368" y="16058"/>
                                    <a:pt x="19376" y="16118"/>
                                    <a:pt x="19384" y="16118"/>
                                  </a:cubicBezTo>
                                  <a:lnTo>
                                    <a:pt x="19468" y="16118"/>
                                  </a:lnTo>
                                  <a:lnTo>
                                    <a:pt x="19468" y="16747"/>
                                  </a:lnTo>
                                  <a:cubicBezTo>
                                    <a:pt x="19468" y="16807"/>
                                    <a:pt x="19476" y="16867"/>
                                    <a:pt x="19484" y="16867"/>
                                  </a:cubicBezTo>
                                  <a:lnTo>
                                    <a:pt x="19632" y="16867"/>
                                  </a:lnTo>
                                  <a:cubicBezTo>
                                    <a:pt x="19640" y="16867"/>
                                    <a:pt x="19648" y="16807"/>
                                    <a:pt x="19648" y="16747"/>
                                  </a:cubicBezTo>
                                  <a:lnTo>
                                    <a:pt x="19648" y="16118"/>
                                  </a:lnTo>
                                  <a:lnTo>
                                    <a:pt x="19732" y="16118"/>
                                  </a:lnTo>
                                  <a:cubicBezTo>
                                    <a:pt x="19740" y="16118"/>
                                    <a:pt x="19748" y="16058"/>
                                    <a:pt x="19748" y="15998"/>
                                  </a:cubicBezTo>
                                  <a:lnTo>
                                    <a:pt x="19748" y="14889"/>
                                  </a:lnTo>
                                  <a:cubicBezTo>
                                    <a:pt x="19748" y="14829"/>
                                    <a:pt x="19740" y="14769"/>
                                    <a:pt x="19732" y="14769"/>
                                  </a:cubicBezTo>
                                  <a:lnTo>
                                    <a:pt x="19656" y="14769"/>
                                  </a:lnTo>
                                  <a:lnTo>
                                    <a:pt x="19656" y="14140"/>
                                  </a:lnTo>
                                  <a:cubicBezTo>
                                    <a:pt x="19656" y="14080"/>
                                    <a:pt x="19648" y="14021"/>
                                    <a:pt x="19640" y="14021"/>
                                  </a:cubicBezTo>
                                  <a:lnTo>
                                    <a:pt x="19492" y="14021"/>
                                  </a:lnTo>
                                  <a:cubicBezTo>
                                    <a:pt x="19484" y="14021"/>
                                    <a:pt x="19476" y="14080"/>
                                    <a:pt x="19476" y="14140"/>
                                  </a:cubicBezTo>
                                  <a:lnTo>
                                    <a:pt x="19476" y="14769"/>
                                  </a:lnTo>
                                  <a:lnTo>
                                    <a:pt x="19392" y="14769"/>
                                  </a:lnTo>
                                  <a:cubicBezTo>
                                    <a:pt x="19384" y="14769"/>
                                    <a:pt x="19376" y="14829"/>
                                    <a:pt x="19376" y="14889"/>
                                  </a:cubicBezTo>
                                  <a:lnTo>
                                    <a:pt x="19376" y="1599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127"/>
                                  </a:lnTo>
                                  <a:lnTo>
                                    <a:pt x="19864" y="2127"/>
                                  </a:lnTo>
                                  <a:lnTo>
                                    <a:pt x="19864" y="2277"/>
                                  </a:lnTo>
                                  <a:cubicBezTo>
                                    <a:pt x="19864" y="2367"/>
                                    <a:pt x="19872" y="2427"/>
                                    <a:pt x="19884" y="2427"/>
                                  </a:cubicBezTo>
                                  <a:lnTo>
                                    <a:pt x="20048" y="2427"/>
                                  </a:lnTo>
                                  <a:cubicBezTo>
                                    <a:pt x="20060" y="2427"/>
                                    <a:pt x="20068" y="2367"/>
                                    <a:pt x="20068" y="2277"/>
                                  </a:cubicBezTo>
                                  <a:lnTo>
                                    <a:pt x="20068" y="2127"/>
                                  </a:lnTo>
                                  <a:lnTo>
                                    <a:pt x="20256" y="2127"/>
                                  </a:lnTo>
                                  <a:lnTo>
                                    <a:pt x="20256" y="2846"/>
                                  </a:lnTo>
                                  <a:lnTo>
                                    <a:pt x="20152" y="2846"/>
                                  </a:lnTo>
                                  <a:cubicBezTo>
                                    <a:pt x="20140" y="2846"/>
                                    <a:pt x="20132" y="2906"/>
                                    <a:pt x="20132" y="2996"/>
                                  </a:cubicBezTo>
                                  <a:lnTo>
                                    <a:pt x="20132" y="3625"/>
                                  </a:lnTo>
                                  <a:lnTo>
                                    <a:pt x="20132" y="3625"/>
                                  </a:lnTo>
                                  <a:lnTo>
                                    <a:pt x="20132" y="4374"/>
                                  </a:lnTo>
                                  <a:cubicBezTo>
                                    <a:pt x="20132" y="4464"/>
                                    <a:pt x="20140" y="4524"/>
                                    <a:pt x="20152" y="4524"/>
                                  </a:cubicBezTo>
                                  <a:lnTo>
                                    <a:pt x="20256" y="4524"/>
                                  </a:lnTo>
                                  <a:lnTo>
                                    <a:pt x="20256" y="5303"/>
                                  </a:lnTo>
                                  <a:cubicBezTo>
                                    <a:pt x="20256" y="5392"/>
                                    <a:pt x="20264" y="5452"/>
                                    <a:pt x="20276" y="5452"/>
                                  </a:cubicBezTo>
                                  <a:lnTo>
                                    <a:pt x="20460" y="5452"/>
                                  </a:lnTo>
                                  <a:cubicBezTo>
                                    <a:pt x="20472" y="5452"/>
                                    <a:pt x="20480" y="5392"/>
                                    <a:pt x="20480" y="5303"/>
                                  </a:cubicBezTo>
                                  <a:lnTo>
                                    <a:pt x="20480" y="4524"/>
                                  </a:lnTo>
                                  <a:lnTo>
                                    <a:pt x="20584" y="4524"/>
                                  </a:lnTo>
                                  <a:cubicBezTo>
                                    <a:pt x="20596" y="4524"/>
                                    <a:pt x="20604" y="4464"/>
                                    <a:pt x="20604" y="4374"/>
                                  </a:cubicBezTo>
                                  <a:lnTo>
                                    <a:pt x="20604" y="2996"/>
                                  </a:lnTo>
                                  <a:cubicBezTo>
                                    <a:pt x="20604" y="2906"/>
                                    <a:pt x="20596" y="2846"/>
                                    <a:pt x="20584" y="2846"/>
                                  </a:cubicBezTo>
                                  <a:lnTo>
                                    <a:pt x="20480" y="2846"/>
                                  </a:lnTo>
                                  <a:lnTo>
                                    <a:pt x="20480" y="2127"/>
                                  </a:lnTo>
                                  <a:lnTo>
                                    <a:pt x="20644" y="2127"/>
                                  </a:lnTo>
                                  <a:lnTo>
                                    <a:pt x="20644" y="2636"/>
                                  </a:lnTo>
                                  <a:cubicBezTo>
                                    <a:pt x="20644" y="2726"/>
                                    <a:pt x="20656" y="2816"/>
                                    <a:pt x="20668" y="2816"/>
                                  </a:cubicBezTo>
                                  <a:lnTo>
                                    <a:pt x="20872" y="2816"/>
                                  </a:lnTo>
                                  <a:cubicBezTo>
                                    <a:pt x="20872" y="2816"/>
                                    <a:pt x="20876" y="2816"/>
                                    <a:pt x="20876" y="2816"/>
                                  </a:cubicBezTo>
                                  <a:cubicBezTo>
                                    <a:pt x="20876" y="2816"/>
                                    <a:pt x="20876" y="2846"/>
                                    <a:pt x="20876" y="2846"/>
                                  </a:cubicBezTo>
                                  <a:lnTo>
                                    <a:pt x="20876" y="4554"/>
                                  </a:lnTo>
                                  <a:cubicBezTo>
                                    <a:pt x="20876" y="4673"/>
                                    <a:pt x="20888" y="4763"/>
                                    <a:pt x="20904" y="4763"/>
                                  </a:cubicBezTo>
                                  <a:lnTo>
                                    <a:pt x="21036" y="4763"/>
                                  </a:lnTo>
                                  <a:lnTo>
                                    <a:pt x="21036" y="5752"/>
                                  </a:lnTo>
                                  <a:cubicBezTo>
                                    <a:pt x="21036" y="5872"/>
                                    <a:pt x="21048" y="5962"/>
                                    <a:pt x="21064" y="5962"/>
                                  </a:cubicBezTo>
                                  <a:lnTo>
                                    <a:pt x="21248" y="5962"/>
                                  </a:lnTo>
                                  <a:lnTo>
                                    <a:pt x="21248" y="7400"/>
                                  </a:lnTo>
                                  <a:lnTo>
                                    <a:pt x="21064" y="7400"/>
                                  </a:lnTo>
                                  <a:cubicBezTo>
                                    <a:pt x="21056" y="7400"/>
                                    <a:pt x="21048" y="7430"/>
                                    <a:pt x="21044" y="7490"/>
                                  </a:cubicBezTo>
                                  <a:lnTo>
                                    <a:pt x="21044" y="6022"/>
                                  </a:lnTo>
                                  <a:cubicBezTo>
                                    <a:pt x="21044" y="5932"/>
                                    <a:pt x="21032" y="5842"/>
                                    <a:pt x="21020" y="5842"/>
                                  </a:cubicBezTo>
                                  <a:lnTo>
                                    <a:pt x="20896" y="5842"/>
                                  </a:lnTo>
                                  <a:lnTo>
                                    <a:pt x="20896" y="4973"/>
                                  </a:lnTo>
                                  <a:cubicBezTo>
                                    <a:pt x="20896" y="4883"/>
                                    <a:pt x="20884" y="4793"/>
                                    <a:pt x="20872" y="4793"/>
                                  </a:cubicBezTo>
                                  <a:lnTo>
                                    <a:pt x="20668" y="4793"/>
                                  </a:lnTo>
                                  <a:cubicBezTo>
                                    <a:pt x="20656" y="4793"/>
                                    <a:pt x="20644" y="4883"/>
                                    <a:pt x="20644" y="4973"/>
                                  </a:cubicBezTo>
                                  <a:lnTo>
                                    <a:pt x="20644" y="5842"/>
                                  </a:lnTo>
                                  <a:lnTo>
                                    <a:pt x="20528" y="5842"/>
                                  </a:lnTo>
                                  <a:cubicBezTo>
                                    <a:pt x="20516" y="5842"/>
                                    <a:pt x="20504" y="5932"/>
                                    <a:pt x="20504" y="6022"/>
                                  </a:cubicBezTo>
                                  <a:lnTo>
                                    <a:pt x="20504" y="7549"/>
                                  </a:lnTo>
                                  <a:cubicBezTo>
                                    <a:pt x="20504" y="7639"/>
                                    <a:pt x="20516" y="7729"/>
                                    <a:pt x="20528" y="7729"/>
                                  </a:cubicBezTo>
                                  <a:lnTo>
                                    <a:pt x="20644" y="7729"/>
                                  </a:lnTo>
                                  <a:lnTo>
                                    <a:pt x="20644" y="8598"/>
                                  </a:lnTo>
                                  <a:cubicBezTo>
                                    <a:pt x="20644" y="8688"/>
                                    <a:pt x="20656" y="8778"/>
                                    <a:pt x="20668" y="8778"/>
                                  </a:cubicBezTo>
                                  <a:lnTo>
                                    <a:pt x="20872" y="8778"/>
                                  </a:lnTo>
                                  <a:cubicBezTo>
                                    <a:pt x="20872" y="8778"/>
                                    <a:pt x="20876" y="8778"/>
                                    <a:pt x="20876" y="8778"/>
                                  </a:cubicBezTo>
                                  <a:lnTo>
                                    <a:pt x="20876" y="10455"/>
                                  </a:lnTo>
                                  <a:cubicBezTo>
                                    <a:pt x="20876" y="10575"/>
                                    <a:pt x="20888" y="10665"/>
                                    <a:pt x="20904" y="10665"/>
                                  </a:cubicBezTo>
                                  <a:lnTo>
                                    <a:pt x="21036" y="10665"/>
                                  </a:lnTo>
                                  <a:lnTo>
                                    <a:pt x="21036" y="11654"/>
                                  </a:lnTo>
                                  <a:cubicBezTo>
                                    <a:pt x="21036" y="11774"/>
                                    <a:pt x="21048" y="11863"/>
                                    <a:pt x="21064" y="11863"/>
                                  </a:cubicBezTo>
                                  <a:lnTo>
                                    <a:pt x="21248" y="11863"/>
                                  </a:lnTo>
                                  <a:lnTo>
                                    <a:pt x="21248" y="13301"/>
                                  </a:lnTo>
                                  <a:lnTo>
                                    <a:pt x="21064" y="13301"/>
                                  </a:lnTo>
                                  <a:cubicBezTo>
                                    <a:pt x="21056" y="13301"/>
                                    <a:pt x="21048" y="13331"/>
                                    <a:pt x="21044" y="13391"/>
                                  </a:cubicBezTo>
                                  <a:lnTo>
                                    <a:pt x="21044" y="11923"/>
                                  </a:lnTo>
                                  <a:cubicBezTo>
                                    <a:pt x="21044" y="11834"/>
                                    <a:pt x="21032" y="11744"/>
                                    <a:pt x="21020" y="11744"/>
                                  </a:cubicBezTo>
                                  <a:lnTo>
                                    <a:pt x="20896" y="11744"/>
                                  </a:lnTo>
                                  <a:lnTo>
                                    <a:pt x="20896" y="10785"/>
                                  </a:lnTo>
                                  <a:cubicBezTo>
                                    <a:pt x="20896" y="10695"/>
                                    <a:pt x="20884" y="10605"/>
                                    <a:pt x="20872" y="10605"/>
                                  </a:cubicBezTo>
                                  <a:lnTo>
                                    <a:pt x="20668" y="10605"/>
                                  </a:lnTo>
                                  <a:cubicBezTo>
                                    <a:pt x="20656" y="10605"/>
                                    <a:pt x="20644" y="10695"/>
                                    <a:pt x="20644" y="10785"/>
                                  </a:cubicBezTo>
                                  <a:lnTo>
                                    <a:pt x="20644" y="11654"/>
                                  </a:lnTo>
                                  <a:lnTo>
                                    <a:pt x="20528" y="11654"/>
                                  </a:lnTo>
                                  <a:cubicBezTo>
                                    <a:pt x="20516" y="11654"/>
                                    <a:pt x="20504" y="11744"/>
                                    <a:pt x="20504" y="11834"/>
                                  </a:cubicBezTo>
                                  <a:lnTo>
                                    <a:pt x="20504" y="13361"/>
                                  </a:lnTo>
                                  <a:cubicBezTo>
                                    <a:pt x="20504" y="13451"/>
                                    <a:pt x="20516" y="13541"/>
                                    <a:pt x="20528" y="13541"/>
                                  </a:cubicBezTo>
                                  <a:lnTo>
                                    <a:pt x="20644" y="13541"/>
                                  </a:lnTo>
                                  <a:lnTo>
                                    <a:pt x="20644" y="14410"/>
                                  </a:lnTo>
                                  <a:cubicBezTo>
                                    <a:pt x="20644" y="14500"/>
                                    <a:pt x="20656" y="14590"/>
                                    <a:pt x="20668" y="14590"/>
                                  </a:cubicBezTo>
                                  <a:lnTo>
                                    <a:pt x="20872" y="14590"/>
                                  </a:lnTo>
                                  <a:cubicBezTo>
                                    <a:pt x="20872" y="14590"/>
                                    <a:pt x="20876" y="14590"/>
                                    <a:pt x="20876" y="14590"/>
                                  </a:cubicBezTo>
                                  <a:lnTo>
                                    <a:pt x="20876" y="16267"/>
                                  </a:lnTo>
                                  <a:cubicBezTo>
                                    <a:pt x="20876" y="16387"/>
                                    <a:pt x="20888" y="16477"/>
                                    <a:pt x="20904" y="16477"/>
                                  </a:cubicBezTo>
                                  <a:lnTo>
                                    <a:pt x="21036" y="16477"/>
                                  </a:lnTo>
                                  <a:lnTo>
                                    <a:pt x="21036" y="17466"/>
                                  </a:lnTo>
                                  <a:cubicBezTo>
                                    <a:pt x="21036" y="17586"/>
                                    <a:pt x="21048" y="17675"/>
                                    <a:pt x="21064" y="17675"/>
                                  </a:cubicBezTo>
                                  <a:lnTo>
                                    <a:pt x="21248" y="17675"/>
                                  </a:lnTo>
                                  <a:lnTo>
                                    <a:pt x="21248" y="19113"/>
                                  </a:lnTo>
                                  <a:lnTo>
                                    <a:pt x="21064" y="19113"/>
                                  </a:lnTo>
                                  <a:cubicBezTo>
                                    <a:pt x="21056" y="19113"/>
                                    <a:pt x="21048" y="19143"/>
                                    <a:pt x="21044" y="19203"/>
                                  </a:cubicBezTo>
                                  <a:lnTo>
                                    <a:pt x="21044" y="17675"/>
                                  </a:lnTo>
                                  <a:cubicBezTo>
                                    <a:pt x="21044" y="17586"/>
                                    <a:pt x="21032" y="17496"/>
                                    <a:pt x="21020" y="17496"/>
                                  </a:cubicBezTo>
                                  <a:lnTo>
                                    <a:pt x="20896" y="17496"/>
                                  </a:lnTo>
                                  <a:lnTo>
                                    <a:pt x="20896" y="16627"/>
                                  </a:lnTo>
                                  <a:cubicBezTo>
                                    <a:pt x="20896" y="16537"/>
                                    <a:pt x="20884" y="16447"/>
                                    <a:pt x="20872" y="16447"/>
                                  </a:cubicBezTo>
                                  <a:lnTo>
                                    <a:pt x="20668" y="16447"/>
                                  </a:lnTo>
                                  <a:cubicBezTo>
                                    <a:pt x="20656" y="16447"/>
                                    <a:pt x="20644" y="16537"/>
                                    <a:pt x="20644" y="16627"/>
                                  </a:cubicBezTo>
                                  <a:lnTo>
                                    <a:pt x="20644" y="17496"/>
                                  </a:lnTo>
                                  <a:lnTo>
                                    <a:pt x="20528" y="17496"/>
                                  </a:lnTo>
                                  <a:cubicBezTo>
                                    <a:pt x="20516" y="17496"/>
                                    <a:pt x="20504" y="17586"/>
                                    <a:pt x="20504" y="17675"/>
                                  </a:cubicBezTo>
                                  <a:lnTo>
                                    <a:pt x="20504" y="19203"/>
                                  </a:lnTo>
                                  <a:cubicBezTo>
                                    <a:pt x="20504" y="19293"/>
                                    <a:pt x="20516" y="19383"/>
                                    <a:pt x="20528" y="19383"/>
                                  </a:cubicBezTo>
                                  <a:lnTo>
                                    <a:pt x="20644" y="19383"/>
                                  </a:lnTo>
                                  <a:lnTo>
                                    <a:pt x="20644" y="20252"/>
                                  </a:lnTo>
                                  <a:cubicBezTo>
                                    <a:pt x="20644" y="20342"/>
                                    <a:pt x="20656" y="20432"/>
                                    <a:pt x="20668" y="20432"/>
                                  </a:cubicBezTo>
                                  <a:lnTo>
                                    <a:pt x="20872" y="20432"/>
                                  </a:lnTo>
                                  <a:cubicBezTo>
                                    <a:pt x="20872" y="20432"/>
                                    <a:pt x="20876" y="20432"/>
                                    <a:pt x="20876" y="20432"/>
                                  </a:cubicBezTo>
                                  <a:cubicBezTo>
                                    <a:pt x="20876" y="20432"/>
                                    <a:pt x="20876" y="20462"/>
                                    <a:pt x="20876" y="20462"/>
                                  </a:cubicBezTo>
                                  <a:lnTo>
                                    <a:pt x="20876" y="21570"/>
                                  </a:lnTo>
                                  <a:lnTo>
                                    <a:pt x="21472" y="21570"/>
                                  </a:lnTo>
                                  <a:lnTo>
                                    <a:pt x="21472" y="20881"/>
                                  </a:lnTo>
                                  <a:lnTo>
                                    <a:pt x="21600" y="20881"/>
                                  </a:lnTo>
                                  <a:lnTo>
                                    <a:pt x="21600" y="15938"/>
                                  </a:lnTo>
                                  <a:lnTo>
                                    <a:pt x="21472" y="15938"/>
                                  </a:lnTo>
                                  <a:lnTo>
                                    <a:pt x="21472" y="15039"/>
                                  </a:lnTo>
                                  <a:lnTo>
                                    <a:pt x="21600" y="15039"/>
                                  </a:lnTo>
                                  <a:lnTo>
                                    <a:pt x="21600" y="10096"/>
                                  </a:lnTo>
                                  <a:lnTo>
                                    <a:pt x="21472" y="10096"/>
                                  </a:lnTo>
                                  <a:lnTo>
                                    <a:pt x="21472" y="9167"/>
                                  </a:lnTo>
                                  <a:lnTo>
                                    <a:pt x="21600" y="9167"/>
                                  </a:lnTo>
                                  <a:lnTo>
                                    <a:pt x="21600" y="4224"/>
                                  </a:lnTo>
                                  <a:lnTo>
                                    <a:pt x="21472" y="4224"/>
                                  </a:lnTo>
                                  <a:lnTo>
                                    <a:pt x="21472" y="3236"/>
                                  </a:lnTo>
                                  <a:lnTo>
                                    <a:pt x="21600" y="3236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1032" y="2636"/>
                                  </a:moveTo>
                                  <a:lnTo>
                                    <a:pt x="20900" y="2636"/>
                                  </a:lnTo>
                                  <a:cubicBezTo>
                                    <a:pt x="20896" y="2636"/>
                                    <a:pt x="20896" y="2636"/>
                                    <a:pt x="20892" y="2636"/>
                                  </a:cubicBezTo>
                                  <a:cubicBezTo>
                                    <a:pt x="20892" y="2636"/>
                                    <a:pt x="20892" y="2606"/>
                                    <a:pt x="20892" y="2606"/>
                                  </a:cubicBezTo>
                                  <a:lnTo>
                                    <a:pt x="20892" y="2097"/>
                                  </a:lnTo>
                                  <a:lnTo>
                                    <a:pt x="21028" y="2097"/>
                                  </a:lnTo>
                                  <a:lnTo>
                                    <a:pt x="21028" y="2636"/>
                                  </a:lnTo>
                                  <a:close/>
                                  <a:moveTo>
                                    <a:pt x="21032" y="8508"/>
                                  </a:moveTo>
                                  <a:lnTo>
                                    <a:pt x="20900" y="8508"/>
                                  </a:lnTo>
                                  <a:cubicBezTo>
                                    <a:pt x="20896" y="8508"/>
                                    <a:pt x="20896" y="8508"/>
                                    <a:pt x="20896" y="8508"/>
                                  </a:cubicBezTo>
                                  <a:lnTo>
                                    <a:pt x="20896" y="7669"/>
                                  </a:lnTo>
                                  <a:lnTo>
                                    <a:pt x="21012" y="7669"/>
                                  </a:lnTo>
                                  <a:cubicBezTo>
                                    <a:pt x="21020" y="7669"/>
                                    <a:pt x="21028" y="7639"/>
                                    <a:pt x="21032" y="7579"/>
                                  </a:cubicBezTo>
                                  <a:lnTo>
                                    <a:pt x="21032" y="8508"/>
                                  </a:lnTo>
                                  <a:close/>
                                  <a:moveTo>
                                    <a:pt x="21032" y="14410"/>
                                  </a:moveTo>
                                  <a:lnTo>
                                    <a:pt x="20900" y="14410"/>
                                  </a:lnTo>
                                  <a:cubicBezTo>
                                    <a:pt x="20896" y="14410"/>
                                    <a:pt x="20896" y="14410"/>
                                    <a:pt x="20896" y="14410"/>
                                  </a:cubicBezTo>
                                  <a:lnTo>
                                    <a:pt x="20896" y="13571"/>
                                  </a:lnTo>
                                  <a:lnTo>
                                    <a:pt x="21012" y="13571"/>
                                  </a:lnTo>
                                  <a:cubicBezTo>
                                    <a:pt x="21020" y="13571"/>
                                    <a:pt x="21028" y="13541"/>
                                    <a:pt x="21032" y="13481"/>
                                  </a:cubicBezTo>
                                  <a:lnTo>
                                    <a:pt x="21032" y="14410"/>
                                  </a:lnTo>
                                  <a:close/>
                                  <a:moveTo>
                                    <a:pt x="21032" y="20282"/>
                                  </a:moveTo>
                                  <a:lnTo>
                                    <a:pt x="20900" y="20282"/>
                                  </a:lnTo>
                                  <a:cubicBezTo>
                                    <a:pt x="20896" y="20282"/>
                                    <a:pt x="20896" y="20282"/>
                                    <a:pt x="20892" y="20282"/>
                                  </a:cubicBezTo>
                                  <a:cubicBezTo>
                                    <a:pt x="20892" y="20282"/>
                                    <a:pt x="20892" y="20252"/>
                                    <a:pt x="20892" y="20252"/>
                                  </a:cubicBezTo>
                                  <a:lnTo>
                                    <a:pt x="20892" y="19383"/>
                                  </a:lnTo>
                                  <a:lnTo>
                                    <a:pt x="21008" y="19383"/>
                                  </a:lnTo>
                                  <a:cubicBezTo>
                                    <a:pt x="21016" y="19383"/>
                                    <a:pt x="21024" y="19353"/>
                                    <a:pt x="21028" y="19293"/>
                                  </a:cubicBezTo>
                                  <a:lnTo>
                                    <a:pt x="21028" y="20282"/>
                                  </a:lnTo>
                                  <a:close/>
                                  <a:moveTo>
                                    <a:pt x="21420" y="20282"/>
                                  </a:moveTo>
                                  <a:lnTo>
                                    <a:pt x="21312" y="20282"/>
                                  </a:lnTo>
                                  <a:lnTo>
                                    <a:pt x="21312" y="19623"/>
                                  </a:lnTo>
                                  <a:lnTo>
                                    <a:pt x="21420" y="19623"/>
                                  </a:lnTo>
                                  <a:lnTo>
                                    <a:pt x="21420" y="20282"/>
                                  </a:lnTo>
                                  <a:close/>
                                  <a:moveTo>
                                    <a:pt x="21420" y="17286"/>
                                  </a:moveTo>
                                  <a:lnTo>
                                    <a:pt x="21312" y="17286"/>
                                  </a:lnTo>
                                  <a:lnTo>
                                    <a:pt x="21312" y="16507"/>
                                  </a:lnTo>
                                  <a:lnTo>
                                    <a:pt x="21420" y="16507"/>
                                  </a:lnTo>
                                  <a:lnTo>
                                    <a:pt x="21420" y="17286"/>
                                  </a:lnTo>
                                  <a:close/>
                                  <a:moveTo>
                                    <a:pt x="21420" y="14410"/>
                                  </a:moveTo>
                                  <a:lnTo>
                                    <a:pt x="21312" y="14410"/>
                                  </a:lnTo>
                                  <a:lnTo>
                                    <a:pt x="21312" y="13781"/>
                                  </a:lnTo>
                                  <a:lnTo>
                                    <a:pt x="21420" y="13781"/>
                                  </a:lnTo>
                                  <a:lnTo>
                                    <a:pt x="21420" y="14410"/>
                                  </a:lnTo>
                                  <a:close/>
                                  <a:moveTo>
                                    <a:pt x="21420" y="11444"/>
                                  </a:moveTo>
                                  <a:lnTo>
                                    <a:pt x="21312" y="11444"/>
                                  </a:lnTo>
                                  <a:lnTo>
                                    <a:pt x="21312" y="10605"/>
                                  </a:lnTo>
                                  <a:lnTo>
                                    <a:pt x="21420" y="10605"/>
                                  </a:lnTo>
                                  <a:lnTo>
                                    <a:pt x="21420" y="11444"/>
                                  </a:lnTo>
                                  <a:close/>
                                  <a:moveTo>
                                    <a:pt x="21420" y="8508"/>
                                  </a:moveTo>
                                  <a:lnTo>
                                    <a:pt x="21312" y="8508"/>
                                  </a:lnTo>
                                  <a:lnTo>
                                    <a:pt x="21312" y="7879"/>
                                  </a:lnTo>
                                  <a:lnTo>
                                    <a:pt x="21420" y="7879"/>
                                  </a:lnTo>
                                  <a:lnTo>
                                    <a:pt x="21420" y="8508"/>
                                  </a:lnTo>
                                  <a:close/>
                                  <a:moveTo>
                                    <a:pt x="21420" y="5572"/>
                                  </a:moveTo>
                                  <a:lnTo>
                                    <a:pt x="21312" y="5572"/>
                                  </a:lnTo>
                                  <a:lnTo>
                                    <a:pt x="21312" y="4733"/>
                                  </a:lnTo>
                                  <a:lnTo>
                                    <a:pt x="21420" y="4733"/>
                                  </a:lnTo>
                                  <a:lnTo>
                                    <a:pt x="21420" y="5572"/>
                                  </a:lnTo>
                                  <a:close/>
                                  <a:moveTo>
                                    <a:pt x="21420" y="2636"/>
                                  </a:moveTo>
                                  <a:lnTo>
                                    <a:pt x="21312" y="2636"/>
                                  </a:lnTo>
                                  <a:lnTo>
                                    <a:pt x="21312" y="2127"/>
                                  </a:lnTo>
                                  <a:lnTo>
                                    <a:pt x="21420" y="2127"/>
                                  </a:lnTo>
                                  <a:lnTo>
                                    <a:pt x="21420" y="2636"/>
                                  </a:lnTo>
                                  <a:close/>
                                  <a:moveTo>
                                    <a:pt x="19320" y="5902"/>
                                  </a:moveTo>
                                  <a:lnTo>
                                    <a:pt x="19244" y="5902"/>
                                  </a:lnTo>
                                  <a:lnTo>
                                    <a:pt x="19244" y="5333"/>
                                  </a:lnTo>
                                  <a:cubicBezTo>
                                    <a:pt x="19244" y="5273"/>
                                    <a:pt x="19236" y="5213"/>
                                    <a:pt x="19228" y="5213"/>
                                  </a:cubicBezTo>
                                  <a:lnTo>
                                    <a:pt x="19096" y="5213"/>
                                  </a:lnTo>
                                  <a:cubicBezTo>
                                    <a:pt x="19088" y="5213"/>
                                    <a:pt x="19080" y="5273"/>
                                    <a:pt x="19080" y="5333"/>
                                  </a:cubicBezTo>
                                  <a:lnTo>
                                    <a:pt x="19080" y="5902"/>
                                  </a:lnTo>
                                  <a:lnTo>
                                    <a:pt x="19004" y="5902"/>
                                  </a:lnTo>
                                  <a:cubicBezTo>
                                    <a:pt x="18996" y="5902"/>
                                    <a:pt x="18988" y="5962"/>
                                    <a:pt x="18988" y="6022"/>
                                  </a:cubicBezTo>
                                  <a:lnTo>
                                    <a:pt x="18988" y="7040"/>
                                  </a:lnTo>
                                  <a:cubicBezTo>
                                    <a:pt x="18988" y="7100"/>
                                    <a:pt x="18996" y="7160"/>
                                    <a:pt x="19004" y="7160"/>
                                  </a:cubicBezTo>
                                  <a:lnTo>
                                    <a:pt x="19080" y="7160"/>
                                  </a:lnTo>
                                  <a:lnTo>
                                    <a:pt x="19080" y="7729"/>
                                  </a:lnTo>
                                  <a:cubicBezTo>
                                    <a:pt x="19080" y="7789"/>
                                    <a:pt x="19088" y="7849"/>
                                    <a:pt x="19096" y="7849"/>
                                  </a:cubicBezTo>
                                  <a:lnTo>
                                    <a:pt x="19232" y="7849"/>
                                  </a:lnTo>
                                  <a:cubicBezTo>
                                    <a:pt x="19240" y="7849"/>
                                    <a:pt x="19248" y="7789"/>
                                    <a:pt x="19248" y="7729"/>
                                  </a:cubicBezTo>
                                  <a:lnTo>
                                    <a:pt x="19248" y="7160"/>
                                  </a:lnTo>
                                  <a:lnTo>
                                    <a:pt x="19324" y="7160"/>
                                  </a:lnTo>
                                  <a:cubicBezTo>
                                    <a:pt x="19332" y="7160"/>
                                    <a:pt x="19340" y="7100"/>
                                    <a:pt x="19340" y="7040"/>
                                  </a:cubicBezTo>
                                  <a:lnTo>
                                    <a:pt x="19340" y="6022"/>
                                  </a:lnTo>
                                  <a:cubicBezTo>
                                    <a:pt x="19336" y="5932"/>
                                    <a:pt x="19328" y="5902"/>
                                    <a:pt x="19320" y="5902"/>
                                  </a:cubicBezTo>
                                  <a:close/>
                                  <a:moveTo>
                                    <a:pt x="20588" y="20462"/>
                                  </a:moveTo>
                                  <a:lnTo>
                                    <a:pt x="20484" y="20462"/>
                                  </a:lnTo>
                                  <a:lnTo>
                                    <a:pt x="20484" y="19683"/>
                                  </a:lnTo>
                                  <a:cubicBezTo>
                                    <a:pt x="20484" y="19593"/>
                                    <a:pt x="20476" y="19533"/>
                                    <a:pt x="20464" y="19533"/>
                                  </a:cubicBezTo>
                                  <a:lnTo>
                                    <a:pt x="20280" y="19533"/>
                                  </a:lnTo>
                                  <a:cubicBezTo>
                                    <a:pt x="20268" y="19533"/>
                                    <a:pt x="20260" y="19593"/>
                                    <a:pt x="20260" y="19683"/>
                                  </a:cubicBezTo>
                                  <a:lnTo>
                                    <a:pt x="20260" y="20462"/>
                                  </a:lnTo>
                                  <a:lnTo>
                                    <a:pt x="20156" y="20462"/>
                                  </a:lnTo>
                                  <a:cubicBezTo>
                                    <a:pt x="20144" y="20462"/>
                                    <a:pt x="20136" y="20521"/>
                                    <a:pt x="20136" y="20611"/>
                                  </a:cubicBezTo>
                                  <a:lnTo>
                                    <a:pt x="20136" y="21240"/>
                                  </a:lnTo>
                                  <a:lnTo>
                                    <a:pt x="20136" y="21240"/>
                                  </a:lnTo>
                                  <a:lnTo>
                                    <a:pt x="20136" y="21570"/>
                                  </a:lnTo>
                                  <a:lnTo>
                                    <a:pt x="20616" y="21570"/>
                                  </a:lnTo>
                                  <a:lnTo>
                                    <a:pt x="20616" y="20611"/>
                                  </a:lnTo>
                                  <a:cubicBezTo>
                                    <a:pt x="20608" y="20551"/>
                                    <a:pt x="20600" y="20462"/>
                                    <a:pt x="20588" y="20462"/>
                                  </a:cubicBezTo>
                                  <a:close/>
                                  <a:moveTo>
                                    <a:pt x="19640" y="2217"/>
                                  </a:moveTo>
                                  <a:lnTo>
                                    <a:pt x="19492" y="2217"/>
                                  </a:lnTo>
                                  <a:cubicBezTo>
                                    <a:pt x="19484" y="2217"/>
                                    <a:pt x="19476" y="2277"/>
                                    <a:pt x="19476" y="2337"/>
                                  </a:cubicBezTo>
                                  <a:lnTo>
                                    <a:pt x="19476" y="2966"/>
                                  </a:lnTo>
                                  <a:lnTo>
                                    <a:pt x="19392" y="2966"/>
                                  </a:lnTo>
                                  <a:cubicBezTo>
                                    <a:pt x="19384" y="2966"/>
                                    <a:pt x="19376" y="3026"/>
                                    <a:pt x="19376" y="3086"/>
                                  </a:cubicBezTo>
                                  <a:lnTo>
                                    <a:pt x="19376" y="4194"/>
                                  </a:lnTo>
                                  <a:cubicBezTo>
                                    <a:pt x="19376" y="4254"/>
                                    <a:pt x="19384" y="4314"/>
                                    <a:pt x="19392" y="4314"/>
                                  </a:cubicBezTo>
                                  <a:lnTo>
                                    <a:pt x="19476" y="4314"/>
                                  </a:lnTo>
                                  <a:lnTo>
                                    <a:pt x="19476" y="4943"/>
                                  </a:lnTo>
                                  <a:cubicBezTo>
                                    <a:pt x="19476" y="5003"/>
                                    <a:pt x="19484" y="5063"/>
                                    <a:pt x="19492" y="5063"/>
                                  </a:cubicBezTo>
                                  <a:lnTo>
                                    <a:pt x="19640" y="5063"/>
                                  </a:lnTo>
                                  <a:cubicBezTo>
                                    <a:pt x="19648" y="5063"/>
                                    <a:pt x="19656" y="5003"/>
                                    <a:pt x="19656" y="4943"/>
                                  </a:cubicBezTo>
                                  <a:lnTo>
                                    <a:pt x="19656" y="4314"/>
                                  </a:lnTo>
                                  <a:lnTo>
                                    <a:pt x="19740" y="4314"/>
                                  </a:lnTo>
                                  <a:cubicBezTo>
                                    <a:pt x="19748" y="4314"/>
                                    <a:pt x="19756" y="4254"/>
                                    <a:pt x="19756" y="4194"/>
                                  </a:cubicBezTo>
                                  <a:lnTo>
                                    <a:pt x="19756" y="3086"/>
                                  </a:lnTo>
                                  <a:cubicBezTo>
                                    <a:pt x="19756" y="3026"/>
                                    <a:pt x="19748" y="2966"/>
                                    <a:pt x="19740" y="2966"/>
                                  </a:cubicBezTo>
                                  <a:lnTo>
                                    <a:pt x="19656" y="2966"/>
                                  </a:lnTo>
                                  <a:lnTo>
                                    <a:pt x="19656" y="2337"/>
                                  </a:lnTo>
                                  <a:cubicBezTo>
                                    <a:pt x="19656" y="2277"/>
                                    <a:pt x="19648" y="2217"/>
                                    <a:pt x="19640" y="2217"/>
                                  </a:cubicBezTo>
                                  <a:close/>
                                  <a:moveTo>
                                    <a:pt x="19740" y="20641"/>
                                  </a:moveTo>
                                  <a:lnTo>
                                    <a:pt x="19656" y="20641"/>
                                  </a:lnTo>
                                  <a:lnTo>
                                    <a:pt x="19656" y="20012"/>
                                  </a:lnTo>
                                  <a:cubicBezTo>
                                    <a:pt x="19656" y="19952"/>
                                    <a:pt x="19648" y="19892"/>
                                    <a:pt x="19640" y="19892"/>
                                  </a:cubicBezTo>
                                  <a:lnTo>
                                    <a:pt x="19492" y="19892"/>
                                  </a:lnTo>
                                  <a:cubicBezTo>
                                    <a:pt x="19484" y="19892"/>
                                    <a:pt x="19476" y="19952"/>
                                    <a:pt x="19476" y="20012"/>
                                  </a:cubicBezTo>
                                  <a:lnTo>
                                    <a:pt x="19476" y="20641"/>
                                  </a:lnTo>
                                  <a:lnTo>
                                    <a:pt x="19392" y="20641"/>
                                  </a:lnTo>
                                  <a:cubicBezTo>
                                    <a:pt x="19384" y="20641"/>
                                    <a:pt x="19376" y="20701"/>
                                    <a:pt x="19376" y="20761"/>
                                  </a:cubicBezTo>
                                  <a:lnTo>
                                    <a:pt x="19376" y="21600"/>
                                  </a:lnTo>
                                  <a:lnTo>
                                    <a:pt x="19764" y="21600"/>
                                  </a:lnTo>
                                  <a:lnTo>
                                    <a:pt x="19764" y="20761"/>
                                  </a:lnTo>
                                  <a:cubicBezTo>
                                    <a:pt x="19760" y="20701"/>
                                    <a:pt x="19752" y="20641"/>
                                    <a:pt x="19740" y="20641"/>
                                  </a:cubicBezTo>
                                  <a:close/>
                                  <a:moveTo>
                                    <a:pt x="20048" y="5003"/>
                                  </a:moveTo>
                                  <a:lnTo>
                                    <a:pt x="19884" y="5003"/>
                                  </a:lnTo>
                                  <a:cubicBezTo>
                                    <a:pt x="19872" y="5003"/>
                                    <a:pt x="19864" y="5063"/>
                                    <a:pt x="19864" y="5153"/>
                                  </a:cubicBezTo>
                                  <a:lnTo>
                                    <a:pt x="19864" y="5872"/>
                                  </a:lnTo>
                                  <a:lnTo>
                                    <a:pt x="19768" y="5872"/>
                                  </a:lnTo>
                                  <a:cubicBezTo>
                                    <a:pt x="19756" y="5872"/>
                                    <a:pt x="19748" y="5932"/>
                                    <a:pt x="19748" y="6022"/>
                                  </a:cubicBezTo>
                                  <a:lnTo>
                                    <a:pt x="19748" y="6591"/>
                                  </a:lnTo>
                                  <a:lnTo>
                                    <a:pt x="19748" y="6591"/>
                                  </a:lnTo>
                                  <a:lnTo>
                                    <a:pt x="19748" y="7280"/>
                                  </a:lnTo>
                                  <a:cubicBezTo>
                                    <a:pt x="19748" y="7370"/>
                                    <a:pt x="19756" y="7430"/>
                                    <a:pt x="19768" y="7430"/>
                                  </a:cubicBezTo>
                                  <a:lnTo>
                                    <a:pt x="19864" y="7430"/>
                                  </a:lnTo>
                                  <a:lnTo>
                                    <a:pt x="19864" y="8149"/>
                                  </a:lnTo>
                                  <a:cubicBezTo>
                                    <a:pt x="19864" y="8239"/>
                                    <a:pt x="19872" y="8298"/>
                                    <a:pt x="19884" y="8298"/>
                                  </a:cubicBezTo>
                                  <a:lnTo>
                                    <a:pt x="20048" y="8298"/>
                                  </a:lnTo>
                                  <a:cubicBezTo>
                                    <a:pt x="20060" y="8298"/>
                                    <a:pt x="20068" y="8239"/>
                                    <a:pt x="20068" y="8149"/>
                                  </a:cubicBezTo>
                                  <a:lnTo>
                                    <a:pt x="20068" y="7430"/>
                                  </a:lnTo>
                                  <a:lnTo>
                                    <a:pt x="20164" y="7430"/>
                                  </a:lnTo>
                                  <a:cubicBezTo>
                                    <a:pt x="20176" y="7430"/>
                                    <a:pt x="20184" y="7370"/>
                                    <a:pt x="20184" y="7280"/>
                                  </a:cubicBezTo>
                                  <a:lnTo>
                                    <a:pt x="20184" y="5992"/>
                                  </a:lnTo>
                                  <a:cubicBezTo>
                                    <a:pt x="20184" y="5902"/>
                                    <a:pt x="20176" y="5842"/>
                                    <a:pt x="20164" y="5842"/>
                                  </a:cubicBezTo>
                                  <a:lnTo>
                                    <a:pt x="20068" y="5842"/>
                                  </a:lnTo>
                                  <a:lnTo>
                                    <a:pt x="20068" y="5123"/>
                                  </a:lnTo>
                                  <a:cubicBezTo>
                                    <a:pt x="20068" y="5063"/>
                                    <a:pt x="20060" y="5003"/>
                                    <a:pt x="20048" y="5003"/>
                                  </a:cubicBezTo>
                                  <a:close/>
                                  <a:moveTo>
                                    <a:pt x="20460" y="7759"/>
                                  </a:moveTo>
                                  <a:lnTo>
                                    <a:pt x="20276" y="7759"/>
                                  </a:lnTo>
                                  <a:cubicBezTo>
                                    <a:pt x="20264" y="7759"/>
                                    <a:pt x="20256" y="7819"/>
                                    <a:pt x="20256" y="7909"/>
                                  </a:cubicBezTo>
                                  <a:lnTo>
                                    <a:pt x="20256" y="8688"/>
                                  </a:lnTo>
                                  <a:lnTo>
                                    <a:pt x="20152" y="8688"/>
                                  </a:lnTo>
                                  <a:cubicBezTo>
                                    <a:pt x="20140" y="8688"/>
                                    <a:pt x="20132" y="8748"/>
                                    <a:pt x="20132" y="8838"/>
                                  </a:cubicBezTo>
                                  <a:lnTo>
                                    <a:pt x="20132" y="9467"/>
                                  </a:lnTo>
                                  <a:lnTo>
                                    <a:pt x="20132" y="9467"/>
                                  </a:lnTo>
                                  <a:lnTo>
                                    <a:pt x="20132" y="10216"/>
                                  </a:lnTo>
                                  <a:cubicBezTo>
                                    <a:pt x="20132" y="10306"/>
                                    <a:pt x="20140" y="10366"/>
                                    <a:pt x="20152" y="10366"/>
                                  </a:cubicBezTo>
                                  <a:lnTo>
                                    <a:pt x="20256" y="10366"/>
                                  </a:lnTo>
                                  <a:lnTo>
                                    <a:pt x="20256" y="11145"/>
                                  </a:lnTo>
                                  <a:cubicBezTo>
                                    <a:pt x="20256" y="11234"/>
                                    <a:pt x="20264" y="11294"/>
                                    <a:pt x="20276" y="11294"/>
                                  </a:cubicBezTo>
                                  <a:lnTo>
                                    <a:pt x="20460" y="11294"/>
                                  </a:lnTo>
                                  <a:cubicBezTo>
                                    <a:pt x="20472" y="11294"/>
                                    <a:pt x="20480" y="11234"/>
                                    <a:pt x="20480" y="11145"/>
                                  </a:cubicBezTo>
                                  <a:lnTo>
                                    <a:pt x="20480" y="10366"/>
                                  </a:lnTo>
                                  <a:lnTo>
                                    <a:pt x="20584" y="10366"/>
                                  </a:lnTo>
                                  <a:cubicBezTo>
                                    <a:pt x="20596" y="10366"/>
                                    <a:pt x="20604" y="10306"/>
                                    <a:pt x="20604" y="10216"/>
                                  </a:cubicBezTo>
                                  <a:lnTo>
                                    <a:pt x="20604" y="8838"/>
                                  </a:lnTo>
                                  <a:cubicBezTo>
                                    <a:pt x="20604" y="8748"/>
                                    <a:pt x="20596" y="8688"/>
                                    <a:pt x="20584" y="8688"/>
                                  </a:cubicBezTo>
                                  <a:lnTo>
                                    <a:pt x="20480" y="8688"/>
                                  </a:lnTo>
                                  <a:lnTo>
                                    <a:pt x="20480" y="7909"/>
                                  </a:lnTo>
                                  <a:cubicBezTo>
                                    <a:pt x="20480" y="7849"/>
                                    <a:pt x="20472" y="7759"/>
                                    <a:pt x="20460" y="7759"/>
                                  </a:cubicBezTo>
                                  <a:close/>
                                  <a:moveTo>
                                    <a:pt x="20276" y="17256"/>
                                  </a:moveTo>
                                  <a:lnTo>
                                    <a:pt x="20460" y="17256"/>
                                  </a:lnTo>
                                  <a:cubicBezTo>
                                    <a:pt x="20472" y="17256"/>
                                    <a:pt x="20480" y="17196"/>
                                    <a:pt x="20480" y="17106"/>
                                  </a:cubicBezTo>
                                  <a:lnTo>
                                    <a:pt x="20480" y="16327"/>
                                  </a:lnTo>
                                  <a:lnTo>
                                    <a:pt x="20584" y="16327"/>
                                  </a:lnTo>
                                  <a:cubicBezTo>
                                    <a:pt x="20596" y="16327"/>
                                    <a:pt x="20604" y="16267"/>
                                    <a:pt x="20604" y="16178"/>
                                  </a:cubicBezTo>
                                  <a:lnTo>
                                    <a:pt x="20604" y="14799"/>
                                  </a:lnTo>
                                  <a:cubicBezTo>
                                    <a:pt x="20604" y="14710"/>
                                    <a:pt x="20596" y="14650"/>
                                    <a:pt x="20584" y="14650"/>
                                  </a:cubicBezTo>
                                  <a:lnTo>
                                    <a:pt x="20480" y="14650"/>
                                  </a:lnTo>
                                  <a:lnTo>
                                    <a:pt x="20480" y="13871"/>
                                  </a:lnTo>
                                  <a:cubicBezTo>
                                    <a:pt x="20480" y="13781"/>
                                    <a:pt x="20472" y="13721"/>
                                    <a:pt x="20460" y="13721"/>
                                  </a:cubicBezTo>
                                  <a:lnTo>
                                    <a:pt x="20276" y="13721"/>
                                  </a:lnTo>
                                  <a:cubicBezTo>
                                    <a:pt x="20264" y="13721"/>
                                    <a:pt x="20256" y="13781"/>
                                    <a:pt x="20256" y="13871"/>
                                  </a:cubicBezTo>
                                  <a:lnTo>
                                    <a:pt x="20256" y="14650"/>
                                  </a:lnTo>
                                  <a:lnTo>
                                    <a:pt x="20152" y="14650"/>
                                  </a:lnTo>
                                  <a:cubicBezTo>
                                    <a:pt x="20140" y="14650"/>
                                    <a:pt x="20132" y="14710"/>
                                    <a:pt x="20132" y="14799"/>
                                  </a:cubicBezTo>
                                  <a:lnTo>
                                    <a:pt x="20132" y="15429"/>
                                  </a:lnTo>
                                  <a:lnTo>
                                    <a:pt x="20132" y="15429"/>
                                  </a:lnTo>
                                  <a:lnTo>
                                    <a:pt x="20132" y="16178"/>
                                  </a:lnTo>
                                  <a:cubicBezTo>
                                    <a:pt x="20132" y="16267"/>
                                    <a:pt x="20140" y="16327"/>
                                    <a:pt x="20152" y="16327"/>
                                  </a:cubicBezTo>
                                  <a:lnTo>
                                    <a:pt x="20256" y="16327"/>
                                  </a:lnTo>
                                  <a:lnTo>
                                    <a:pt x="20256" y="17106"/>
                                  </a:lnTo>
                                  <a:cubicBezTo>
                                    <a:pt x="20256" y="17166"/>
                                    <a:pt x="20264" y="17256"/>
                                    <a:pt x="20276" y="172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D71FD62" id="Gruppe 35" o:spid="_x0000_s1026" style="position:absolute;margin-left:0;margin-top:0;width:540pt;height:72.7pt;z-index:-251635712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">
                  <v:rect id="Rechteck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" fillcolor="#264d2b [3204]" stroked="f" strokeweight="1pt">
                    <v:stroke miterlimit="4"/>
                    <v:textbox inset="3pt,3pt,3pt,3pt"/>
                  </v:rect>
                  <v:shape id="Form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    <v:stroke miterlimit="4" joinstyle="miter"/>
                    <v:path arrowok="t" o:extrusionok="f" o:connecttype="custom" o:connectlocs="3429000,457835;3429000,457835;3429000,457835;3429000,457835" o:connectangles="0,90,180,270"/>
                  </v:shape>
                  <w10:wrap anchorx="margin" anchory="page"/>
                </v:group>
              </w:pict>
            </mc:Fallback>
          </mc:AlternateContent>
        </w:r>
        <w:r w:rsidR="001A2376">
          <w:rPr>
            <w:noProof/>
            <w:lang w:bidi="de-DE"/>
          </w:rPr>
          <w:fldChar w:fldCharType="begin"/>
        </w:r>
        <w:r w:rsidR="001A2376">
          <w:rPr>
            <w:noProof/>
            <w:lang w:bidi="de-DE"/>
          </w:rPr>
          <w:instrText xml:space="preserve"> PAGE   \* MERGEFORMAT </w:instrText>
        </w:r>
        <w:r w:rsidR="001A2376">
          <w:rPr>
            <w:noProof/>
            <w:lang w:bidi="de-DE"/>
          </w:rPr>
          <w:fldChar w:fldCharType="separate"/>
        </w:r>
        <w:r w:rsidR="00187A84">
          <w:rPr>
            <w:noProof/>
            <w:lang w:bidi="de-DE"/>
          </w:rPr>
          <w:t>2</w:t>
        </w:r>
        <w:r w:rsidR="001A2376">
          <w:rPr>
            <w:noProof/>
            <w:lang w:bidi="de-DE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GoBack"/>
  <w:bookmarkEnd w:id="0"/>
  <w:p w14:paraId="6308815C" w14:textId="77777777" w:rsidR="00522168" w:rsidRDefault="00A95391">
    <w:pPr>
      <w:pStyle w:val="Fu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34115F30" wp14:editId="197D8FED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858000" cy="923544"/>
              <wp:effectExtent l="0" t="0" r="0" b="0"/>
              <wp:wrapNone/>
              <wp:docPr id="22" name="Gruppe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0" y="0"/>
                        <a:chExt cx="6858000" cy="924560"/>
                      </a:xfrm>
                    </wpg:grpSpPr>
                    <wps:wsp>
                      <wps:cNvPr id="30" name="Rechteck"/>
                      <wps:cNvSpPr/>
                      <wps:spPr>
                        <a:xfrm>
                          <a:off x="0" y="60960"/>
                          <a:ext cx="6858000" cy="863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Form"/>
                      <wps:cNvSpPr/>
                      <wps:spPr>
                        <a:xfrm>
                          <a:off x="0" y="0"/>
                          <a:ext cx="6858000" cy="915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904" y="14889"/>
                              </a:moveTo>
                              <a:lnTo>
                                <a:pt x="18836" y="14889"/>
                              </a:lnTo>
                              <a:lnTo>
                                <a:pt x="18836" y="14380"/>
                              </a:lnTo>
                              <a:cubicBezTo>
                                <a:pt x="18836" y="14320"/>
                                <a:pt x="18828" y="14260"/>
                                <a:pt x="18820" y="14260"/>
                              </a:cubicBezTo>
                              <a:lnTo>
                                <a:pt x="18700" y="14260"/>
                              </a:lnTo>
                              <a:cubicBezTo>
                                <a:pt x="18692" y="14260"/>
                                <a:pt x="18684" y="14320"/>
                                <a:pt x="18684" y="14380"/>
                              </a:cubicBezTo>
                              <a:lnTo>
                                <a:pt x="18684" y="14889"/>
                              </a:lnTo>
                              <a:lnTo>
                                <a:pt x="18616" y="14889"/>
                              </a:lnTo>
                              <a:cubicBezTo>
                                <a:pt x="18608" y="14889"/>
                                <a:pt x="18600" y="14949"/>
                                <a:pt x="18600" y="15009"/>
                              </a:cubicBezTo>
                              <a:lnTo>
                                <a:pt x="18600" y="15908"/>
                              </a:lnTo>
                              <a:cubicBezTo>
                                <a:pt x="18600" y="15968"/>
                                <a:pt x="18608" y="16028"/>
                                <a:pt x="18616" y="16028"/>
                              </a:cubicBezTo>
                              <a:lnTo>
                                <a:pt x="18684" y="16028"/>
                              </a:lnTo>
                              <a:lnTo>
                                <a:pt x="18684" y="16537"/>
                              </a:lnTo>
                              <a:cubicBezTo>
                                <a:pt x="18684" y="16597"/>
                                <a:pt x="18692" y="16657"/>
                                <a:pt x="18700" y="16657"/>
                              </a:cubicBezTo>
                              <a:lnTo>
                                <a:pt x="18820" y="16657"/>
                              </a:lnTo>
                              <a:cubicBezTo>
                                <a:pt x="18828" y="16657"/>
                                <a:pt x="18836" y="16597"/>
                                <a:pt x="18836" y="16537"/>
                              </a:cubicBezTo>
                              <a:lnTo>
                                <a:pt x="18836" y="16028"/>
                              </a:lnTo>
                              <a:lnTo>
                                <a:pt x="18904" y="16028"/>
                              </a:lnTo>
                              <a:cubicBezTo>
                                <a:pt x="18912" y="16028"/>
                                <a:pt x="18920" y="15968"/>
                                <a:pt x="18920" y="15908"/>
                              </a:cubicBezTo>
                              <a:lnTo>
                                <a:pt x="18920" y="15009"/>
                              </a:lnTo>
                              <a:cubicBezTo>
                                <a:pt x="18916" y="14919"/>
                                <a:pt x="18912" y="14889"/>
                                <a:pt x="18904" y="14889"/>
                              </a:cubicBezTo>
                              <a:close/>
                              <a:moveTo>
                                <a:pt x="18484" y="6022"/>
                              </a:moveTo>
                              <a:lnTo>
                                <a:pt x="18420" y="6022"/>
                              </a:lnTo>
                              <a:lnTo>
                                <a:pt x="18420" y="5542"/>
                              </a:lnTo>
                              <a:cubicBezTo>
                                <a:pt x="18420" y="5482"/>
                                <a:pt x="18416" y="5452"/>
                                <a:pt x="18408" y="5452"/>
                              </a:cubicBezTo>
                              <a:lnTo>
                                <a:pt x="18300" y="5452"/>
                              </a:lnTo>
                              <a:cubicBezTo>
                                <a:pt x="18292" y="5452"/>
                                <a:pt x="18288" y="5482"/>
                                <a:pt x="18288" y="5542"/>
                              </a:cubicBezTo>
                              <a:lnTo>
                                <a:pt x="18288" y="6022"/>
                              </a:lnTo>
                              <a:lnTo>
                                <a:pt x="18224" y="6022"/>
                              </a:lnTo>
                              <a:cubicBezTo>
                                <a:pt x="18216" y="6022"/>
                                <a:pt x="18212" y="6052"/>
                                <a:pt x="18212" y="6111"/>
                              </a:cubicBezTo>
                              <a:lnTo>
                                <a:pt x="18212" y="6920"/>
                              </a:lnTo>
                              <a:cubicBezTo>
                                <a:pt x="18212" y="6980"/>
                                <a:pt x="18216" y="7010"/>
                                <a:pt x="18224" y="7010"/>
                              </a:cubicBezTo>
                              <a:lnTo>
                                <a:pt x="18288" y="7010"/>
                              </a:lnTo>
                              <a:lnTo>
                                <a:pt x="18288" y="7490"/>
                              </a:lnTo>
                              <a:cubicBezTo>
                                <a:pt x="18288" y="7549"/>
                                <a:pt x="18292" y="7579"/>
                                <a:pt x="18300" y="7579"/>
                              </a:cubicBezTo>
                              <a:lnTo>
                                <a:pt x="18408" y="7579"/>
                              </a:lnTo>
                              <a:cubicBezTo>
                                <a:pt x="18416" y="7579"/>
                                <a:pt x="18420" y="7549"/>
                                <a:pt x="18420" y="7490"/>
                              </a:cubicBezTo>
                              <a:lnTo>
                                <a:pt x="18420" y="7010"/>
                              </a:lnTo>
                              <a:lnTo>
                                <a:pt x="18484" y="7010"/>
                              </a:lnTo>
                              <a:cubicBezTo>
                                <a:pt x="18492" y="7010"/>
                                <a:pt x="18496" y="6980"/>
                                <a:pt x="18496" y="6920"/>
                              </a:cubicBezTo>
                              <a:lnTo>
                                <a:pt x="18496" y="6111"/>
                              </a:lnTo>
                              <a:cubicBezTo>
                                <a:pt x="18500" y="6052"/>
                                <a:pt x="18492" y="6022"/>
                                <a:pt x="18484" y="6022"/>
                              </a:cubicBezTo>
                              <a:close/>
                              <a:moveTo>
                                <a:pt x="18904" y="20761"/>
                              </a:moveTo>
                              <a:lnTo>
                                <a:pt x="18836" y="20761"/>
                              </a:lnTo>
                              <a:lnTo>
                                <a:pt x="18836" y="20252"/>
                              </a:lnTo>
                              <a:cubicBezTo>
                                <a:pt x="18836" y="20192"/>
                                <a:pt x="18828" y="20132"/>
                                <a:pt x="18820" y="20132"/>
                              </a:cubicBezTo>
                              <a:lnTo>
                                <a:pt x="18700" y="20132"/>
                              </a:lnTo>
                              <a:cubicBezTo>
                                <a:pt x="18692" y="20132"/>
                                <a:pt x="18684" y="20192"/>
                                <a:pt x="18684" y="20252"/>
                              </a:cubicBezTo>
                              <a:lnTo>
                                <a:pt x="18684" y="20761"/>
                              </a:lnTo>
                              <a:lnTo>
                                <a:pt x="18616" y="20761"/>
                              </a:lnTo>
                              <a:cubicBezTo>
                                <a:pt x="18608" y="20761"/>
                                <a:pt x="18600" y="20821"/>
                                <a:pt x="18600" y="20881"/>
                              </a:cubicBezTo>
                              <a:lnTo>
                                <a:pt x="18600" y="21600"/>
                              </a:lnTo>
                              <a:lnTo>
                                <a:pt x="18916" y="21600"/>
                              </a:lnTo>
                              <a:lnTo>
                                <a:pt x="18916" y="20881"/>
                              </a:lnTo>
                              <a:cubicBezTo>
                                <a:pt x="18916" y="20821"/>
                                <a:pt x="18912" y="20761"/>
                                <a:pt x="18904" y="20761"/>
                              </a:cubicBezTo>
                              <a:close/>
                              <a:moveTo>
                                <a:pt x="18904" y="9017"/>
                              </a:moveTo>
                              <a:lnTo>
                                <a:pt x="18836" y="9017"/>
                              </a:lnTo>
                              <a:lnTo>
                                <a:pt x="18836" y="8508"/>
                              </a:lnTo>
                              <a:cubicBezTo>
                                <a:pt x="18836" y="8448"/>
                                <a:pt x="18828" y="8388"/>
                                <a:pt x="18820" y="8388"/>
                              </a:cubicBezTo>
                              <a:lnTo>
                                <a:pt x="18700" y="8388"/>
                              </a:lnTo>
                              <a:cubicBezTo>
                                <a:pt x="18692" y="8388"/>
                                <a:pt x="18684" y="8448"/>
                                <a:pt x="18684" y="8508"/>
                              </a:cubicBezTo>
                              <a:lnTo>
                                <a:pt x="18684" y="9017"/>
                              </a:lnTo>
                              <a:lnTo>
                                <a:pt x="18616" y="9017"/>
                              </a:lnTo>
                              <a:cubicBezTo>
                                <a:pt x="18608" y="9017"/>
                                <a:pt x="18600" y="9077"/>
                                <a:pt x="18600" y="9137"/>
                              </a:cubicBezTo>
                              <a:lnTo>
                                <a:pt x="18600" y="10036"/>
                              </a:lnTo>
                              <a:cubicBezTo>
                                <a:pt x="18600" y="10096"/>
                                <a:pt x="18608" y="10156"/>
                                <a:pt x="18616" y="10156"/>
                              </a:cubicBezTo>
                              <a:lnTo>
                                <a:pt x="18684" y="10156"/>
                              </a:lnTo>
                              <a:lnTo>
                                <a:pt x="18684" y="10665"/>
                              </a:lnTo>
                              <a:cubicBezTo>
                                <a:pt x="18684" y="10725"/>
                                <a:pt x="18692" y="10785"/>
                                <a:pt x="18700" y="10785"/>
                              </a:cubicBezTo>
                              <a:lnTo>
                                <a:pt x="18820" y="10785"/>
                              </a:lnTo>
                              <a:cubicBezTo>
                                <a:pt x="18828" y="10785"/>
                                <a:pt x="18836" y="10725"/>
                                <a:pt x="18836" y="10665"/>
                              </a:cubicBezTo>
                              <a:lnTo>
                                <a:pt x="18836" y="10156"/>
                              </a:lnTo>
                              <a:lnTo>
                                <a:pt x="18904" y="10156"/>
                              </a:lnTo>
                              <a:cubicBezTo>
                                <a:pt x="18912" y="10156"/>
                                <a:pt x="18920" y="10096"/>
                                <a:pt x="18920" y="10036"/>
                              </a:cubicBezTo>
                              <a:lnTo>
                                <a:pt x="18920" y="9137"/>
                              </a:lnTo>
                              <a:cubicBezTo>
                                <a:pt x="18916" y="9047"/>
                                <a:pt x="18912" y="9017"/>
                                <a:pt x="18904" y="9017"/>
                              </a:cubicBezTo>
                              <a:close/>
                              <a:moveTo>
                                <a:pt x="18904" y="3116"/>
                              </a:moveTo>
                              <a:lnTo>
                                <a:pt x="18836" y="3116"/>
                              </a:lnTo>
                              <a:lnTo>
                                <a:pt x="18836" y="2606"/>
                              </a:lnTo>
                              <a:cubicBezTo>
                                <a:pt x="18836" y="2546"/>
                                <a:pt x="18828" y="2487"/>
                                <a:pt x="18820" y="2487"/>
                              </a:cubicBezTo>
                              <a:lnTo>
                                <a:pt x="18700" y="2487"/>
                              </a:lnTo>
                              <a:cubicBezTo>
                                <a:pt x="18692" y="2487"/>
                                <a:pt x="18684" y="2546"/>
                                <a:pt x="18684" y="2606"/>
                              </a:cubicBezTo>
                              <a:lnTo>
                                <a:pt x="18684" y="3116"/>
                              </a:lnTo>
                              <a:lnTo>
                                <a:pt x="18616" y="3116"/>
                              </a:lnTo>
                              <a:cubicBezTo>
                                <a:pt x="18608" y="3116"/>
                                <a:pt x="18600" y="3176"/>
                                <a:pt x="18600" y="3236"/>
                              </a:cubicBezTo>
                              <a:lnTo>
                                <a:pt x="18600" y="4134"/>
                              </a:lnTo>
                              <a:cubicBezTo>
                                <a:pt x="18600" y="4194"/>
                                <a:pt x="18608" y="4254"/>
                                <a:pt x="18616" y="4254"/>
                              </a:cubicBezTo>
                              <a:lnTo>
                                <a:pt x="18684" y="4254"/>
                              </a:lnTo>
                              <a:lnTo>
                                <a:pt x="18684" y="4763"/>
                              </a:lnTo>
                              <a:cubicBezTo>
                                <a:pt x="18684" y="4823"/>
                                <a:pt x="18692" y="4883"/>
                                <a:pt x="18700" y="4883"/>
                              </a:cubicBezTo>
                              <a:lnTo>
                                <a:pt x="18820" y="4883"/>
                              </a:lnTo>
                              <a:cubicBezTo>
                                <a:pt x="18828" y="4883"/>
                                <a:pt x="18836" y="4823"/>
                                <a:pt x="18836" y="4763"/>
                              </a:cubicBezTo>
                              <a:lnTo>
                                <a:pt x="18836" y="4254"/>
                              </a:lnTo>
                              <a:lnTo>
                                <a:pt x="18904" y="4254"/>
                              </a:lnTo>
                              <a:cubicBezTo>
                                <a:pt x="18912" y="4254"/>
                                <a:pt x="18920" y="4194"/>
                                <a:pt x="18920" y="4134"/>
                              </a:cubicBezTo>
                              <a:lnTo>
                                <a:pt x="18920" y="3236"/>
                              </a:lnTo>
                              <a:cubicBezTo>
                                <a:pt x="18916" y="3176"/>
                                <a:pt x="18912" y="3116"/>
                                <a:pt x="18904" y="3116"/>
                              </a:cubicBezTo>
                              <a:close/>
                              <a:moveTo>
                                <a:pt x="18484" y="17825"/>
                              </a:moveTo>
                              <a:lnTo>
                                <a:pt x="18420" y="17825"/>
                              </a:lnTo>
                              <a:lnTo>
                                <a:pt x="18420" y="17346"/>
                              </a:lnTo>
                              <a:cubicBezTo>
                                <a:pt x="18420" y="17286"/>
                                <a:pt x="18416" y="17256"/>
                                <a:pt x="18408" y="17256"/>
                              </a:cubicBezTo>
                              <a:lnTo>
                                <a:pt x="18300" y="17256"/>
                              </a:lnTo>
                              <a:cubicBezTo>
                                <a:pt x="18292" y="17256"/>
                                <a:pt x="18288" y="17286"/>
                                <a:pt x="18288" y="17346"/>
                              </a:cubicBezTo>
                              <a:lnTo>
                                <a:pt x="18288" y="17825"/>
                              </a:lnTo>
                              <a:lnTo>
                                <a:pt x="18224" y="17825"/>
                              </a:lnTo>
                              <a:cubicBezTo>
                                <a:pt x="18216" y="17825"/>
                                <a:pt x="18212" y="17855"/>
                                <a:pt x="18212" y="17915"/>
                              </a:cubicBezTo>
                              <a:lnTo>
                                <a:pt x="18212" y="18724"/>
                              </a:lnTo>
                              <a:cubicBezTo>
                                <a:pt x="18212" y="18784"/>
                                <a:pt x="18216" y="18814"/>
                                <a:pt x="18224" y="18814"/>
                              </a:cubicBezTo>
                              <a:lnTo>
                                <a:pt x="18288" y="18814"/>
                              </a:lnTo>
                              <a:lnTo>
                                <a:pt x="18288" y="19293"/>
                              </a:lnTo>
                              <a:cubicBezTo>
                                <a:pt x="18288" y="19353"/>
                                <a:pt x="18292" y="19383"/>
                                <a:pt x="18300" y="19383"/>
                              </a:cubicBezTo>
                              <a:lnTo>
                                <a:pt x="18408" y="19383"/>
                              </a:lnTo>
                              <a:cubicBezTo>
                                <a:pt x="18416" y="19383"/>
                                <a:pt x="18420" y="19353"/>
                                <a:pt x="18420" y="19293"/>
                              </a:cubicBezTo>
                              <a:lnTo>
                                <a:pt x="18420" y="18814"/>
                              </a:lnTo>
                              <a:lnTo>
                                <a:pt x="18484" y="18814"/>
                              </a:lnTo>
                              <a:cubicBezTo>
                                <a:pt x="18492" y="18814"/>
                                <a:pt x="18496" y="18784"/>
                                <a:pt x="18496" y="18724"/>
                              </a:cubicBezTo>
                              <a:lnTo>
                                <a:pt x="18496" y="17915"/>
                              </a:lnTo>
                              <a:cubicBezTo>
                                <a:pt x="18500" y="17855"/>
                                <a:pt x="18492" y="17825"/>
                                <a:pt x="18484" y="17825"/>
                              </a:cubicBezTo>
                              <a:close/>
                              <a:moveTo>
                                <a:pt x="18484" y="11893"/>
                              </a:moveTo>
                              <a:lnTo>
                                <a:pt x="18420" y="11893"/>
                              </a:lnTo>
                              <a:lnTo>
                                <a:pt x="18420" y="11414"/>
                              </a:lnTo>
                              <a:cubicBezTo>
                                <a:pt x="18420" y="11354"/>
                                <a:pt x="18416" y="11324"/>
                                <a:pt x="18408" y="11324"/>
                              </a:cubicBezTo>
                              <a:lnTo>
                                <a:pt x="18300" y="11324"/>
                              </a:lnTo>
                              <a:cubicBezTo>
                                <a:pt x="18292" y="11324"/>
                                <a:pt x="18288" y="11354"/>
                                <a:pt x="18288" y="11414"/>
                              </a:cubicBezTo>
                              <a:lnTo>
                                <a:pt x="18288" y="11893"/>
                              </a:lnTo>
                              <a:lnTo>
                                <a:pt x="18224" y="11893"/>
                              </a:lnTo>
                              <a:cubicBezTo>
                                <a:pt x="18216" y="11893"/>
                                <a:pt x="18212" y="11923"/>
                                <a:pt x="18212" y="11983"/>
                              </a:cubicBezTo>
                              <a:lnTo>
                                <a:pt x="18212" y="12792"/>
                              </a:lnTo>
                              <a:cubicBezTo>
                                <a:pt x="18212" y="12852"/>
                                <a:pt x="18216" y="12882"/>
                                <a:pt x="18224" y="12882"/>
                              </a:cubicBezTo>
                              <a:lnTo>
                                <a:pt x="18288" y="12882"/>
                              </a:lnTo>
                              <a:lnTo>
                                <a:pt x="18288" y="13361"/>
                              </a:lnTo>
                              <a:cubicBezTo>
                                <a:pt x="18288" y="13421"/>
                                <a:pt x="18292" y="13451"/>
                                <a:pt x="18300" y="13451"/>
                              </a:cubicBezTo>
                              <a:lnTo>
                                <a:pt x="18408" y="13451"/>
                              </a:lnTo>
                              <a:cubicBezTo>
                                <a:pt x="18416" y="13451"/>
                                <a:pt x="18420" y="13421"/>
                                <a:pt x="18420" y="13361"/>
                              </a:cubicBezTo>
                              <a:lnTo>
                                <a:pt x="18420" y="12882"/>
                              </a:lnTo>
                              <a:lnTo>
                                <a:pt x="18484" y="12882"/>
                              </a:lnTo>
                              <a:cubicBezTo>
                                <a:pt x="18492" y="12882"/>
                                <a:pt x="18496" y="12852"/>
                                <a:pt x="18496" y="12792"/>
                              </a:cubicBezTo>
                              <a:lnTo>
                                <a:pt x="18496" y="11983"/>
                              </a:lnTo>
                              <a:cubicBezTo>
                                <a:pt x="18500" y="11923"/>
                                <a:pt x="18492" y="11893"/>
                                <a:pt x="18484" y="11893"/>
                              </a:cubicBezTo>
                              <a:close/>
                              <a:moveTo>
                                <a:pt x="18072" y="14979"/>
                              </a:moveTo>
                              <a:lnTo>
                                <a:pt x="18016" y="14979"/>
                              </a:lnTo>
                              <a:lnTo>
                                <a:pt x="18016" y="14560"/>
                              </a:lnTo>
                              <a:cubicBezTo>
                                <a:pt x="18016" y="14500"/>
                                <a:pt x="18012" y="14470"/>
                                <a:pt x="18004" y="14470"/>
                              </a:cubicBezTo>
                              <a:lnTo>
                                <a:pt x="17908" y="14470"/>
                              </a:lnTo>
                              <a:cubicBezTo>
                                <a:pt x="17900" y="14470"/>
                                <a:pt x="17896" y="14500"/>
                                <a:pt x="17896" y="14560"/>
                              </a:cubicBezTo>
                              <a:lnTo>
                                <a:pt x="17896" y="14979"/>
                              </a:lnTo>
                              <a:lnTo>
                                <a:pt x="17840" y="14979"/>
                              </a:lnTo>
                              <a:cubicBezTo>
                                <a:pt x="17832" y="14979"/>
                                <a:pt x="17828" y="15009"/>
                                <a:pt x="17828" y="15069"/>
                              </a:cubicBezTo>
                              <a:lnTo>
                                <a:pt x="17828" y="15788"/>
                              </a:lnTo>
                              <a:cubicBezTo>
                                <a:pt x="17828" y="15848"/>
                                <a:pt x="17832" y="15878"/>
                                <a:pt x="17840" y="15878"/>
                              </a:cubicBezTo>
                              <a:lnTo>
                                <a:pt x="17896" y="15878"/>
                              </a:lnTo>
                              <a:lnTo>
                                <a:pt x="17896" y="16297"/>
                              </a:lnTo>
                              <a:cubicBezTo>
                                <a:pt x="17896" y="16357"/>
                                <a:pt x="17900" y="16387"/>
                                <a:pt x="17908" y="16387"/>
                              </a:cubicBezTo>
                              <a:lnTo>
                                <a:pt x="18004" y="16387"/>
                              </a:lnTo>
                              <a:cubicBezTo>
                                <a:pt x="18012" y="16387"/>
                                <a:pt x="18016" y="16357"/>
                                <a:pt x="18016" y="16297"/>
                              </a:cubicBezTo>
                              <a:lnTo>
                                <a:pt x="18016" y="15878"/>
                              </a:lnTo>
                              <a:lnTo>
                                <a:pt x="18072" y="15878"/>
                              </a:lnTo>
                              <a:cubicBezTo>
                                <a:pt x="18080" y="15878"/>
                                <a:pt x="18084" y="15848"/>
                                <a:pt x="18084" y="15788"/>
                              </a:cubicBezTo>
                              <a:lnTo>
                                <a:pt x="18084" y="15069"/>
                              </a:lnTo>
                              <a:cubicBezTo>
                                <a:pt x="18080" y="15039"/>
                                <a:pt x="18076" y="14979"/>
                                <a:pt x="18072" y="14979"/>
                              </a:cubicBezTo>
                              <a:close/>
                              <a:moveTo>
                                <a:pt x="18072" y="20881"/>
                              </a:moveTo>
                              <a:lnTo>
                                <a:pt x="18016" y="20881"/>
                              </a:lnTo>
                              <a:lnTo>
                                <a:pt x="18016" y="20462"/>
                              </a:lnTo>
                              <a:cubicBezTo>
                                <a:pt x="18016" y="20402"/>
                                <a:pt x="18012" y="20372"/>
                                <a:pt x="18004" y="20372"/>
                              </a:cubicBezTo>
                              <a:lnTo>
                                <a:pt x="17908" y="20372"/>
                              </a:lnTo>
                              <a:cubicBezTo>
                                <a:pt x="17900" y="20372"/>
                                <a:pt x="17896" y="20402"/>
                                <a:pt x="17896" y="20462"/>
                              </a:cubicBezTo>
                              <a:lnTo>
                                <a:pt x="17896" y="20881"/>
                              </a:lnTo>
                              <a:lnTo>
                                <a:pt x="17840" y="20881"/>
                              </a:lnTo>
                              <a:cubicBezTo>
                                <a:pt x="17832" y="20881"/>
                                <a:pt x="17828" y="20911"/>
                                <a:pt x="17828" y="20971"/>
                              </a:cubicBezTo>
                              <a:lnTo>
                                <a:pt x="17828" y="21600"/>
                              </a:lnTo>
                              <a:lnTo>
                                <a:pt x="18084" y="21600"/>
                              </a:lnTo>
                              <a:lnTo>
                                <a:pt x="18084" y="20971"/>
                              </a:lnTo>
                              <a:cubicBezTo>
                                <a:pt x="18080" y="20911"/>
                                <a:pt x="18076" y="20881"/>
                                <a:pt x="18072" y="20881"/>
                              </a:cubicBezTo>
                              <a:close/>
                              <a:moveTo>
                                <a:pt x="18072" y="9107"/>
                              </a:moveTo>
                              <a:lnTo>
                                <a:pt x="18016" y="9107"/>
                              </a:lnTo>
                              <a:lnTo>
                                <a:pt x="18016" y="8688"/>
                              </a:lnTo>
                              <a:cubicBezTo>
                                <a:pt x="18016" y="8628"/>
                                <a:pt x="18012" y="8598"/>
                                <a:pt x="18004" y="8598"/>
                              </a:cubicBezTo>
                              <a:lnTo>
                                <a:pt x="17908" y="8598"/>
                              </a:lnTo>
                              <a:cubicBezTo>
                                <a:pt x="17900" y="8598"/>
                                <a:pt x="17896" y="8628"/>
                                <a:pt x="17896" y="8688"/>
                              </a:cubicBezTo>
                              <a:lnTo>
                                <a:pt x="17896" y="9107"/>
                              </a:lnTo>
                              <a:lnTo>
                                <a:pt x="17840" y="9107"/>
                              </a:lnTo>
                              <a:cubicBezTo>
                                <a:pt x="17832" y="9107"/>
                                <a:pt x="17828" y="9137"/>
                                <a:pt x="17828" y="9197"/>
                              </a:cubicBezTo>
                              <a:lnTo>
                                <a:pt x="17828" y="9916"/>
                              </a:lnTo>
                              <a:cubicBezTo>
                                <a:pt x="17828" y="9976"/>
                                <a:pt x="17832" y="10006"/>
                                <a:pt x="17840" y="10006"/>
                              </a:cubicBezTo>
                              <a:lnTo>
                                <a:pt x="17896" y="10006"/>
                              </a:lnTo>
                              <a:lnTo>
                                <a:pt x="17896" y="10426"/>
                              </a:lnTo>
                              <a:cubicBezTo>
                                <a:pt x="17896" y="10485"/>
                                <a:pt x="17900" y="10515"/>
                                <a:pt x="17908" y="10515"/>
                              </a:cubicBezTo>
                              <a:lnTo>
                                <a:pt x="18004" y="10515"/>
                              </a:lnTo>
                              <a:cubicBezTo>
                                <a:pt x="18012" y="10515"/>
                                <a:pt x="18016" y="10485"/>
                                <a:pt x="18016" y="10426"/>
                              </a:cubicBezTo>
                              <a:lnTo>
                                <a:pt x="18016" y="10006"/>
                              </a:lnTo>
                              <a:lnTo>
                                <a:pt x="18072" y="10006"/>
                              </a:lnTo>
                              <a:cubicBezTo>
                                <a:pt x="18080" y="10006"/>
                                <a:pt x="18084" y="9976"/>
                                <a:pt x="18084" y="9916"/>
                              </a:cubicBezTo>
                              <a:lnTo>
                                <a:pt x="18084" y="9197"/>
                              </a:lnTo>
                              <a:cubicBezTo>
                                <a:pt x="18080" y="9137"/>
                                <a:pt x="18076" y="9107"/>
                                <a:pt x="18072" y="9107"/>
                              </a:cubicBezTo>
                              <a:close/>
                              <a:moveTo>
                                <a:pt x="19320" y="11774"/>
                              </a:moveTo>
                              <a:lnTo>
                                <a:pt x="19244" y="11774"/>
                              </a:lnTo>
                              <a:lnTo>
                                <a:pt x="19244" y="11204"/>
                              </a:lnTo>
                              <a:cubicBezTo>
                                <a:pt x="19244" y="11145"/>
                                <a:pt x="19236" y="11085"/>
                                <a:pt x="19228" y="11085"/>
                              </a:cubicBezTo>
                              <a:lnTo>
                                <a:pt x="19096" y="11085"/>
                              </a:lnTo>
                              <a:cubicBezTo>
                                <a:pt x="19088" y="11085"/>
                                <a:pt x="19080" y="11145"/>
                                <a:pt x="19080" y="11204"/>
                              </a:cubicBezTo>
                              <a:lnTo>
                                <a:pt x="19080" y="11774"/>
                              </a:lnTo>
                              <a:lnTo>
                                <a:pt x="19004" y="11774"/>
                              </a:lnTo>
                              <a:cubicBezTo>
                                <a:pt x="18996" y="11774"/>
                                <a:pt x="18988" y="11834"/>
                                <a:pt x="18988" y="11893"/>
                              </a:cubicBezTo>
                              <a:lnTo>
                                <a:pt x="18988" y="12912"/>
                              </a:lnTo>
                              <a:cubicBezTo>
                                <a:pt x="18988" y="12972"/>
                                <a:pt x="18996" y="13032"/>
                                <a:pt x="19004" y="13032"/>
                              </a:cubicBezTo>
                              <a:lnTo>
                                <a:pt x="19080" y="13032"/>
                              </a:lnTo>
                              <a:lnTo>
                                <a:pt x="19080" y="13601"/>
                              </a:lnTo>
                              <a:cubicBezTo>
                                <a:pt x="19080" y="13661"/>
                                <a:pt x="19088" y="13721"/>
                                <a:pt x="19096" y="13721"/>
                              </a:cubicBezTo>
                              <a:lnTo>
                                <a:pt x="19232" y="13721"/>
                              </a:lnTo>
                              <a:cubicBezTo>
                                <a:pt x="19240" y="13721"/>
                                <a:pt x="19248" y="13661"/>
                                <a:pt x="19248" y="13601"/>
                              </a:cubicBezTo>
                              <a:lnTo>
                                <a:pt x="19248" y="13032"/>
                              </a:lnTo>
                              <a:lnTo>
                                <a:pt x="19324" y="13032"/>
                              </a:lnTo>
                              <a:cubicBezTo>
                                <a:pt x="19332" y="13032"/>
                                <a:pt x="19340" y="12972"/>
                                <a:pt x="19340" y="12912"/>
                              </a:cubicBezTo>
                              <a:lnTo>
                                <a:pt x="19340" y="11893"/>
                              </a:lnTo>
                              <a:cubicBezTo>
                                <a:pt x="19336" y="11834"/>
                                <a:pt x="19328" y="11774"/>
                                <a:pt x="19320" y="11774"/>
                              </a:cubicBezTo>
                              <a:close/>
                              <a:moveTo>
                                <a:pt x="18072" y="3236"/>
                              </a:moveTo>
                              <a:lnTo>
                                <a:pt x="18016" y="3236"/>
                              </a:lnTo>
                              <a:lnTo>
                                <a:pt x="18016" y="2816"/>
                              </a:lnTo>
                              <a:cubicBezTo>
                                <a:pt x="18016" y="2756"/>
                                <a:pt x="18012" y="2726"/>
                                <a:pt x="18004" y="2726"/>
                              </a:cubicBezTo>
                              <a:lnTo>
                                <a:pt x="17908" y="2726"/>
                              </a:lnTo>
                              <a:cubicBezTo>
                                <a:pt x="17900" y="2726"/>
                                <a:pt x="17896" y="2756"/>
                                <a:pt x="17896" y="2816"/>
                              </a:cubicBezTo>
                              <a:lnTo>
                                <a:pt x="17896" y="3236"/>
                              </a:lnTo>
                              <a:lnTo>
                                <a:pt x="17840" y="3236"/>
                              </a:lnTo>
                              <a:cubicBezTo>
                                <a:pt x="17832" y="3236"/>
                                <a:pt x="17828" y="3265"/>
                                <a:pt x="17828" y="3325"/>
                              </a:cubicBezTo>
                              <a:lnTo>
                                <a:pt x="17828" y="4044"/>
                              </a:lnTo>
                              <a:cubicBezTo>
                                <a:pt x="17828" y="4104"/>
                                <a:pt x="17832" y="4134"/>
                                <a:pt x="17840" y="4134"/>
                              </a:cubicBezTo>
                              <a:lnTo>
                                <a:pt x="17896" y="4134"/>
                              </a:lnTo>
                              <a:lnTo>
                                <a:pt x="17896" y="4554"/>
                              </a:lnTo>
                              <a:cubicBezTo>
                                <a:pt x="17896" y="4614"/>
                                <a:pt x="17900" y="4644"/>
                                <a:pt x="17908" y="4644"/>
                              </a:cubicBezTo>
                              <a:lnTo>
                                <a:pt x="18004" y="4644"/>
                              </a:lnTo>
                              <a:cubicBezTo>
                                <a:pt x="18012" y="4644"/>
                                <a:pt x="18016" y="4614"/>
                                <a:pt x="18016" y="4554"/>
                              </a:cubicBezTo>
                              <a:lnTo>
                                <a:pt x="18016" y="4134"/>
                              </a:lnTo>
                              <a:lnTo>
                                <a:pt x="18072" y="4134"/>
                              </a:lnTo>
                              <a:cubicBezTo>
                                <a:pt x="18080" y="4134"/>
                                <a:pt x="18084" y="4104"/>
                                <a:pt x="18084" y="4044"/>
                              </a:cubicBezTo>
                              <a:lnTo>
                                <a:pt x="18084" y="3325"/>
                              </a:lnTo>
                              <a:cubicBezTo>
                                <a:pt x="18080" y="3265"/>
                                <a:pt x="18076" y="3236"/>
                                <a:pt x="18072" y="3236"/>
                              </a:cubicBezTo>
                              <a:close/>
                              <a:moveTo>
                                <a:pt x="19320" y="17705"/>
                              </a:moveTo>
                              <a:lnTo>
                                <a:pt x="19244" y="17705"/>
                              </a:lnTo>
                              <a:lnTo>
                                <a:pt x="19244" y="17136"/>
                              </a:lnTo>
                              <a:cubicBezTo>
                                <a:pt x="19244" y="17076"/>
                                <a:pt x="19236" y="17016"/>
                                <a:pt x="19228" y="17016"/>
                              </a:cubicBezTo>
                              <a:lnTo>
                                <a:pt x="19096" y="17016"/>
                              </a:lnTo>
                              <a:cubicBezTo>
                                <a:pt x="19088" y="17016"/>
                                <a:pt x="19080" y="17076"/>
                                <a:pt x="19080" y="17136"/>
                              </a:cubicBezTo>
                              <a:lnTo>
                                <a:pt x="19080" y="17705"/>
                              </a:lnTo>
                              <a:lnTo>
                                <a:pt x="19004" y="17705"/>
                              </a:lnTo>
                              <a:cubicBezTo>
                                <a:pt x="18996" y="17705"/>
                                <a:pt x="18988" y="17765"/>
                                <a:pt x="18988" y="17825"/>
                              </a:cubicBezTo>
                              <a:lnTo>
                                <a:pt x="18988" y="18844"/>
                              </a:lnTo>
                              <a:cubicBezTo>
                                <a:pt x="18988" y="18904"/>
                                <a:pt x="18996" y="18964"/>
                                <a:pt x="19004" y="18964"/>
                              </a:cubicBezTo>
                              <a:lnTo>
                                <a:pt x="19080" y="18964"/>
                              </a:lnTo>
                              <a:lnTo>
                                <a:pt x="19080" y="19533"/>
                              </a:lnTo>
                              <a:cubicBezTo>
                                <a:pt x="19080" y="19593"/>
                                <a:pt x="19088" y="19653"/>
                                <a:pt x="19096" y="19653"/>
                              </a:cubicBezTo>
                              <a:lnTo>
                                <a:pt x="19232" y="19653"/>
                              </a:lnTo>
                              <a:cubicBezTo>
                                <a:pt x="19240" y="19653"/>
                                <a:pt x="19248" y="19593"/>
                                <a:pt x="19248" y="19533"/>
                              </a:cubicBezTo>
                              <a:lnTo>
                                <a:pt x="19248" y="18964"/>
                              </a:lnTo>
                              <a:lnTo>
                                <a:pt x="19324" y="18964"/>
                              </a:lnTo>
                              <a:cubicBezTo>
                                <a:pt x="19332" y="18964"/>
                                <a:pt x="19340" y="18904"/>
                                <a:pt x="19340" y="18844"/>
                              </a:cubicBezTo>
                              <a:lnTo>
                                <a:pt x="19340" y="17825"/>
                              </a:lnTo>
                              <a:cubicBezTo>
                                <a:pt x="19336" y="17765"/>
                                <a:pt x="19328" y="17705"/>
                                <a:pt x="19320" y="17705"/>
                              </a:cubicBezTo>
                              <a:close/>
                              <a:moveTo>
                                <a:pt x="19884" y="14110"/>
                              </a:moveTo>
                              <a:lnTo>
                                <a:pt x="20048" y="14110"/>
                              </a:lnTo>
                              <a:cubicBezTo>
                                <a:pt x="20060" y="14110"/>
                                <a:pt x="20068" y="14050"/>
                                <a:pt x="20068" y="13961"/>
                              </a:cubicBezTo>
                              <a:lnTo>
                                <a:pt x="20068" y="13242"/>
                              </a:lnTo>
                              <a:lnTo>
                                <a:pt x="20164" y="13242"/>
                              </a:lnTo>
                              <a:cubicBezTo>
                                <a:pt x="20176" y="13242"/>
                                <a:pt x="20184" y="13182"/>
                                <a:pt x="20184" y="13092"/>
                              </a:cubicBezTo>
                              <a:lnTo>
                                <a:pt x="20184" y="11864"/>
                              </a:lnTo>
                              <a:cubicBezTo>
                                <a:pt x="20184" y="11774"/>
                                <a:pt x="20176" y="11714"/>
                                <a:pt x="20164" y="11714"/>
                              </a:cubicBezTo>
                              <a:lnTo>
                                <a:pt x="20068" y="11714"/>
                              </a:lnTo>
                              <a:lnTo>
                                <a:pt x="20068" y="10995"/>
                              </a:lnTo>
                              <a:cubicBezTo>
                                <a:pt x="20068" y="10905"/>
                                <a:pt x="20060" y="10845"/>
                                <a:pt x="20048" y="10845"/>
                              </a:cubicBezTo>
                              <a:lnTo>
                                <a:pt x="19884" y="10845"/>
                              </a:lnTo>
                              <a:cubicBezTo>
                                <a:pt x="19872" y="10845"/>
                                <a:pt x="19864" y="10905"/>
                                <a:pt x="19864" y="10995"/>
                              </a:cubicBezTo>
                              <a:lnTo>
                                <a:pt x="19864" y="11714"/>
                              </a:lnTo>
                              <a:lnTo>
                                <a:pt x="19768" y="11714"/>
                              </a:lnTo>
                              <a:cubicBezTo>
                                <a:pt x="19756" y="11714"/>
                                <a:pt x="19748" y="11774"/>
                                <a:pt x="19748" y="11864"/>
                              </a:cubicBezTo>
                              <a:lnTo>
                                <a:pt x="19748" y="12433"/>
                              </a:lnTo>
                              <a:lnTo>
                                <a:pt x="19748" y="12433"/>
                              </a:lnTo>
                              <a:lnTo>
                                <a:pt x="19748" y="13122"/>
                              </a:lnTo>
                              <a:cubicBezTo>
                                <a:pt x="19748" y="13212"/>
                                <a:pt x="19756" y="13272"/>
                                <a:pt x="19768" y="13272"/>
                              </a:cubicBezTo>
                              <a:lnTo>
                                <a:pt x="19864" y="13272"/>
                              </a:lnTo>
                              <a:lnTo>
                                <a:pt x="19864" y="13991"/>
                              </a:lnTo>
                              <a:cubicBezTo>
                                <a:pt x="19864" y="14050"/>
                                <a:pt x="19872" y="14110"/>
                                <a:pt x="19884" y="14110"/>
                              </a:cubicBezTo>
                              <a:close/>
                              <a:moveTo>
                                <a:pt x="20184" y="19054"/>
                              </a:moveTo>
                              <a:lnTo>
                                <a:pt x="20184" y="17825"/>
                              </a:lnTo>
                              <a:cubicBezTo>
                                <a:pt x="20184" y="17735"/>
                                <a:pt x="20176" y="17675"/>
                                <a:pt x="20164" y="17675"/>
                              </a:cubicBezTo>
                              <a:lnTo>
                                <a:pt x="20068" y="17675"/>
                              </a:lnTo>
                              <a:lnTo>
                                <a:pt x="20068" y="16956"/>
                              </a:lnTo>
                              <a:cubicBezTo>
                                <a:pt x="20068" y="16867"/>
                                <a:pt x="20060" y="16807"/>
                                <a:pt x="20048" y="16807"/>
                              </a:cubicBezTo>
                              <a:lnTo>
                                <a:pt x="19884" y="16807"/>
                              </a:lnTo>
                              <a:cubicBezTo>
                                <a:pt x="19872" y="16807"/>
                                <a:pt x="19864" y="16867"/>
                                <a:pt x="19864" y="16956"/>
                              </a:cubicBezTo>
                              <a:lnTo>
                                <a:pt x="19864" y="17675"/>
                              </a:lnTo>
                              <a:lnTo>
                                <a:pt x="19768" y="17675"/>
                              </a:lnTo>
                              <a:cubicBezTo>
                                <a:pt x="19756" y="17675"/>
                                <a:pt x="19748" y="17735"/>
                                <a:pt x="19748" y="17825"/>
                              </a:cubicBezTo>
                              <a:lnTo>
                                <a:pt x="19748" y="18394"/>
                              </a:lnTo>
                              <a:lnTo>
                                <a:pt x="19748" y="18394"/>
                              </a:lnTo>
                              <a:lnTo>
                                <a:pt x="19748" y="19083"/>
                              </a:lnTo>
                              <a:cubicBezTo>
                                <a:pt x="19748" y="19173"/>
                                <a:pt x="19756" y="19233"/>
                                <a:pt x="19768" y="19233"/>
                              </a:cubicBezTo>
                              <a:lnTo>
                                <a:pt x="19864" y="19233"/>
                              </a:lnTo>
                              <a:lnTo>
                                <a:pt x="19864" y="19952"/>
                              </a:lnTo>
                              <a:cubicBezTo>
                                <a:pt x="19864" y="20042"/>
                                <a:pt x="19872" y="20102"/>
                                <a:pt x="19884" y="20102"/>
                              </a:cubicBezTo>
                              <a:lnTo>
                                <a:pt x="20048" y="20102"/>
                              </a:lnTo>
                              <a:cubicBezTo>
                                <a:pt x="20060" y="20102"/>
                                <a:pt x="20068" y="20042"/>
                                <a:pt x="20068" y="19952"/>
                              </a:cubicBezTo>
                              <a:lnTo>
                                <a:pt x="20068" y="19233"/>
                              </a:lnTo>
                              <a:lnTo>
                                <a:pt x="20164" y="19233"/>
                              </a:lnTo>
                              <a:cubicBezTo>
                                <a:pt x="20172" y="19203"/>
                                <a:pt x="20184" y="19143"/>
                                <a:pt x="20184" y="19054"/>
                              </a:cubicBezTo>
                              <a:close/>
                              <a:moveTo>
                                <a:pt x="19368" y="10126"/>
                              </a:moveTo>
                              <a:cubicBezTo>
                                <a:pt x="19368" y="10186"/>
                                <a:pt x="19376" y="10246"/>
                                <a:pt x="19384" y="10246"/>
                              </a:cubicBezTo>
                              <a:lnTo>
                                <a:pt x="19468" y="10246"/>
                              </a:lnTo>
                              <a:lnTo>
                                <a:pt x="19468" y="10875"/>
                              </a:lnTo>
                              <a:cubicBezTo>
                                <a:pt x="19468" y="10935"/>
                                <a:pt x="19476" y="10995"/>
                                <a:pt x="19484" y="10995"/>
                              </a:cubicBezTo>
                              <a:lnTo>
                                <a:pt x="19632" y="10995"/>
                              </a:lnTo>
                              <a:cubicBezTo>
                                <a:pt x="19640" y="10995"/>
                                <a:pt x="19648" y="10935"/>
                                <a:pt x="19648" y="10875"/>
                              </a:cubicBezTo>
                              <a:lnTo>
                                <a:pt x="19648" y="10246"/>
                              </a:lnTo>
                              <a:lnTo>
                                <a:pt x="19732" y="10246"/>
                              </a:lnTo>
                              <a:cubicBezTo>
                                <a:pt x="19740" y="10246"/>
                                <a:pt x="19748" y="10186"/>
                                <a:pt x="19748" y="10126"/>
                              </a:cubicBezTo>
                              <a:lnTo>
                                <a:pt x="19748" y="9017"/>
                              </a:lnTo>
                              <a:cubicBezTo>
                                <a:pt x="19748" y="8958"/>
                                <a:pt x="19740" y="8898"/>
                                <a:pt x="19732" y="8898"/>
                              </a:cubicBezTo>
                              <a:lnTo>
                                <a:pt x="19656" y="8898"/>
                              </a:lnTo>
                              <a:lnTo>
                                <a:pt x="19656" y="8269"/>
                              </a:lnTo>
                              <a:cubicBezTo>
                                <a:pt x="19656" y="8209"/>
                                <a:pt x="19648" y="8149"/>
                                <a:pt x="19640" y="8149"/>
                              </a:cubicBezTo>
                              <a:lnTo>
                                <a:pt x="19492" y="8149"/>
                              </a:lnTo>
                              <a:cubicBezTo>
                                <a:pt x="19484" y="8149"/>
                                <a:pt x="19476" y="8209"/>
                                <a:pt x="19476" y="8269"/>
                              </a:cubicBezTo>
                              <a:lnTo>
                                <a:pt x="19476" y="8898"/>
                              </a:lnTo>
                              <a:lnTo>
                                <a:pt x="19392" y="8898"/>
                              </a:lnTo>
                              <a:cubicBezTo>
                                <a:pt x="19384" y="8898"/>
                                <a:pt x="19376" y="8958"/>
                                <a:pt x="19376" y="9017"/>
                              </a:cubicBezTo>
                              <a:lnTo>
                                <a:pt x="19376" y="10126"/>
                              </a:lnTo>
                              <a:close/>
                              <a:moveTo>
                                <a:pt x="19368" y="15998"/>
                              </a:moveTo>
                              <a:cubicBezTo>
                                <a:pt x="19368" y="16058"/>
                                <a:pt x="19376" y="16118"/>
                                <a:pt x="19384" y="16118"/>
                              </a:cubicBezTo>
                              <a:lnTo>
                                <a:pt x="19468" y="16118"/>
                              </a:lnTo>
                              <a:lnTo>
                                <a:pt x="19468" y="16747"/>
                              </a:lnTo>
                              <a:cubicBezTo>
                                <a:pt x="19468" y="16807"/>
                                <a:pt x="19476" y="16867"/>
                                <a:pt x="19484" y="16867"/>
                              </a:cubicBezTo>
                              <a:lnTo>
                                <a:pt x="19632" y="16867"/>
                              </a:lnTo>
                              <a:cubicBezTo>
                                <a:pt x="19640" y="16867"/>
                                <a:pt x="19648" y="16807"/>
                                <a:pt x="19648" y="16747"/>
                              </a:cubicBezTo>
                              <a:lnTo>
                                <a:pt x="19648" y="16118"/>
                              </a:lnTo>
                              <a:lnTo>
                                <a:pt x="19732" y="16118"/>
                              </a:lnTo>
                              <a:cubicBezTo>
                                <a:pt x="19740" y="16118"/>
                                <a:pt x="19748" y="16058"/>
                                <a:pt x="19748" y="15998"/>
                              </a:cubicBezTo>
                              <a:lnTo>
                                <a:pt x="19748" y="14889"/>
                              </a:lnTo>
                              <a:cubicBezTo>
                                <a:pt x="19748" y="14829"/>
                                <a:pt x="19740" y="14769"/>
                                <a:pt x="19732" y="14769"/>
                              </a:cubicBezTo>
                              <a:lnTo>
                                <a:pt x="19656" y="14769"/>
                              </a:lnTo>
                              <a:lnTo>
                                <a:pt x="19656" y="14140"/>
                              </a:lnTo>
                              <a:cubicBezTo>
                                <a:pt x="19656" y="14080"/>
                                <a:pt x="19648" y="14021"/>
                                <a:pt x="19640" y="14021"/>
                              </a:cubicBezTo>
                              <a:lnTo>
                                <a:pt x="19492" y="14021"/>
                              </a:lnTo>
                              <a:cubicBezTo>
                                <a:pt x="19484" y="14021"/>
                                <a:pt x="19476" y="14080"/>
                                <a:pt x="19476" y="14140"/>
                              </a:cubicBezTo>
                              <a:lnTo>
                                <a:pt x="19476" y="14769"/>
                              </a:lnTo>
                              <a:lnTo>
                                <a:pt x="19392" y="14769"/>
                              </a:lnTo>
                              <a:cubicBezTo>
                                <a:pt x="19384" y="14769"/>
                                <a:pt x="19376" y="14829"/>
                                <a:pt x="19376" y="14889"/>
                              </a:cubicBezTo>
                              <a:lnTo>
                                <a:pt x="19376" y="1599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127"/>
                              </a:lnTo>
                              <a:lnTo>
                                <a:pt x="19864" y="2127"/>
                              </a:lnTo>
                              <a:lnTo>
                                <a:pt x="19864" y="2277"/>
                              </a:lnTo>
                              <a:cubicBezTo>
                                <a:pt x="19864" y="2367"/>
                                <a:pt x="19872" y="2427"/>
                                <a:pt x="19884" y="2427"/>
                              </a:cubicBezTo>
                              <a:lnTo>
                                <a:pt x="20048" y="2427"/>
                              </a:lnTo>
                              <a:cubicBezTo>
                                <a:pt x="20060" y="2427"/>
                                <a:pt x="20068" y="2367"/>
                                <a:pt x="20068" y="2277"/>
                              </a:cubicBezTo>
                              <a:lnTo>
                                <a:pt x="20068" y="2127"/>
                              </a:lnTo>
                              <a:lnTo>
                                <a:pt x="20256" y="2127"/>
                              </a:lnTo>
                              <a:lnTo>
                                <a:pt x="20256" y="2846"/>
                              </a:lnTo>
                              <a:lnTo>
                                <a:pt x="20152" y="2846"/>
                              </a:lnTo>
                              <a:cubicBezTo>
                                <a:pt x="20140" y="2846"/>
                                <a:pt x="20132" y="2906"/>
                                <a:pt x="20132" y="2996"/>
                              </a:cubicBezTo>
                              <a:lnTo>
                                <a:pt x="20132" y="3625"/>
                              </a:lnTo>
                              <a:lnTo>
                                <a:pt x="20132" y="3625"/>
                              </a:lnTo>
                              <a:lnTo>
                                <a:pt x="20132" y="4374"/>
                              </a:lnTo>
                              <a:cubicBezTo>
                                <a:pt x="20132" y="4464"/>
                                <a:pt x="20140" y="4524"/>
                                <a:pt x="20152" y="4524"/>
                              </a:cubicBezTo>
                              <a:lnTo>
                                <a:pt x="20256" y="4524"/>
                              </a:lnTo>
                              <a:lnTo>
                                <a:pt x="20256" y="5303"/>
                              </a:lnTo>
                              <a:cubicBezTo>
                                <a:pt x="20256" y="5392"/>
                                <a:pt x="20264" y="5452"/>
                                <a:pt x="20276" y="5452"/>
                              </a:cubicBezTo>
                              <a:lnTo>
                                <a:pt x="20460" y="5452"/>
                              </a:lnTo>
                              <a:cubicBezTo>
                                <a:pt x="20472" y="5452"/>
                                <a:pt x="20480" y="5392"/>
                                <a:pt x="20480" y="5303"/>
                              </a:cubicBezTo>
                              <a:lnTo>
                                <a:pt x="20480" y="4524"/>
                              </a:lnTo>
                              <a:lnTo>
                                <a:pt x="20584" y="4524"/>
                              </a:lnTo>
                              <a:cubicBezTo>
                                <a:pt x="20596" y="4524"/>
                                <a:pt x="20604" y="4464"/>
                                <a:pt x="20604" y="4374"/>
                              </a:cubicBezTo>
                              <a:lnTo>
                                <a:pt x="20604" y="2996"/>
                              </a:lnTo>
                              <a:cubicBezTo>
                                <a:pt x="20604" y="2906"/>
                                <a:pt x="20596" y="2846"/>
                                <a:pt x="20584" y="2846"/>
                              </a:cubicBezTo>
                              <a:lnTo>
                                <a:pt x="20480" y="2846"/>
                              </a:lnTo>
                              <a:lnTo>
                                <a:pt x="20480" y="2127"/>
                              </a:lnTo>
                              <a:lnTo>
                                <a:pt x="20644" y="2127"/>
                              </a:lnTo>
                              <a:lnTo>
                                <a:pt x="20644" y="2636"/>
                              </a:lnTo>
                              <a:cubicBezTo>
                                <a:pt x="20644" y="2726"/>
                                <a:pt x="20656" y="2816"/>
                                <a:pt x="20668" y="2816"/>
                              </a:cubicBezTo>
                              <a:lnTo>
                                <a:pt x="20872" y="2816"/>
                              </a:lnTo>
                              <a:cubicBezTo>
                                <a:pt x="20872" y="2816"/>
                                <a:pt x="20876" y="2816"/>
                                <a:pt x="20876" y="2816"/>
                              </a:cubicBezTo>
                              <a:cubicBezTo>
                                <a:pt x="20876" y="2816"/>
                                <a:pt x="20876" y="2846"/>
                                <a:pt x="20876" y="2846"/>
                              </a:cubicBezTo>
                              <a:lnTo>
                                <a:pt x="20876" y="4554"/>
                              </a:lnTo>
                              <a:cubicBezTo>
                                <a:pt x="20876" y="4673"/>
                                <a:pt x="20888" y="4763"/>
                                <a:pt x="20904" y="4763"/>
                              </a:cubicBezTo>
                              <a:lnTo>
                                <a:pt x="21036" y="4763"/>
                              </a:lnTo>
                              <a:lnTo>
                                <a:pt x="21036" y="5752"/>
                              </a:lnTo>
                              <a:cubicBezTo>
                                <a:pt x="21036" y="5872"/>
                                <a:pt x="21048" y="5962"/>
                                <a:pt x="21064" y="5962"/>
                              </a:cubicBezTo>
                              <a:lnTo>
                                <a:pt x="21248" y="5962"/>
                              </a:lnTo>
                              <a:lnTo>
                                <a:pt x="21248" y="7400"/>
                              </a:lnTo>
                              <a:lnTo>
                                <a:pt x="21064" y="7400"/>
                              </a:lnTo>
                              <a:cubicBezTo>
                                <a:pt x="21056" y="7400"/>
                                <a:pt x="21048" y="7430"/>
                                <a:pt x="21044" y="7490"/>
                              </a:cubicBezTo>
                              <a:lnTo>
                                <a:pt x="21044" y="6022"/>
                              </a:lnTo>
                              <a:cubicBezTo>
                                <a:pt x="21044" y="5932"/>
                                <a:pt x="21032" y="5842"/>
                                <a:pt x="21020" y="5842"/>
                              </a:cubicBezTo>
                              <a:lnTo>
                                <a:pt x="20896" y="5842"/>
                              </a:lnTo>
                              <a:lnTo>
                                <a:pt x="20896" y="4973"/>
                              </a:lnTo>
                              <a:cubicBezTo>
                                <a:pt x="20896" y="4883"/>
                                <a:pt x="20884" y="4793"/>
                                <a:pt x="20872" y="4793"/>
                              </a:cubicBezTo>
                              <a:lnTo>
                                <a:pt x="20668" y="4793"/>
                              </a:lnTo>
                              <a:cubicBezTo>
                                <a:pt x="20656" y="4793"/>
                                <a:pt x="20644" y="4883"/>
                                <a:pt x="20644" y="4973"/>
                              </a:cubicBezTo>
                              <a:lnTo>
                                <a:pt x="20644" y="5842"/>
                              </a:lnTo>
                              <a:lnTo>
                                <a:pt x="20528" y="5842"/>
                              </a:lnTo>
                              <a:cubicBezTo>
                                <a:pt x="20516" y="5842"/>
                                <a:pt x="20504" y="5932"/>
                                <a:pt x="20504" y="6022"/>
                              </a:cubicBezTo>
                              <a:lnTo>
                                <a:pt x="20504" y="7549"/>
                              </a:lnTo>
                              <a:cubicBezTo>
                                <a:pt x="20504" y="7639"/>
                                <a:pt x="20516" y="7729"/>
                                <a:pt x="20528" y="7729"/>
                              </a:cubicBezTo>
                              <a:lnTo>
                                <a:pt x="20644" y="7729"/>
                              </a:lnTo>
                              <a:lnTo>
                                <a:pt x="20644" y="8598"/>
                              </a:lnTo>
                              <a:cubicBezTo>
                                <a:pt x="20644" y="8688"/>
                                <a:pt x="20656" y="8778"/>
                                <a:pt x="20668" y="8778"/>
                              </a:cubicBezTo>
                              <a:lnTo>
                                <a:pt x="20872" y="8778"/>
                              </a:lnTo>
                              <a:cubicBezTo>
                                <a:pt x="20872" y="8778"/>
                                <a:pt x="20876" y="8778"/>
                                <a:pt x="20876" y="8778"/>
                              </a:cubicBezTo>
                              <a:lnTo>
                                <a:pt x="20876" y="10455"/>
                              </a:lnTo>
                              <a:cubicBezTo>
                                <a:pt x="20876" y="10575"/>
                                <a:pt x="20888" y="10665"/>
                                <a:pt x="20904" y="10665"/>
                              </a:cubicBezTo>
                              <a:lnTo>
                                <a:pt x="21036" y="10665"/>
                              </a:lnTo>
                              <a:lnTo>
                                <a:pt x="21036" y="11654"/>
                              </a:lnTo>
                              <a:cubicBezTo>
                                <a:pt x="21036" y="11774"/>
                                <a:pt x="21048" y="11863"/>
                                <a:pt x="21064" y="11863"/>
                              </a:cubicBezTo>
                              <a:lnTo>
                                <a:pt x="21248" y="11863"/>
                              </a:lnTo>
                              <a:lnTo>
                                <a:pt x="21248" y="13301"/>
                              </a:lnTo>
                              <a:lnTo>
                                <a:pt x="21064" y="13301"/>
                              </a:lnTo>
                              <a:cubicBezTo>
                                <a:pt x="21056" y="13301"/>
                                <a:pt x="21048" y="13331"/>
                                <a:pt x="21044" y="13391"/>
                              </a:cubicBezTo>
                              <a:lnTo>
                                <a:pt x="21044" y="11923"/>
                              </a:lnTo>
                              <a:cubicBezTo>
                                <a:pt x="21044" y="11834"/>
                                <a:pt x="21032" y="11744"/>
                                <a:pt x="21020" y="11744"/>
                              </a:cubicBezTo>
                              <a:lnTo>
                                <a:pt x="20896" y="11744"/>
                              </a:lnTo>
                              <a:lnTo>
                                <a:pt x="20896" y="10785"/>
                              </a:lnTo>
                              <a:cubicBezTo>
                                <a:pt x="20896" y="10695"/>
                                <a:pt x="20884" y="10605"/>
                                <a:pt x="20872" y="10605"/>
                              </a:cubicBezTo>
                              <a:lnTo>
                                <a:pt x="20668" y="10605"/>
                              </a:lnTo>
                              <a:cubicBezTo>
                                <a:pt x="20656" y="10605"/>
                                <a:pt x="20644" y="10695"/>
                                <a:pt x="20644" y="10785"/>
                              </a:cubicBezTo>
                              <a:lnTo>
                                <a:pt x="20644" y="11654"/>
                              </a:lnTo>
                              <a:lnTo>
                                <a:pt x="20528" y="11654"/>
                              </a:lnTo>
                              <a:cubicBezTo>
                                <a:pt x="20516" y="11654"/>
                                <a:pt x="20504" y="11744"/>
                                <a:pt x="20504" y="11834"/>
                              </a:cubicBezTo>
                              <a:lnTo>
                                <a:pt x="20504" y="13361"/>
                              </a:lnTo>
                              <a:cubicBezTo>
                                <a:pt x="20504" y="13451"/>
                                <a:pt x="20516" y="13541"/>
                                <a:pt x="20528" y="13541"/>
                              </a:cubicBezTo>
                              <a:lnTo>
                                <a:pt x="20644" y="13541"/>
                              </a:lnTo>
                              <a:lnTo>
                                <a:pt x="20644" y="14410"/>
                              </a:lnTo>
                              <a:cubicBezTo>
                                <a:pt x="20644" y="14500"/>
                                <a:pt x="20656" y="14590"/>
                                <a:pt x="20668" y="14590"/>
                              </a:cubicBezTo>
                              <a:lnTo>
                                <a:pt x="20872" y="14590"/>
                              </a:lnTo>
                              <a:cubicBezTo>
                                <a:pt x="20872" y="14590"/>
                                <a:pt x="20876" y="14590"/>
                                <a:pt x="20876" y="14590"/>
                              </a:cubicBezTo>
                              <a:lnTo>
                                <a:pt x="20876" y="16267"/>
                              </a:lnTo>
                              <a:cubicBezTo>
                                <a:pt x="20876" y="16387"/>
                                <a:pt x="20888" y="16477"/>
                                <a:pt x="20904" y="16477"/>
                              </a:cubicBezTo>
                              <a:lnTo>
                                <a:pt x="21036" y="16477"/>
                              </a:lnTo>
                              <a:lnTo>
                                <a:pt x="21036" y="17466"/>
                              </a:lnTo>
                              <a:cubicBezTo>
                                <a:pt x="21036" y="17586"/>
                                <a:pt x="21048" y="17675"/>
                                <a:pt x="21064" y="17675"/>
                              </a:cubicBezTo>
                              <a:lnTo>
                                <a:pt x="21248" y="17675"/>
                              </a:lnTo>
                              <a:lnTo>
                                <a:pt x="21248" y="19113"/>
                              </a:lnTo>
                              <a:lnTo>
                                <a:pt x="21064" y="19113"/>
                              </a:lnTo>
                              <a:cubicBezTo>
                                <a:pt x="21056" y="19113"/>
                                <a:pt x="21048" y="19143"/>
                                <a:pt x="21044" y="19203"/>
                              </a:cubicBezTo>
                              <a:lnTo>
                                <a:pt x="21044" y="17675"/>
                              </a:lnTo>
                              <a:cubicBezTo>
                                <a:pt x="21044" y="17586"/>
                                <a:pt x="21032" y="17496"/>
                                <a:pt x="21020" y="17496"/>
                              </a:cubicBezTo>
                              <a:lnTo>
                                <a:pt x="20896" y="17496"/>
                              </a:lnTo>
                              <a:lnTo>
                                <a:pt x="20896" y="16627"/>
                              </a:lnTo>
                              <a:cubicBezTo>
                                <a:pt x="20896" y="16537"/>
                                <a:pt x="20884" y="16447"/>
                                <a:pt x="20872" y="16447"/>
                              </a:cubicBezTo>
                              <a:lnTo>
                                <a:pt x="20668" y="16447"/>
                              </a:lnTo>
                              <a:cubicBezTo>
                                <a:pt x="20656" y="16447"/>
                                <a:pt x="20644" y="16537"/>
                                <a:pt x="20644" y="16627"/>
                              </a:cubicBezTo>
                              <a:lnTo>
                                <a:pt x="20644" y="17496"/>
                              </a:lnTo>
                              <a:lnTo>
                                <a:pt x="20528" y="17496"/>
                              </a:lnTo>
                              <a:cubicBezTo>
                                <a:pt x="20516" y="17496"/>
                                <a:pt x="20504" y="17586"/>
                                <a:pt x="20504" y="17675"/>
                              </a:cubicBezTo>
                              <a:lnTo>
                                <a:pt x="20504" y="19203"/>
                              </a:lnTo>
                              <a:cubicBezTo>
                                <a:pt x="20504" y="19293"/>
                                <a:pt x="20516" y="19383"/>
                                <a:pt x="20528" y="19383"/>
                              </a:cubicBezTo>
                              <a:lnTo>
                                <a:pt x="20644" y="19383"/>
                              </a:lnTo>
                              <a:lnTo>
                                <a:pt x="20644" y="20252"/>
                              </a:lnTo>
                              <a:cubicBezTo>
                                <a:pt x="20644" y="20342"/>
                                <a:pt x="20656" y="20432"/>
                                <a:pt x="20668" y="20432"/>
                              </a:cubicBezTo>
                              <a:lnTo>
                                <a:pt x="20872" y="20432"/>
                              </a:lnTo>
                              <a:cubicBezTo>
                                <a:pt x="20872" y="20432"/>
                                <a:pt x="20876" y="20432"/>
                                <a:pt x="20876" y="20432"/>
                              </a:cubicBezTo>
                              <a:cubicBezTo>
                                <a:pt x="20876" y="20432"/>
                                <a:pt x="20876" y="20462"/>
                                <a:pt x="20876" y="20462"/>
                              </a:cubicBezTo>
                              <a:lnTo>
                                <a:pt x="20876" y="21570"/>
                              </a:lnTo>
                              <a:lnTo>
                                <a:pt x="21472" y="21570"/>
                              </a:lnTo>
                              <a:lnTo>
                                <a:pt x="21472" y="20881"/>
                              </a:lnTo>
                              <a:lnTo>
                                <a:pt x="21600" y="20881"/>
                              </a:lnTo>
                              <a:lnTo>
                                <a:pt x="21600" y="15938"/>
                              </a:lnTo>
                              <a:lnTo>
                                <a:pt x="21472" y="15938"/>
                              </a:lnTo>
                              <a:lnTo>
                                <a:pt x="21472" y="15039"/>
                              </a:lnTo>
                              <a:lnTo>
                                <a:pt x="21600" y="15039"/>
                              </a:lnTo>
                              <a:lnTo>
                                <a:pt x="21600" y="10096"/>
                              </a:lnTo>
                              <a:lnTo>
                                <a:pt x="21472" y="10096"/>
                              </a:lnTo>
                              <a:lnTo>
                                <a:pt x="21472" y="9167"/>
                              </a:lnTo>
                              <a:lnTo>
                                <a:pt x="21600" y="9167"/>
                              </a:lnTo>
                              <a:lnTo>
                                <a:pt x="21600" y="4224"/>
                              </a:lnTo>
                              <a:lnTo>
                                <a:pt x="21472" y="4224"/>
                              </a:lnTo>
                              <a:lnTo>
                                <a:pt x="21472" y="3236"/>
                              </a:lnTo>
                              <a:lnTo>
                                <a:pt x="21600" y="3236"/>
                              </a:lnTo>
                              <a:lnTo>
                                <a:pt x="21600" y="2097"/>
                              </a:lnTo>
                              <a:lnTo>
                                <a:pt x="21600" y="2097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1032" y="2636"/>
                              </a:moveTo>
                              <a:lnTo>
                                <a:pt x="20900" y="2636"/>
                              </a:lnTo>
                              <a:cubicBezTo>
                                <a:pt x="20896" y="2636"/>
                                <a:pt x="20896" y="2636"/>
                                <a:pt x="20892" y="2636"/>
                              </a:cubicBezTo>
                              <a:cubicBezTo>
                                <a:pt x="20892" y="2636"/>
                                <a:pt x="20892" y="2606"/>
                                <a:pt x="20892" y="2606"/>
                              </a:cubicBezTo>
                              <a:lnTo>
                                <a:pt x="20892" y="2097"/>
                              </a:lnTo>
                              <a:lnTo>
                                <a:pt x="21028" y="2097"/>
                              </a:lnTo>
                              <a:lnTo>
                                <a:pt x="21028" y="2636"/>
                              </a:lnTo>
                              <a:close/>
                              <a:moveTo>
                                <a:pt x="21032" y="8508"/>
                              </a:moveTo>
                              <a:lnTo>
                                <a:pt x="20900" y="8508"/>
                              </a:lnTo>
                              <a:cubicBezTo>
                                <a:pt x="20896" y="8508"/>
                                <a:pt x="20896" y="8508"/>
                                <a:pt x="20896" y="8508"/>
                              </a:cubicBezTo>
                              <a:lnTo>
                                <a:pt x="20896" y="7669"/>
                              </a:lnTo>
                              <a:lnTo>
                                <a:pt x="21012" y="7669"/>
                              </a:lnTo>
                              <a:cubicBezTo>
                                <a:pt x="21020" y="7669"/>
                                <a:pt x="21028" y="7639"/>
                                <a:pt x="21032" y="7579"/>
                              </a:cubicBezTo>
                              <a:lnTo>
                                <a:pt x="21032" y="8508"/>
                              </a:lnTo>
                              <a:close/>
                              <a:moveTo>
                                <a:pt x="21032" y="14410"/>
                              </a:moveTo>
                              <a:lnTo>
                                <a:pt x="20900" y="14410"/>
                              </a:lnTo>
                              <a:cubicBezTo>
                                <a:pt x="20896" y="14410"/>
                                <a:pt x="20896" y="14410"/>
                                <a:pt x="20896" y="14410"/>
                              </a:cubicBezTo>
                              <a:lnTo>
                                <a:pt x="20896" y="13571"/>
                              </a:lnTo>
                              <a:lnTo>
                                <a:pt x="21012" y="13571"/>
                              </a:lnTo>
                              <a:cubicBezTo>
                                <a:pt x="21020" y="13571"/>
                                <a:pt x="21028" y="13541"/>
                                <a:pt x="21032" y="13481"/>
                              </a:cubicBezTo>
                              <a:lnTo>
                                <a:pt x="21032" y="14410"/>
                              </a:lnTo>
                              <a:close/>
                              <a:moveTo>
                                <a:pt x="21032" y="20282"/>
                              </a:moveTo>
                              <a:lnTo>
                                <a:pt x="20900" y="20282"/>
                              </a:lnTo>
                              <a:cubicBezTo>
                                <a:pt x="20896" y="20282"/>
                                <a:pt x="20896" y="20282"/>
                                <a:pt x="20892" y="20282"/>
                              </a:cubicBezTo>
                              <a:cubicBezTo>
                                <a:pt x="20892" y="20282"/>
                                <a:pt x="20892" y="20252"/>
                                <a:pt x="20892" y="20252"/>
                              </a:cubicBezTo>
                              <a:lnTo>
                                <a:pt x="20892" y="19383"/>
                              </a:lnTo>
                              <a:lnTo>
                                <a:pt x="21008" y="19383"/>
                              </a:lnTo>
                              <a:cubicBezTo>
                                <a:pt x="21016" y="19383"/>
                                <a:pt x="21024" y="19353"/>
                                <a:pt x="21028" y="19293"/>
                              </a:cubicBezTo>
                              <a:lnTo>
                                <a:pt x="21028" y="20282"/>
                              </a:lnTo>
                              <a:close/>
                              <a:moveTo>
                                <a:pt x="21420" y="20282"/>
                              </a:moveTo>
                              <a:lnTo>
                                <a:pt x="21312" y="20282"/>
                              </a:lnTo>
                              <a:lnTo>
                                <a:pt x="21312" y="19623"/>
                              </a:lnTo>
                              <a:lnTo>
                                <a:pt x="21420" y="19623"/>
                              </a:lnTo>
                              <a:lnTo>
                                <a:pt x="21420" y="20282"/>
                              </a:lnTo>
                              <a:close/>
                              <a:moveTo>
                                <a:pt x="21420" y="17286"/>
                              </a:moveTo>
                              <a:lnTo>
                                <a:pt x="21312" y="17286"/>
                              </a:lnTo>
                              <a:lnTo>
                                <a:pt x="21312" y="16507"/>
                              </a:lnTo>
                              <a:lnTo>
                                <a:pt x="21420" y="16507"/>
                              </a:lnTo>
                              <a:lnTo>
                                <a:pt x="21420" y="17286"/>
                              </a:lnTo>
                              <a:close/>
                              <a:moveTo>
                                <a:pt x="21420" y="14410"/>
                              </a:moveTo>
                              <a:lnTo>
                                <a:pt x="21312" y="14410"/>
                              </a:lnTo>
                              <a:lnTo>
                                <a:pt x="21312" y="13781"/>
                              </a:lnTo>
                              <a:lnTo>
                                <a:pt x="21420" y="13781"/>
                              </a:lnTo>
                              <a:lnTo>
                                <a:pt x="21420" y="14410"/>
                              </a:lnTo>
                              <a:close/>
                              <a:moveTo>
                                <a:pt x="21420" y="11444"/>
                              </a:moveTo>
                              <a:lnTo>
                                <a:pt x="21312" y="11444"/>
                              </a:lnTo>
                              <a:lnTo>
                                <a:pt x="21312" y="10605"/>
                              </a:lnTo>
                              <a:lnTo>
                                <a:pt x="21420" y="10605"/>
                              </a:lnTo>
                              <a:lnTo>
                                <a:pt x="21420" y="11444"/>
                              </a:lnTo>
                              <a:close/>
                              <a:moveTo>
                                <a:pt x="21420" y="8508"/>
                              </a:moveTo>
                              <a:lnTo>
                                <a:pt x="21312" y="8508"/>
                              </a:lnTo>
                              <a:lnTo>
                                <a:pt x="21312" y="7879"/>
                              </a:lnTo>
                              <a:lnTo>
                                <a:pt x="21420" y="7879"/>
                              </a:lnTo>
                              <a:lnTo>
                                <a:pt x="21420" y="8508"/>
                              </a:lnTo>
                              <a:close/>
                              <a:moveTo>
                                <a:pt x="21420" y="5572"/>
                              </a:moveTo>
                              <a:lnTo>
                                <a:pt x="21312" y="5572"/>
                              </a:lnTo>
                              <a:lnTo>
                                <a:pt x="21312" y="4733"/>
                              </a:lnTo>
                              <a:lnTo>
                                <a:pt x="21420" y="4733"/>
                              </a:lnTo>
                              <a:lnTo>
                                <a:pt x="21420" y="5572"/>
                              </a:lnTo>
                              <a:close/>
                              <a:moveTo>
                                <a:pt x="21420" y="2636"/>
                              </a:moveTo>
                              <a:lnTo>
                                <a:pt x="21312" y="2636"/>
                              </a:lnTo>
                              <a:lnTo>
                                <a:pt x="21312" y="2127"/>
                              </a:lnTo>
                              <a:lnTo>
                                <a:pt x="21420" y="2127"/>
                              </a:lnTo>
                              <a:lnTo>
                                <a:pt x="21420" y="2636"/>
                              </a:lnTo>
                              <a:close/>
                              <a:moveTo>
                                <a:pt x="19320" y="5902"/>
                              </a:moveTo>
                              <a:lnTo>
                                <a:pt x="19244" y="5902"/>
                              </a:lnTo>
                              <a:lnTo>
                                <a:pt x="19244" y="5333"/>
                              </a:lnTo>
                              <a:cubicBezTo>
                                <a:pt x="19244" y="5273"/>
                                <a:pt x="19236" y="5213"/>
                                <a:pt x="19228" y="5213"/>
                              </a:cubicBezTo>
                              <a:lnTo>
                                <a:pt x="19096" y="5213"/>
                              </a:lnTo>
                              <a:cubicBezTo>
                                <a:pt x="19088" y="5213"/>
                                <a:pt x="19080" y="5273"/>
                                <a:pt x="19080" y="5333"/>
                              </a:cubicBezTo>
                              <a:lnTo>
                                <a:pt x="19080" y="5902"/>
                              </a:lnTo>
                              <a:lnTo>
                                <a:pt x="19004" y="5902"/>
                              </a:lnTo>
                              <a:cubicBezTo>
                                <a:pt x="18996" y="5902"/>
                                <a:pt x="18988" y="5962"/>
                                <a:pt x="18988" y="6022"/>
                              </a:cubicBezTo>
                              <a:lnTo>
                                <a:pt x="18988" y="7040"/>
                              </a:lnTo>
                              <a:cubicBezTo>
                                <a:pt x="18988" y="7100"/>
                                <a:pt x="18996" y="7160"/>
                                <a:pt x="19004" y="7160"/>
                              </a:cubicBezTo>
                              <a:lnTo>
                                <a:pt x="19080" y="7160"/>
                              </a:lnTo>
                              <a:lnTo>
                                <a:pt x="19080" y="7729"/>
                              </a:lnTo>
                              <a:cubicBezTo>
                                <a:pt x="19080" y="7789"/>
                                <a:pt x="19088" y="7849"/>
                                <a:pt x="19096" y="7849"/>
                              </a:cubicBezTo>
                              <a:lnTo>
                                <a:pt x="19232" y="7849"/>
                              </a:lnTo>
                              <a:cubicBezTo>
                                <a:pt x="19240" y="7849"/>
                                <a:pt x="19248" y="7789"/>
                                <a:pt x="19248" y="7729"/>
                              </a:cubicBezTo>
                              <a:lnTo>
                                <a:pt x="19248" y="7160"/>
                              </a:lnTo>
                              <a:lnTo>
                                <a:pt x="19324" y="7160"/>
                              </a:lnTo>
                              <a:cubicBezTo>
                                <a:pt x="19332" y="7160"/>
                                <a:pt x="19340" y="7100"/>
                                <a:pt x="19340" y="7040"/>
                              </a:cubicBezTo>
                              <a:lnTo>
                                <a:pt x="19340" y="6022"/>
                              </a:lnTo>
                              <a:cubicBezTo>
                                <a:pt x="19336" y="5932"/>
                                <a:pt x="19328" y="5902"/>
                                <a:pt x="19320" y="5902"/>
                              </a:cubicBezTo>
                              <a:close/>
                              <a:moveTo>
                                <a:pt x="20588" y="20462"/>
                              </a:moveTo>
                              <a:lnTo>
                                <a:pt x="20484" y="20462"/>
                              </a:lnTo>
                              <a:lnTo>
                                <a:pt x="20484" y="19683"/>
                              </a:lnTo>
                              <a:cubicBezTo>
                                <a:pt x="20484" y="19593"/>
                                <a:pt x="20476" y="19533"/>
                                <a:pt x="20464" y="19533"/>
                              </a:cubicBezTo>
                              <a:lnTo>
                                <a:pt x="20280" y="19533"/>
                              </a:lnTo>
                              <a:cubicBezTo>
                                <a:pt x="20268" y="19533"/>
                                <a:pt x="20260" y="19593"/>
                                <a:pt x="20260" y="19683"/>
                              </a:cubicBezTo>
                              <a:lnTo>
                                <a:pt x="20260" y="20462"/>
                              </a:lnTo>
                              <a:lnTo>
                                <a:pt x="20156" y="20462"/>
                              </a:lnTo>
                              <a:cubicBezTo>
                                <a:pt x="20144" y="20462"/>
                                <a:pt x="20136" y="20521"/>
                                <a:pt x="20136" y="20611"/>
                              </a:cubicBezTo>
                              <a:lnTo>
                                <a:pt x="20136" y="21240"/>
                              </a:lnTo>
                              <a:lnTo>
                                <a:pt x="20136" y="21240"/>
                              </a:lnTo>
                              <a:lnTo>
                                <a:pt x="20136" y="21570"/>
                              </a:lnTo>
                              <a:lnTo>
                                <a:pt x="20616" y="21570"/>
                              </a:lnTo>
                              <a:lnTo>
                                <a:pt x="20616" y="20611"/>
                              </a:lnTo>
                              <a:cubicBezTo>
                                <a:pt x="20608" y="20551"/>
                                <a:pt x="20600" y="20462"/>
                                <a:pt x="20588" y="20462"/>
                              </a:cubicBezTo>
                              <a:close/>
                              <a:moveTo>
                                <a:pt x="19640" y="2217"/>
                              </a:moveTo>
                              <a:lnTo>
                                <a:pt x="19492" y="2217"/>
                              </a:lnTo>
                              <a:cubicBezTo>
                                <a:pt x="19484" y="2217"/>
                                <a:pt x="19476" y="2277"/>
                                <a:pt x="19476" y="2337"/>
                              </a:cubicBezTo>
                              <a:lnTo>
                                <a:pt x="19476" y="2966"/>
                              </a:lnTo>
                              <a:lnTo>
                                <a:pt x="19392" y="2966"/>
                              </a:lnTo>
                              <a:cubicBezTo>
                                <a:pt x="19384" y="2966"/>
                                <a:pt x="19376" y="3026"/>
                                <a:pt x="19376" y="3086"/>
                              </a:cubicBezTo>
                              <a:lnTo>
                                <a:pt x="19376" y="4194"/>
                              </a:lnTo>
                              <a:cubicBezTo>
                                <a:pt x="19376" y="4254"/>
                                <a:pt x="19384" y="4314"/>
                                <a:pt x="19392" y="4314"/>
                              </a:cubicBezTo>
                              <a:lnTo>
                                <a:pt x="19476" y="4314"/>
                              </a:lnTo>
                              <a:lnTo>
                                <a:pt x="19476" y="4943"/>
                              </a:lnTo>
                              <a:cubicBezTo>
                                <a:pt x="19476" y="5003"/>
                                <a:pt x="19484" y="5063"/>
                                <a:pt x="19492" y="5063"/>
                              </a:cubicBezTo>
                              <a:lnTo>
                                <a:pt x="19640" y="5063"/>
                              </a:lnTo>
                              <a:cubicBezTo>
                                <a:pt x="19648" y="5063"/>
                                <a:pt x="19656" y="5003"/>
                                <a:pt x="19656" y="4943"/>
                              </a:cubicBezTo>
                              <a:lnTo>
                                <a:pt x="19656" y="4314"/>
                              </a:lnTo>
                              <a:lnTo>
                                <a:pt x="19740" y="4314"/>
                              </a:lnTo>
                              <a:cubicBezTo>
                                <a:pt x="19748" y="4314"/>
                                <a:pt x="19756" y="4254"/>
                                <a:pt x="19756" y="4194"/>
                              </a:cubicBezTo>
                              <a:lnTo>
                                <a:pt x="19756" y="3086"/>
                              </a:lnTo>
                              <a:cubicBezTo>
                                <a:pt x="19756" y="3026"/>
                                <a:pt x="19748" y="2966"/>
                                <a:pt x="19740" y="2966"/>
                              </a:cubicBezTo>
                              <a:lnTo>
                                <a:pt x="19656" y="2966"/>
                              </a:lnTo>
                              <a:lnTo>
                                <a:pt x="19656" y="2337"/>
                              </a:lnTo>
                              <a:cubicBezTo>
                                <a:pt x="19656" y="2277"/>
                                <a:pt x="19648" y="2217"/>
                                <a:pt x="19640" y="2217"/>
                              </a:cubicBezTo>
                              <a:close/>
                              <a:moveTo>
                                <a:pt x="19740" y="20641"/>
                              </a:moveTo>
                              <a:lnTo>
                                <a:pt x="19656" y="20641"/>
                              </a:lnTo>
                              <a:lnTo>
                                <a:pt x="19656" y="20012"/>
                              </a:lnTo>
                              <a:cubicBezTo>
                                <a:pt x="19656" y="19952"/>
                                <a:pt x="19648" y="19892"/>
                                <a:pt x="19640" y="19892"/>
                              </a:cubicBezTo>
                              <a:lnTo>
                                <a:pt x="19492" y="19892"/>
                              </a:lnTo>
                              <a:cubicBezTo>
                                <a:pt x="19484" y="19892"/>
                                <a:pt x="19476" y="19952"/>
                                <a:pt x="19476" y="20012"/>
                              </a:cubicBezTo>
                              <a:lnTo>
                                <a:pt x="19476" y="20641"/>
                              </a:lnTo>
                              <a:lnTo>
                                <a:pt x="19392" y="20641"/>
                              </a:lnTo>
                              <a:cubicBezTo>
                                <a:pt x="19384" y="20641"/>
                                <a:pt x="19376" y="20701"/>
                                <a:pt x="19376" y="20761"/>
                              </a:cubicBezTo>
                              <a:lnTo>
                                <a:pt x="19376" y="21600"/>
                              </a:lnTo>
                              <a:lnTo>
                                <a:pt x="19764" y="21600"/>
                              </a:lnTo>
                              <a:lnTo>
                                <a:pt x="19764" y="20761"/>
                              </a:lnTo>
                              <a:cubicBezTo>
                                <a:pt x="19760" y="20701"/>
                                <a:pt x="19752" y="20641"/>
                                <a:pt x="19740" y="20641"/>
                              </a:cubicBezTo>
                              <a:close/>
                              <a:moveTo>
                                <a:pt x="20048" y="5003"/>
                              </a:moveTo>
                              <a:lnTo>
                                <a:pt x="19884" y="5003"/>
                              </a:lnTo>
                              <a:cubicBezTo>
                                <a:pt x="19872" y="5003"/>
                                <a:pt x="19864" y="5063"/>
                                <a:pt x="19864" y="5153"/>
                              </a:cubicBezTo>
                              <a:lnTo>
                                <a:pt x="19864" y="5872"/>
                              </a:lnTo>
                              <a:lnTo>
                                <a:pt x="19768" y="5872"/>
                              </a:lnTo>
                              <a:cubicBezTo>
                                <a:pt x="19756" y="5872"/>
                                <a:pt x="19748" y="5932"/>
                                <a:pt x="19748" y="6022"/>
                              </a:cubicBezTo>
                              <a:lnTo>
                                <a:pt x="19748" y="6591"/>
                              </a:lnTo>
                              <a:lnTo>
                                <a:pt x="19748" y="6591"/>
                              </a:lnTo>
                              <a:lnTo>
                                <a:pt x="19748" y="7280"/>
                              </a:lnTo>
                              <a:cubicBezTo>
                                <a:pt x="19748" y="7370"/>
                                <a:pt x="19756" y="7430"/>
                                <a:pt x="19768" y="7430"/>
                              </a:cubicBezTo>
                              <a:lnTo>
                                <a:pt x="19864" y="7430"/>
                              </a:lnTo>
                              <a:lnTo>
                                <a:pt x="19864" y="8149"/>
                              </a:lnTo>
                              <a:cubicBezTo>
                                <a:pt x="19864" y="8239"/>
                                <a:pt x="19872" y="8298"/>
                                <a:pt x="19884" y="8298"/>
                              </a:cubicBezTo>
                              <a:lnTo>
                                <a:pt x="20048" y="8298"/>
                              </a:lnTo>
                              <a:cubicBezTo>
                                <a:pt x="20060" y="8298"/>
                                <a:pt x="20068" y="8239"/>
                                <a:pt x="20068" y="8149"/>
                              </a:cubicBezTo>
                              <a:lnTo>
                                <a:pt x="20068" y="7430"/>
                              </a:lnTo>
                              <a:lnTo>
                                <a:pt x="20164" y="7430"/>
                              </a:lnTo>
                              <a:cubicBezTo>
                                <a:pt x="20176" y="7430"/>
                                <a:pt x="20184" y="7370"/>
                                <a:pt x="20184" y="7280"/>
                              </a:cubicBezTo>
                              <a:lnTo>
                                <a:pt x="20184" y="5992"/>
                              </a:lnTo>
                              <a:cubicBezTo>
                                <a:pt x="20184" y="5902"/>
                                <a:pt x="20176" y="5842"/>
                                <a:pt x="20164" y="5842"/>
                              </a:cubicBezTo>
                              <a:lnTo>
                                <a:pt x="20068" y="5842"/>
                              </a:lnTo>
                              <a:lnTo>
                                <a:pt x="20068" y="5123"/>
                              </a:lnTo>
                              <a:cubicBezTo>
                                <a:pt x="20068" y="5063"/>
                                <a:pt x="20060" y="5003"/>
                                <a:pt x="20048" y="5003"/>
                              </a:cubicBezTo>
                              <a:close/>
                              <a:moveTo>
                                <a:pt x="20460" y="7759"/>
                              </a:moveTo>
                              <a:lnTo>
                                <a:pt x="20276" y="7759"/>
                              </a:lnTo>
                              <a:cubicBezTo>
                                <a:pt x="20264" y="7759"/>
                                <a:pt x="20256" y="7819"/>
                                <a:pt x="20256" y="7909"/>
                              </a:cubicBezTo>
                              <a:lnTo>
                                <a:pt x="20256" y="8688"/>
                              </a:lnTo>
                              <a:lnTo>
                                <a:pt x="20152" y="8688"/>
                              </a:lnTo>
                              <a:cubicBezTo>
                                <a:pt x="20140" y="8688"/>
                                <a:pt x="20132" y="8748"/>
                                <a:pt x="20132" y="8838"/>
                              </a:cubicBezTo>
                              <a:lnTo>
                                <a:pt x="20132" y="9467"/>
                              </a:lnTo>
                              <a:lnTo>
                                <a:pt x="20132" y="9467"/>
                              </a:lnTo>
                              <a:lnTo>
                                <a:pt x="20132" y="10216"/>
                              </a:lnTo>
                              <a:cubicBezTo>
                                <a:pt x="20132" y="10306"/>
                                <a:pt x="20140" y="10366"/>
                                <a:pt x="20152" y="10366"/>
                              </a:cubicBezTo>
                              <a:lnTo>
                                <a:pt x="20256" y="10366"/>
                              </a:lnTo>
                              <a:lnTo>
                                <a:pt x="20256" y="11145"/>
                              </a:lnTo>
                              <a:cubicBezTo>
                                <a:pt x="20256" y="11234"/>
                                <a:pt x="20264" y="11294"/>
                                <a:pt x="20276" y="11294"/>
                              </a:cubicBezTo>
                              <a:lnTo>
                                <a:pt x="20460" y="11294"/>
                              </a:lnTo>
                              <a:cubicBezTo>
                                <a:pt x="20472" y="11294"/>
                                <a:pt x="20480" y="11234"/>
                                <a:pt x="20480" y="11145"/>
                              </a:cubicBezTo>
                              <a:lnTo>
                                <a:pt x="20480" y="10366"/>
                              </a:lnTo>
                              <a:lnTo>
                                <a:pt x="20584" y="10366"/>
                              </a:lnTo>
                              <a:cubicBezTo>
                                <a:pt x="20596" y="10366"/>
                                <a:pt x="20604" y="10306"/>
                                <a:pt x="20604" y="10216"/>
                              </a:cubicBezTo>
                              <a:lnTo>
                                <a:pt x="20604" y="8838"/>
                              </a:lnTo>
                              <a:cubicBezTo>
                                <a:pt x="20604" y="8748"/>
                                <a:pt x="20596" y="8688"/>
                                <a:pt x="20584" y="8688"/>
                              </a:cubicBezTo>
                              <a:lnTo>
                                <a:pt x="20480" y="8688"/>
                              </a:lnTo>
                              <a:lnTo>
                                <a:pt x="20480" y="7909"/>
                              </a:lnTo>
                              <a:cubicBezTo>
                                <a:pt x="20480" y="7849"/>
                                <a:pt x="20472" y="7759"/>
                                <a:pt x="20460" y="7759"/>
                              </a:cubicBezTo>
                              <a:close/>
                              <a:moveTo>
                                <a:pt x="20276" y="17256"/>
                              </a:moveTo>
                              <a:lnTo>
                                <a:pt x="20460" y="17256"/>
                              </a:lnTo>
                              <a:cubicBezTo>
                                <a:pt x="20472" y="17256"/>
                                <a:pt x="20480" y="17196"/>
                                <a:pt x="20480" y="17106"/>
                              </a:cubicBezTo>
                              <a:lnTo>
                                <a:pt x="20480" y="16327"/>
                              </a:lnTo>
                              <a:lnTo>
                                <a:pt x="20584" y="16327"/>
                              </a:lnTo>
                              <a:cubicBezTo>
                                <a:pt x="20596" y="16327"/>
                                <a:pt x="20604" y="16267"/>
                                <a:pt x="20604" y="16178"/>
                              </a:cubicBezTo>
                              <a:lnTo>
                                <a:pt x="20604" y="14799"/>
                              </a:lnTo>
                              <a:cubicBezTo>
                                <a:pt x="20604" y="14710"/>
                                <a:pt x="20596" y="14650"/>
                                <a:pt x="20584" y="14650"/>
                              </a:cubicBezTo>
                              <a:lnTo>
                                <a:pt x="20480" y="14650"/>
                              </a:lnTo>
                              <a:lnTo>
                                <a:pt x="20480" y="13871"/>
                              </a:lnTo>
                              <a:cubicBezTo>
                                <a:pt x="20480" y="13781"/>
                                <a:pt x="20472" y="13721"/>
                                <a:pt x="20460" y="13721"/>
                              </a:cubicBezTo>
                              <a:lnTo>
                                <a:pt x="20276" y="13721"/>
                              </a:lnTo>
                              <a:cubicBezTo>
                                <a:pt x="20264" y="13721"/>
                                <a:pt x="20256" y="13781"/>
                                <a:pt x="20256" y="13871"/>
                              </a:cubicBezTo>
                              <a:lnTo>
                                <a:pt x="20256" y="14650"/>
                              </a:lnTo>
                              <a:lnTo>
                                <a:pt x="20152" y="14650"/>
                              </a:lnTo>
                              <a:cubicBezTo>
                                <a:pt x="20140" y="14650"/>
                                <a:pt x="20132" y="14710"/>
                                <a:pt x="20132" y="14799"/>
                              </a:cubicBezTo>
                              <a:lnTo>
                                <a:pt x="20132" y="15429"/>
                              </a:lnTo>
                              <a:lnTo>
                                <a:pt x="20132" y="15429"/>
                              </a:lnTo>
                              <a:lnTo>
                                <a:pt x="20132" y="16178"/>
                              </a:lnTo>
                              <a:cubicBezTo>
                                <a:pt x="20132" y="16267"/>
                                <a:pt x="20140" y="16327"/>
                                <a:pt x="20152" y="16327"/>
                              </a:cubicBezTo>
                              <a:lnTo>
                                <a:pt x="20256" y="16327"/>
                              </a:lnTo>
                              <a:lnTo>
                                <a:pt x="20256" y="17106"/>
                              </a:lnTo>
                              <a:cubicBezTo>
                                <a:pt x="20256" y="17166"/>
                                <a:pt x="20264" y="17256"/>
                                <a:pt x="20276" y="172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E0EBD2" id="Gruppe 22" o:spid="_x0000_s1026" style="position:absolute;margin-left:0;margin-top:0;width:540pt;height:72.7pt;z-index:-251637760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">
              <v:rect id="Rechteck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" fillcolor="#264d2b [3204]" stroked="f" strokeweight="1pt">
                <v:stroke miterlimit="4"/>
                <v:textbox inset="3pt,3pt,3pt,3pt"/>
              </v:rect>
              <v:shape id="Form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<v:stroke miterlimit="4" joinstyle="miter"/>
                <v:path arrowok="t" o:extrusionok="f" o:connecttype="custom" o:connectlocs="3429000,457835;3429000,457835;3429000,457835;3429000,457835" o:connectangles="0,90,180,270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26EE0C" w14:textId="77777777" w:rsidR="005F09D0" w:rsidRDefault="005F09D0" w:rsidP="008F1194">
      <w:pPr>
        <w:spacing w:after="0"/>
      </w:pPr>
      <w:r>
        <w:separator/>
      </w:r>
    </w:p>
    <w:p w14:paraId="3D870B44" w14:textId="77777777" w:rsidR="005F09D0" w:rsidRDefault="005F09D0"/>
  </w:footnote>
  <w:footnote w:type="continuationSeparator" w:id="0">
    <w:p w14:paraId="139EDCA1" w14:textId="77777777" w:rsidR="005F09D0" w:rsidRDefault="005F09D0" w:rsidP="008F1194">
      <w:pPr>
        <w:spacing w:after="0"/>
      </w:pPr>
      <w:r>
        <w:continuationSeparator/>
      </w:r>
    </w:p>
    <w:p w14:paraId="5082D2C6" w14:textId="77777777" w:rsidR="005F09D0" w:rsidRDefault="005F0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837DC" w14:textId="77777777" w:rsidR="0036175E" w:rsidRDefault="0036175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A316C" w14:textId="51EE2C9C" w:rsidR="00837669" w:rsidRDefault="0036175E" w:rsidP="00256681">
    <w:pPr>
      <w:tabs>
        <w:tab w:val="center" w:pos="4680"/>
        <w:tab w:val="right" w:pos="9360"/>
      </w:tabs>
      <w:spacing w:after="0"/>
      <w:ind w:right="27"/>
      <w:jc w:val="right"/>
    </w:pPr>
    <w:r>
      <w:rPr>
        <w:noProof/>
      </w:rPr>
      <w:drawing>
        <wp:inline distT="0" distB="0" distL="0" distR="0" wp14:anchorId="53AC7BAA" wp14:editId="5EA74425">
          <wp:extent cx="1318437" cy="384417"/>
          <wp:effectExtent l="0" t="0" r="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270" cy="399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5391" w:rsidRPr="00671EF0">
      <w:rPr>
        <w:noProof/>
        <w:lang w:bidi="de-DE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D36B87B" wp14:editId="475014E9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9525"/>
              <wp:wrapNone/>
              <wp:docPr id="17" name="Grupp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18" name="Form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Rechteck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hteck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E9420B" id="Gruppe 17" o:spid="_x0000_s1026" style="position:absolute;margin-left:0;margin-top:0;width:540pt;height:71.3pt;z-index:251676672;mso-width-percent:1000;mso-position-horizontal:center;mso-position-horizontal-relative:margin;mso-position-vertical:top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">
              <v:shape id="Form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chteck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" fillcolor="#264d2b [3204]" stroked="f" strokeweight="1pt">
                <v:stroke miterlimit="4"/>
                <v:textbox inset="3pt,3pt,3pt,3pt"/>
              </v:rect>
              <v:rect id="Rechteck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" fillcolor="#60b966 [320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F8533" w14:textId="77777777" w:rsidR="001D7E33" w:rsidRDefault="00A95391">
    <w:pPr>
      <w:pStyle w:val="Kopf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5F691" wp14:editId="602BBD2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58000" cy="6382512"/>
              <wp:effectExtent l="0" t="0" r="0" b="5715"/>
              <wp:wrapNone/>
              <wp:docPr id="44" name="Gruppe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382512"/>
                        <a:chOff x="0" y="0"/>
                        <a:chExt cx="6858000" cy="6378303"/>
                      </a:xfrm>
                    </wpg:grpSpPr>
                    <wps:wsp>
                      <wps:cNvPr id="27" name="Rechteck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43543"/>
                          <a:ext cx="6858000" cy="6334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Form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858000" cy="293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8982"/>
                              </a:lnTo>
                              <a:lnTo>
                                <a:pt x="0" y="18982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364"/>
                              </a:lnTo>
                              <a:lnTo>
                                <a:pt x="21600" y="16364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2" name="Bild 2" descr="Person, die in der Zwischenablage schreibt">
                          <a:extLst>
                            <a:ext uri="{FF2B5EF4-FFF2-40B4-BE49-F238E27FC236}">
                              <a16:creationId xmlns:a16="http://schemas.microsoft.com/office/drawing/2014/main" id="{E7AFDFC4-49C3-CC4F-9D3F-E70B877144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506" b="22173"/>
                        <a:stretch/>
                      </pic:blipFill>
                      <pic:spPr bwMode="auto">
                        <a:xfrm>
                          <a:off x="152400" y="1528190"/>
                          <a:ext cx="6540500" cy="467801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432456" id="Gruppe 44" o:spid="_x0000_s1026" style="position:absolute;margin-left:0;margin-top:0;width:540pt;height:502.55pt;z-index:251674624;mso-position-horizontal:center;mso-position-horizontal-relative:page;mso-position-vertical:top;mso-position-vertical-relative:page;mso-width-relative:margin;mso-height-relative:margin" coordsize="68580,63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">
              <v:rect id="Rechteck" o:spid="_x0000_s1027" style="position:absolute;top:435;width:68580;height:6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" fillcolor="#264d2b [3204]" stroked="f" strokeweight="1pt">
                <v:stroke miterlimit="4"/>
                <v:textbox inset="3pt,3pt,3pt,3pt"/>
              </v:rect>
              <v:shape id="Form" o:spid="_x0000_s1028" style="position:absolute;width:68580;height:293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" path="m,21600r21600,l21600,18982,,18982r,2618xm,l,16364r21600,l21600,,,xe" fillcolor="#60b966 [3205]" stroked="f" strokeweight="1pt">
                <v:stroke miterlimit="4" joinstyle="miter"/>
                <v:path arrowok="t" o:extrusionok="f" o:connecttype="custom" o:connectlocs="3429000,146685;3429000,146685;3429000,146685;3429000,146685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9" type="#_x0000_t75" alt="Person, die in der Zwischenablage schreibt" style="position:absolute;left:1524;top:15281;width:65405;height:4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">
                <v:imagedata r:id="rId2" o:title="Person, die in der Zwischenablage schreibt" cropbottom="14531f" cropleft="18026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23B8B"/>
    <w:multiLevelType w:val="hybridMultilevel"/>
    <w:tmpl w:val="E130A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547C4"/>
    <w:multiLevelType w:val="hybridMultilevel"/>
    <w:tmpl w:val="D0644C9E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3C8E"/>
    <w:multiLevelType w:val="multilevel"/>
    <w:tmpl w:val="24FE7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6F0B"/>
    <w:multiLevelType w:val="hybridMultilevel"/>
    <w:tmpl w:val="8640E514"/>
    <w:lvl w:ilvl="0" w:tplc="88EC3A6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E5D17"/>
    <w:multiLevelType w:val="hybridMultilevel"/>
    <w:tmpl w:val="0F4A0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02EFC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EA1B3D"/>
    <w:multiLevelType w:val="hybridMultilevel"/>
    <w:tmpl w:val="3B2A0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C222B"/>
    <w:multiLevelType w:val="hybridMultilevel"/>
    <w:tmpl w:val="1CCE7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095000"/>
    <w:multiLevelType w:val="hybridMultilevel"/>
    <w:tmpl w:val="8EA6EA72"/>
    <w:lvl w:ilvl="0" w:tplc="98EAAF0A">
      <w:start w:val="1"/>
      <w:numFmt w:val="bullet"/>
      <w:pStyle w:val="Aufzhlungszeichen1"/>
      <w:lvlText w:val=""/>
      <w:lvlJc w:val="left"/>
      <w:pPr>
        <w:ind w:left="530" w:hanging="360"/>
      </w:pPr>
      <w:rPr>
        <w:rFonts w:ascii="Symbol" w:hAnsi="Symbol" w:hint="default"/>
        <w:color w:val="5E5E5E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85DE7"/>
    <w:multiLevelType w:val="hybridMultilevel"/>
    <w:tmpl w:val="68CA9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0E397A"/>
    <w:multiLevelType w:val="hybridMultilevel"/>
    <w:tmpl w:val="1A22FF1E"/>
    <w:lvl w:ilvl="0" w:tplc="E3B4F41A">
      <w:start w:val="1"/>
      <w:numFmt w:val="decimal"/>
      <w:pStyle w:val="Listenabsatz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1A3D3B"/>
    <w:multiLevelType w:val="hybridMultilevel"/>
    <w:tmpl w:val="80D4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760BC7"/>
    <w:multiLevelType w:val="hybridMultilevel"/>
    <w:tmpl w:val="FBE4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61039"/>
    <w:multiLevelType w:val="hybridMultilevel"/>
    <w:tmpl w:val="071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17129"/>
    <w:multiLevelType w:val="hybridMultilevel"/>
    <w:tmpl w:val="1E9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D08C4"/>
    <w:multiLevelType w:val="hybridMultilevel"/>
    <w:tmpl w:val="46326D84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F4D2C"/>
    <w:multiLevelType w:val="hybridMultilevel"/>
    <w:tmpl w:val="0D32A1E0"/>
    <w:lvl w:ilvl="0" w:tplc="88EC3A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3"/>
  </w:num>
  <w:num w:numId="8">
    <w:abstractNumId w:val="8"/>
  </w:num>
  <w:num w:numId="9">
    <w:abstractNumId w:val="11"/>
  </w:num>
  <w:num w:numId="10">
    <w:abstractNumId w:val="10"/>
  </w:num>
  <w:num w:numId="11">
    <w:abstractNumId w:val="6"/>
  </w:num>
  <w:num w:numId="12">
    <w:abstractNumId w:val="14"/>
  </w:num>
  <w:num w:numId="13">
    <w:abstractNumId w:val="1"/>
  </w:num>
  <w:num w:numId="14">
    <w:abstractNumId w:val="9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83"/>
    <w:rsid w:val="000048CB"/>
    <w:rsid w:val="00040776"/>
    <w:rsid w:val="0008130B"/>
    <w:rsid w:val="000A7CCA"/>
    <w:rsid w:val="000D5219"/>
    <w:rsid w:val="000F3235"/>
    <w:rsid w:val="000F6C90"/>
    <w:rsid w:val="00135DEF"/>
    <w:rsid w:val="0014729A"/>
    <w:rsid w:val="00174F40"/>
    <w:rsid w:val="00187A84"/>
    <w:rsid w:val="00191D63"/>
    <w:rsid w:val="001A0CC3"/>
    <w:rsid w:val="001A2376"/>
    <w:rsid w:val="001A3F3A"/>
    <w:rsid w:val="001B130D"/>
    <w:rsid w:val="001D5B2D"/>
    <w:rsid w:val="001D7E33"/>
    <w:rsid w:val="00201773"/>
    <w:rsid w:val="00213709"/>
    <w:rsid w:val="00233C92"/>
    <w:rsid w:val="0024119E"/>
    <w:rsid w:val="00241A86"/>
    <w:rsid w:val="00256681"/>
    <w:rsid w:val="00276F32"/>
    <w:rsid w:val="00277281"/>
    <w:rsid w:val="0029115B"/>
    <w:rsid w:val="00297A58"/>
    <w:rsid w:val="00311990"/>
    <w:rsid w:val="003320D6"/>
    <w:rsid w:val="0036175E"/>
    <w:rsid w:val="00377792"/>
    <w:rsid w:val="003834DE"/>
    <w:rsid w:val="00404562"/>
    <w:rsid w:val="004120C2"/>
    <w:rsid w:val="00435F2E"/>
    <w:rsid w:val="00436C33"/>
    <w:rsid w:val="00450BBB"/>
    <w:rsid w:val="004C32B5"/>
    <w:rsid w:val="004C595B"/>
    <w:rsid w:val="004C5EE1"/>
    <w:rsid w:val="004E2FE1"/>
    <w:rsid w:val="004F2D9E"/>
    <w:rsid w:val="00513443"/>
    <w:rsid w:val="00522168"/>
    <w:rsid w:val="005426A5"/>
    <w:rsid w:val="005977E4"/>
    <w:rsid w:val="005B45F0"/>
    <w:rsid w:val="005D3ADE"/>
    <w:rsid w:val="005D5827"/>
    <w:rsid w:val="005F09D0"/>
    <w:rsid w:val="00631541"/>
    <w:rsid w:val="00663A5E"/>
    <w:rsid w:val="00671EF0"/>
    <w:rsid w:val="006B2F2B"/>
    <w:rsid w:val="006E1312"/>
    <w:rsid w:val="00703998"/>
    <w:rsid w:val="00714A9A"/>
    <w:rsid w:val="00751BCB"/>
    <w:rsid w:val="007630F2"/>
    <w:rsid w:val="007A4B7E"/>
    <w:rsid w:val="007D34D0"/>
    <w:rsid w:val="007E3455"/>
    <w:rsid w:val="007F1E4B"/>
    <w:rsid w:val="00803C56"/>
    <w:rsid w:val="0080551C"/>
    <w:rsid w:val="00824D55"/>
    <w:rsid w:val="00837669"/>
    <w:rsid w:val="00852BBD"/>
    <w:rsid w:val="0088045F"/>
    <w:rsid w:val="008F1194"/>
    <w:rsid w:val="0091435D"/>
    <w:rsid w:val="009210EA"/>
    <w:rsid w:val="009358CF"/>
    <w:rsid w:val="00935DD1"/>
    <w:rsid w:val="00974A50"/>
    <w:rsid w:val="009C31D9"/>
    <w:rsid w:val="009E4B73"/>
    <w:rsid w:val="00A119C5"/>
    <w:rsid w:val="00A1430A"/>
    <w:rsid w:val="00A43F3A"/>
    <w:rsid w:val="00A95391"/>
    <w:rsid w:val="00A95895"/>
    <w:rsid w:val="00AC11E8"/>
    <w:rsid w:val="00B04624"/>
    <w:rsid w:val="00B91A00"/>
    <w:rsid w:val="00B9450F"/>
    <w:rsid w:val="00BB2437"/>
    <w:rsid w:val="00C026D3"/>
    <w:rsid w:val="00C10329"/>
    <w:rsid w:val="00C74DC3"/>
    <w:rsid w:val="00CE03B5"/>
    <w:rsid w:val="00D11E77"/>
    <w:rsid w:val="00D30F4A"/>
    <w:rsid w:val="00D5153F"/>
    <w:rsid w:val="00D71C9E"/>
    <w:rsid w:val="00D92C4C"/>
    <w:rsid w:val="00D93216"/>
    <w:rsid w:val="00E231A0"/>
    <w:rsid w:val="00E25BC6"/>
    <w:rsid w:val="00E3260E"/>
    <w:rsid w:val="00E61D53"/>
    <w:rsid w:val="00E667B3"/>
    <w:rsid w:val="00E82221"/>
    <w:rsid w:val="00E84F22"/>
    <w:rsid w:val="00E90D2D"/>
    <w:rsid w:val="00E972A8"/>
    <w:rsid w:val="00EA1406"/>
    <w:rsid w:val="00EA3B11"/>
    <w:rsid w:val="00ED6E6D"/>
    <w:rsid w:val="00EE7E83"/>
    <w:rsid w:val="00F26EB3"/>
    <w:rsid w:val="00F823AD"/>
    <w:rsid w:val="00F90CA2"/>
    <w:rsid w:val="00F94789"/>
    <w:rsid w:val="00FB1147"/>
    <w:rsid w:val="00FB13F4"/>
    <w:rsid w:val="00FC2735"/>
    <w:rsid w:val="00FC6307"/>
    <w:rsid w:val="00FE76AF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9C7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6681"/>
    <w:pPr>
      <w:spacing w:after="180" w:line="240" w:lineRule="auto"/>
    </w:pPr>
    <w:rPr>
      <w:rFonts w:cs="Times New Roman (Body CS)"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93216"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93216"/>
    <w:rPr>
      <w:rFonts w:cs="Times New Roman (Body CS)"/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D93216"/>
    <w:pPr>
      <w:spacing w:after="0"/>
    </w:pPr>
    <w:rPr>
      <w:color w:val="FFFFFF" w:themeColor="background1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93216"/>
    <w:rPr>
      <w:rFonts w:cs="Times New Roman (Body CS)"/>
      <w:color w:val="FFFFFF" w:themeColor="background1"/>
    </w:rPr>
  </w:style>
  <w:style w:type="paragraph" w:styleId="KeinLeerraum">
    <w:name w:val="No Spacing"/>
    <w:link w:val="KeinLeerraumZchn"/>
    <w:uiPriority w:val="1"/>
    <w:qFormat/>
    <w:rsid w:val="008F1194"/>
    <w:pPr>
      <w:spacing w:after="0" w:line="240" w:lineRule="auto"/>
    </w:pPr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56681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E667B3"/>
    <w:pPr>
      <w:numPr>
        <w:numId w:val="14"/>
      </w:numPr>
      <w:spacing w:after="120"/>
      <w:ind w:left="357" w:hanging="357"/>
      <w:contextualSpacing/>
    </w:pPr>
    <w:rPr>
      <w:b/>
      <w:sz w:val="28"/>
      <w:szCs w:val="28"/>
    </w:rPr>
  </w:style>
  <w:style w:type="table" w:styleId="Tabellenraster">
    <w:name w:val="Table Grid"/>
    <w:basedOn w:val="NormaleTabelle"/>
    <w:uiPriority w:val="39"/>
    <w:rsid w:val="00631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3">
    <w:name w:val="Plain Table 3"/>
    <w:basedOn w:val="NormaleTabelle"/>
    <w:uiPriority w:val="43"/>
    <w:rsid w:val="006315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CE03B5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A1430A"/>
    <w:pPr>
      <w:spacing w:after="0"/>
    </w:pPr>
    <w:rPr>
      <w:rFonts w:asciiTheme="majorHAnsi" w:hAnsiTheme="majorHAnsi"/>
      <w:color w:val="264D2B" w:themeColor="accent1"/>
      <w:sz w:val="68"/>
    </w:rPr>
  </w:style>
  <w:style w:type="character" w:customStyle="1" w:styleId="TitelZchn">
    <w:name w:val="Titel Zchn"/>
    <w:basedOn w:val="Absatz-Standardschriftart"/>
    <w:link w:val="Titel"/>
    <w:uiPriority w:val="10"/>
    <w:rsid w:val="00A1430A"/>
    <w:rPr>
      <w:rFonts w:asciiTheme="majorHAnsi" w:hAnsiTheme="majorHAnsi" w:cs="Times New Roman (Body CS)"/>
      <w:color w:val="264D2B" w:themeColor="accent1"/>
      <w:sz w:val="6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630F2"/>
    <w:pPr>
      <w:spacing w:after="0"/>
    </w:pPr>
    <w:rPr>
      <w:color w:val="7F7F7F" w:themeColor="text1" w:themeTint="80"/>
      <w:sz w:val="6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977E4"/>
    <w:rPr>
      <w:rFonts w:cs="Times New Roman (Body CS)"/>
      <w:color w:val="7F7F7F" w:themeColor="text1" w:themeTint="80"/>
      <w:sz w:val="68"/>
    </w:rPr>
  </w:style>
  <w:style w:type="paragraph" w:customStyle="1" w:styleId="Aufzhlungszeichen1">
    <w:name w:val="Aufzählungszeichen1"/>
    <w:basedOn w:val="Standard"/>
    <w:next w:val="Standard"/>
    <w:qFormat/>
    <w:rsid w:val="009C31D9"/>
    <w:pPr>
      <w:numPr>
        <w:numId w:val="15"/>
      </w:numPr>
      <w:spacing w:after="0"/>
    </w:pPr>
  </w:style>
  <w:style w:type="character" w:styleId="Fett">
    <w:name w:val="Strong"/>
    <w:basedOn w:val="Absatz-Standardschriftart"/>
    <w:uiPriority w:val="22"/>
    <w:qFormat/>
    <w:rsid w:val="00671EF0"/>
    <w:rPr>
      <w:b/>
      <w:bCs/>
      <w:color w:val="264D2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AA1079F4BE9E3439196D5787A58A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3E11E-8C4E-DE4F-B11E-010FA7D21357}"/>
      </w:docPartPr>
      <w:docPartBody>
        <w:p w:rsidR="00CD21FB" w:rsidRDefault="00832AEB">
          <w:pPr>
            <w:pStyle w:val="FAA1079F4BE9E3439196D5787A58AFCD"/>
          </w:pPr>
          <w:r w:rsidRPr="00671EF0">
            <w:rPr>
              <w:lang w:bidi="de-DE"/>
            </w:rPr>
            <w:t>ARZTPRAXIS INBETRIEBNAHME</w:t>
          </w:r>
        </w:p>
      </w:docPartBody>
    </w:docPart>
    <w:docPart>
      <w:docPartPr>
        <w:name w:val="2D5143743061D0419274FF010A3F1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725B9-4010-6B4E-838A-B5CB7CDE6E9B}"/>
      </w:docPartPr>
      <w:docPartBody>
        <w:p w:rsidR="00CD21FB" w:rsidRDefault="00832AEB">
          <w:pPr>
            <w:pStyle w:val="2D5143743061D0419274FF010A3F159B"/>
          </w:pPr>
          <w:r w:rsidRPr="00671EF0">
            <w:rPr>
              <w:lang w:bidi="de-DE"/>
            </w:rPr>
            <w:t>CHECKLISTE</w:t>
          </w:r>
        </w:p>
      </w:docPartBody>
    </w:docPart>
    <w:docPart>
      <w:docPartPr>
        <w:name w:val="8159C71FC02C904092A963103FC30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ECB99-6BD7-9544-926E-5D9E441B4858}"/>
      </w:docPartPr>
      <w:docPartBody>
        <w:p w:rsidR="00CD21FB" w:rsidRDefault="00832AEB">
          <w:pPr>
            <w:pStyle w:val="8159C71FC02C904092A963103FC30325"/>
          </w:pPr>
          <w:r w:rsidRPr="00671EF0">
            <w:rPr>
              <w:lang w:bidi="de-DE"/>
            </w:rPr>
            <w:t>ERSTE SCHRITTE – LEITBILD &amp; VISION</w:t>
          </w:r>
        </w:p>
      </w:docPartBody>
    </w:docPart>
    <w:docPart>
      <w:docPartPr>
        <w:name w:val="1ECB0B5522DD5641A976842EF9A81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00387-7B65-3542-AAAD-7B9D4C6C026E}"/>
      </w:docPartPr>
      <w:docPartBody>
        <w:p w:rsidR="00CD21FB" w:rsidRDefault="00832AEB">
          <w:pPr>
            <w:pStyle w:val="1ECB0B5522DD5641A976842EF9A81210"/>
          </w:pPr>
          <w:r w:rsidRPr="00671EF0">
            <w:rPr>
              <w:lang w:bidi="de-DE"/>
            </w:rPr>
            <w:t>Definieren Sie, warum Sie ein Unternehmen gründen möchten.</w:t>
          </w:r>
        </w:p>
      </w:docPartBody>
    </w:docPart>
    <w:docPart>
      <w:docPartPr>
        <w:name w:val="0F8B6CC93F844746AE36578F61464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AF143-CF42-C942-AE6F-58EBE5A472D3}"/>
      </w:docPartPr>
      <w:docPartBody>
        <w:p w:rsidR="00CD21FB" w:rsidRDefault="00832AEB">
          <w:pPr>
            <w:pStyle w:val="0F8B6CC93F844746AE36578F614641E9"/>
          </w:pPr>
          <w:r w:rsidRPr="00671EF0">
            <w:rPr>
              <w:lang w:bidi="de-DE"/>
            </w:rPr>
            <w:t>Einen Plan erstellen: Was machen wir? Wie machen wir das? Für wen machen wir das?</w:t>
          </w:r>
        </w:p>
      </w:docPartBody>
    </w:docPart>
    <w:docPart>
      <w:docPartPr>
        <w:name w:val="7E3403EBCFD01B46958EA637FD9B2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7139-7E82-1747-B61C-DCB3DC62A4A4}"/>
      </w:docPartPr>
      <w:docPartBody>
        <w:p w:rsidR="00CD21FB" w:rsidRDefault="00832AEB">
          <w:pPr>
            <w:pStyle w:val="7E3403EBCFD01B46958EA637FD9B2780"/>
          </w:pPr>
          <w:r w:rsidRPr="00671EF0">
            <w:rPr>
              <w:lang w:bidi="de-DE"/>
            </w:rPr>
            <w:t>Ermitteln der Rentabilität: Gibt es einen Markt für Ihren Dienst?</w:t>
          </w:r>
        </w:p>
      </w:docPartBody>
    </w:docPart>
    <w:docPart>
      <w:docPartPr>
        <w:name w:val="55202A9950D8B2499ED894B11E1A5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9D661-AD78-5D49-8DC2-B9BAFFE00E94}"/>
      </w:docPartPr>
      <w:docPartBody>
        <w:p w:rsidR="00CD21FB" w:rsidRDefault="00832AEB">
          <w:pPr>
            <w:pStyle w:val="55202A9950D8B2499ED894B11E1A5593"/>
          </w:pPr>
          <w:r w:rsidRPr="00671EF0">
            <w:rPr>
              <w:lang w:bidi="de-DE"/>
            </w:rPr>
            <w:t>Ermitteln eines Standorts, der Ihren Markt am besten versorgen kann.</w:t>
          </w:r>
        </w:p>
      </w:docPartBody>
    </w:docPart>
    <w:docPart>
      <w:docPartPr>
        <w:name w:val="49ABE570FB78F44F88D1BD905E0AD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550C1-C483-9D45-A4D8-BCFE0B8AA078}"/>
      </w:docPartPr>
      <w:docPartBody>
        <w:p w:rsidR="00CD21FB" w:rsidRDefault="00832AEB">
          <w:pPr>
            <w:pStyle w:val="49ABE570FB78F44F88D1BD905E0ADDB3"/>
          </w:pPr>
          <w:r w:rsidRPr="00671EF0">
            <w:rPr>
              <w:lang w:bidi="de-DE"/>
            </w:rPr>
            <w:t>Legen Sie fest, wie viel Investitionskapital Sie zur Verfügung haben und wie viel Sie aufbringen müssen.</w:t>
          </w:r>
        </w:p>
      </w:docPartBody>
    </w:docPart>
    <w:docPart>
      <w:docPartPr>
        <w:name w:val="8F56DF83C8053149A7F93C85226E7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BEA32-E293-DB4A-8DC0-3E67C280D35E}"/>
      </w:docPartPr>
      <w:docPartBody>
        <w:p w:rsidR="00CD21FB" w:rsidRDefault="00832AEB">
          <w:pPr>
            <w:pStyle w:val="8F56DF83C8053149A7F93C85226E7EB0"/>
          </w:pPr>
          <w:r w:rsidRPr="00671EF0">
            <w:rPr>
              <w:lang w:bidi="de-DE"/>
            </w:rPr>
            <w:t>Wer sind Ihre wichtigsten Partnerschaften?</w:t>
          </w:r>
        </w:p>
      </w:docPartBody>
    </w:docPart>
    <w:docPart>
      <w:docPartPr>
        <w:name w:val="AD03539C864B7B498A16DE570D1DC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52E51-872E-FC4B-8B7E-6252F4F66C48}"/>
      </w:docPartPr>
      <w:docPartBody>
        <w:p w:rsidR="00CD21FB" w:rsidRDefault="00832AEB">
          <w:pPr>
            <w:pStyle w:val="AD03539C864B7B498A16DE570D1DC71F"/>
          </w:pPr>
          <w:r w:rsidRPr="00671EF0">
            <w:rPr>
              <w:lang w:bidi="de-DE"/>
            </w:rPr>
            <w:t>Besprechen Sie Ihre Pläne mit Ihrer Familie, um sicherzustellen, dass Sie sie unterstützt.</w:t>
          </w:r>
        </w:p>
      </w:docPartBody>
    </w:docPart>
    <w:docPart>
      <w:docPartPr>
        <w:name w:val="6F05D0BEBF064E448A05C6AE7AF1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0F7B1-0D24-014C-8167-BE21FC780754}"/>
      </w:docPartPr>
      <w:docPartBody>
        <w:p w:rsidR="00CD21FB" w:rsidRDefault="00832AEB">
          <w:pPr>
            <w:pStyle w:val="6F05D0BEBF064E448A05C6AE7AF11C09"/>
          </w:pPr>
          <w:r w:rsidRPr="00671EF0">
            <w:rPr>
              <w:lang w:bidi="de-DE"/>
            </w:rPr>
            <w:t>GESCHÄFTSZIELE.</w:t>
          </w:r>
        </w:p>
      </w:docPartBody>
    </w:docPart>
    <w:docPart>
      <w:docPartPr>
        <w:name w:val="12A34096BAEAAD4C90420DF98E178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03DD3-E5DB-B142-9889-BC0F9C31024F}"/>
      </w:docPartPr>
      <w:docPartBody>
        <w:p w:rsidR="00CD21FB" w:rsidRDefault="00832AEB">
          <w:pPr>
            <w:pStyle w:val="12A34096BAEAAD4C90420DF98E1782E8"/>
          </w:pPr>
          <w:r w:rsidRPr="00671EF0">
            <w:rPr>
              <w:lang w:bidi="de-DE"/>
            </w:rPr>
            <w:t>Definieren Sie das „Problem“ des Kunden und wie Ihr Unternehmen eine einzigartige Lösung bieten kann.</w:t>
          </w:r>
        </w:p>
      </w:docPartBody>
    </w:docPart>
    <w:docPart>
      <w:docPartPr>
        <w:name w:val="8D09A0B7FF104140918BCEBA060E8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35D5A-FC17-F848-BE43-01A05743F95F}"/>
      </w:docPartPr>
      <w:docPartBody>
        <w:p w:rsidR="00CD21FB" w:rsidRDefault="00832AEB">
          <w:pPr>
            <w:pStyle w:val="8D09A0B7FF104140918BCEBA060E8E90"/>
          </w:pPr>
          <w:r w:rsidRPr="00671EF0">
            <w:rPr>
              <w:lang w:bidi="de-DE"/>
            </w:rPr>
            <w:t>Welche spezifischen Waren und Dienstleistungen werden Sie Ihren Kunden anbieten? (z.B. Pädiatrie, Allgemeinmedizin, Kieferorthopädie, usw)</w:t>
          </w:r>
        </w:p>
      </w:docPartBody>
    </w:docPart>
    <w:docPart>
      <w:docPartPr>
        <w:name w:val="89BB86375A3097429EFD584D12B49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5EAED-EBBA-5F41-9311-4C07C641E28B}"/>
      </w:docPartPr>
      <w:docPartBody>
        <w:p w:rsidR="00CD21FB" w:rsidRDefault="00832AEB">
          <w:pPr>
            <w:pStyle w:val="89BB86375A3097429EFD584D12B49E72"/>
          </w:pPr>
          <w:r w:rsidRPr="00671EF0">
            <w:rPr>
              <w:lang w:bidi="de-DE"/>
            </w:rPr>
            <w:t>Ermitteln der Rentabilität: Gibt es einen Markt für Ihren Dienst? Ist es über-/untersättigt?</w:t>
          </w:r>
        </w:p>
      </w:docPartBody>
    </w:docPart>
    <w:docPart>
      <w:docPartPr>
        <w:name w:val="4002315F0151AE44AAB5DBF148A6E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526A-DF1E-B340-BFC9-BB52DF5C8699}"/>
      </w:docPartPr>
      <w:docPartBody>
        <w:p w:rsidR="00CD21FB" w:rsidRDefault="00832AEB">
          <w:pPr>
            <w:pStyle w:val="4002315F0151AE44AAB5DBF148A6E2DC"/>
          </w:pPr>
          <w:r w:rsidRPr="00671EF0">
            <w:rPr>
              <w:lang w:bidi="de-DE"/>
            </w:rPr>
            <w:t>Branchenanalyse: Was sind die wichtigsten Erfolgsfaktoren, Größe, Wachstumsrate und Trends der Branche?</w:t>
          </w:r>
        </w:p>
      </w:docPartBody>
    </w:docPart>
    <w:docPart>
      <w:docPartPr>
        <w:name w:val="D7C7DA53746AA949A61B27303F6A2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D0F13-F3C2-DD45-B019-8252E58052FC}"/>
      </w:docPartPr>
      <w:docPartBody>
        <w:p w:rsidR="00CD21FB" w:rsidRDefault="00832AEB">
          <w:pPr>
            <w:pStyle w:val="D7C7DA53746AA949A61B27303F6A2A7E"/>
          </w:pPr>
          <w:r w:rsidRPr="00671EF0">
            <w:rPr>
              <w:lang w:bidi="de-DE"/>
            </w:rPr>
            <w:t>Was ist ihre Wachstumsstrategie?</w:t>
          </w:r>
        </w:p>
      </w:docPartBody>
    </w:docPart>
    <w:docPart>
      <w:docPartPr>
        <w:name w:val="C4C8C0BD719B0E409D3E377323EFC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26BF7-1594-D14C-B9E5-72820F7F2113}"/>
      </w:docPartPr>
      <w:docPartBody>
        <w:p w:rsidR="00CD21FB" w:rsidRDefault="00832AEB">
          <w:pPr>
            <w:pStyle w:val="C4C8C0BD719B0E409D3E377323EFC69D"/>
          </w:pPr>
          <w:r w:rsidRPr="00671EF0">
            <w:rPr>
              <w:lang w:bidi="de-DE"/>
            </w:rPr>
            <w:t>Wie werden Sie Schritt halten und sich an sich entwickelnde Märkte anpassen?</w:t>
          </w:r>
        </w:p>
      </w:docPartBody>
    </w:docPart>
    <w:docPart>
      <w:docPartPr>
        <w:name w:val="02B6753E7ADEAF4CB451D2179B212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B30B0-457B-6442-B2EF-6721AE44E3E1}"/>
      </w:docPartPr>
      <w:docPartBody>
        <w:p w:rsidR="00CD21FB" w:rsidRDefault="00832AEB">
          <w:pPr>
            <w:pStyle w:val="02B6753E7ADEAF4CB451D2179B21268C"/>
          </w:pPr>
          <w:r w:rsidRPr="00671EF0">
            <w:rPr>
              <w:lang w:bidi="de-DE"/>
            </w:rPr>
            <w:t>Bestimmen Sie Ihren Markt: Wer ist Ihr idealer Kunde? Wie groß ist Ihr Markt? Wie einfach ist es, den Kunden zu anzuwerben?</w:t>
          </w:r>
        </w:p>
      </w:docPartBody>
    </w:docPart>
    <w:docPart>
      <w:docPartPr>
        <w:name w:val="4932343320D0DB448C06BD03C3BAF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34B85-2665-B248-82DA-DE6BB13C1D37}"/>
      </w:docPartPr>
      <w:docPartBody>
        <w:p w:rsidR="00CD21FB" w:rsidRDefault="00832AEB">
          <w:pPr>
            <w:pStyle w:val="4932343320D0DB448C06BD03C3BAFA66"/>
          </w:pPr>
          <w:r w:rsidRPr="00671EF0">
            <w:rPr>
              <w:lang w:bidi="de-DE"/>
            </w:rPr>
            <w:t>Erstellen Sie einen Betriebsplan: allgemeiner Betrieb, Protokoll, Geschäftssitz, benötigte Einrichtungen und Ausrüstung.</w:t>
          </w:r>
        </w:p>
      </w:docPartBody>
    </w:docPart>
    <w:docPart>
      <w:docPartPr>
        <w:name w:val="898C77FC2DDA84408E4D1AB728F6A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7A953-9303-B54D-993A-DCD7C158EFAC}"/>
      </w:docPartPr>
      <w:docPartBody>
        <w:p w:rsidR="00CD21FB" w:rsidRDefault="00832AEB">
          <w:pPr>
            <w:pStyle w:val="898C77FC2DDA84408E4D1AB728F6AB89"/>
          </w:pPr>
          <w:r w:rsidRPr="00671EF0">
            <w:rPr>
              <w:lang w:bidi="de-DE"/>
            </w:rPr>
            <w:t>Ermitteln Sie Ihre Unternehmensstruktur, Ihr Führungsteam und Ihr Personal.</w:t>
          </w:r>
        </w:p>
      </w:docPartBody>
    </w:docPart>
    <w:docPart>
      <w:docPartPr>
        <w:name w:val="F29990615DF5DB44877D59B57CA1A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ACB29-1A89-AC4C-8A55-798667C3A59A}"/>
      </w:docPartPr>
      <w:docPartBody>
        <w:p w:rsidR="00CD21FB" w:rsidRDefault="00832AEB">
          <w:pPr>
            <w:pStyle w:val="F29990615DF5DB44877D59B57CA1A063"/>
          </w:pPr>
          <w:r w:rsidRPr="00671EF0">
            <w:rPr>
              <w:lang w:bidi="de-DE"/>
            </w:rPr>
            <w:t>Erstellen Sie einen Finanzplan: Ermitteln Sie Kosten und prognostizierte Umsätze. Wann können Sie Ihre Kosten decken und einen Gewinn erzielen?</w:t>
          </w:r>
        </w:p>
      </w:docPartBody>
    </w:docPart>
    <w:docPart>
      <w:docPartPr>
        <w:name w:val="13924E280B5BD14CA448D86B7DCE1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36B97-837D-A84D-A25E-B07CFBD6E72A}"/>
      </w:docPartPr>
      <w:docPartBody>
        <w:p w:rsidR="00CD21FB" w:rsidRDefault="00832AEB">
          <w:pPr>
            <w:pStyle w:val="13924E280B5BD14CA448D86B7DCE179F"/>
          </w:pPr>
          <w:r w:rsidRPr="00671EF0">
            <w:rPr>
              <w:lang w:bidi="de-DE"/>
            </w:rPr>
            <w:t>EINRICHTUNG IHRES UNTERNEHMENS</w:t>
          </w:r>
        </w:p>
      </w:docPartBody>
    </w:docPart>
    <w:docPart>
      <w:docPartPr>
        <w:name w:val="78BD02F2B0919D469FDB889ACC0FF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A217D-7750-C342-BCE0-E5FFA9DF91A2}"/>
      </w:docPartPr>
      <w:docPartBody>
        <w:p w:rsidR="00CD21FB" w:rsidRDefault="00832AEB">
          <w:pPr>
            <w:pStyle w:val="78BD02F2B0919D469FDB889ACC0FF14D"/>
          </w:pPr>
          <w:r w:rsidRPr="00671EF0">
            <w:rPr>
              <w:lang w:bidi="de-DE"/>
            </w:rPr>
            <w:t>Verfügbarkeit des Firmennamens: Führen Sie eine Unternehmensnamenssuche durch, um sicherzustellen, dass Ihr Name immer noch verfügbar ist.</w:t>
          </w:r>
        </w:p>
      </w:docPartBody>
    </w:docPart>
    <w:docPart>
      <w:docPartPr>
        <w:name w:val="D76D98C38305D44CB40402796950B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4DF8C-78D5-4247-883A-8970E2BA2C12}"/>
      </w:docPartPr>
      <w:docPartBody>
        <w:p w:rsidR="00CD21FB" w:rsidRDefault="00832AEB">
          <w:pPr>
            <w:pStyle w:val="D76D98C38305D44CB40402796950B394"/>
          </w:pPr>
          <w:r w:rsidRPr="00671EF0">
            <w:rPr>
              <w:lang w:bidi="de-DE"/>
            </w:rPr>
            <w:t>Registrieren Sie Ihre Unternehmensdomäne.</w:t>
          </w:r>
        </w:p>
      </w:docPartBody>
    </w:docPart>
    <w:docPart>
      <w:docPartPr>
        <w:name w:val="5AA16BDFD6F22040B589A1B127600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DFB50-9C9A-A44B-894E-33C191B13890}"/>
      </w:docPartPr>
      <w:docPartBody>
        <w:p w:rsidR="00CD21FB" w:rsidRDefault="00832AEB">
          <w:pPr>
            <w:pStyle w:val="5AA16BDFD6F22040B589A1B127600574"/>
          </w:pPr>
          <w:r w:rsidRPr="00671EF0">
            <w:rPr>
              <w:lang w:bidi="de-DE"/>
            </w:rPr>
            <w:t>Beantragen Sie Geschäftslizenzen und Genehmigungen sowie die Steueridentifikationsnummer.</w:t>
          </w:r>
        </w:p>
      </w:docPartBody>
    </w:docPart>
    <w:docPart>
      <w:docPartPr>
        <w:name w:val="88ADE23BF87E2B418E0D7A0CF40C6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A085A-276D-E04A-9905-D2CC5C564424}"/>
      </w:docPartPr>
      <w:docPartBody>
        <w:p w:rsidR="00CD21FB" w:rsidRDefault="00832AEB">
          <w:pPr>
            <w:pStyle w:val="88ADE23BF87E2B418E0D7A0CF40C6FCA"/>
          </w:pPr>
          <w:r w:rsidRPr="00671EF0">
            <w:rPr>
              <w:lang w:bidi="de-DE"/>
            </w:rPr>
            <w:t>Entscheiden Sie sich für eine Rechts- oder Unternehmensform und integrieren Sie Folgendes: Gesellschaft, GmbH oder Einzelunternehmen.</w:t>
          </w:r>
        </w:p>
      </w:docPartBody>
    </w:docPart>
    <w:docPart>
      <w:docPartPr>
        <w:name w:val="A74B46CD1F195C48998E024C3B795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96496-1CC1-4843-99B6-EF5607643503}"/>
      </w:docPartPr>
      <w:docPartBody>
        <w:p w:rsidR="00CD21FB" w:rsidRDefault="00832AEB">
          <w:pPr>
            <w:pStyle w:val="A74B46CD1F195C48998E024C3B7958DA"/>
          </w:pPr>
          <w:r w:rsidRPr="00671EF0">
            <w:rPr>
              <w:lang w:bidi="de-DE"/>
            </w:rPr>
            <w:t>Einrichtung von Softwareplattformen und CRM-Tracking-Systemen.</w:t>
          </w:r>
        </w:p>
      </w:docPartBody>
    </w:docPart>
    <w:docPart>
      <w:docPartPr>
        <w:name w:val="1D42077470D4DF469AAA345ACEC5A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CBB9B-78DA-7D4B-BA39-CE0E5966854D}"/>
      </w:docPartPr>
      <w:docPartBody>
        <w:p w:rsidR="00CD21FB" w:rsidRDefault="00832AEB">
          <w:pPr>
            <w:pStyle w:val="1D42077470D4DF469AAA345ACEC5A776"/>
          </w:pPr>
          <w:r w:rsidRPr="00671EF0">
            <w:rPr>
              <w:lang w:bidi="de-DE"/>
            </w:rPr>
            <w:t>Erstellen Sie den Rechnungsplan Ihres Unternehmens: Beauftragen Sie einen Buchhalter, wählen Sie ein Buchhaltungssystem und ein Geschäftsjahr aus.</w:t>
          </w:r>
        </w:p>
      </w:docPartBody>
    </w:docPart>
    <w:docPart>
      <w:docPartPr>
        <w:name w:val="8445150F761B164C841D44AC7528E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1BBAB-0D8C-BB4E-8E3B-56A5430DEAB0}"/>
      </w:docPartPr>
      <w:docPartBody>
        <w:p w:rsidR="00CD21FB" w:rsidRDefault="00832AEB">
          <w:pPr>
            <w:pStyle w:val="8445150F761B164C841D44AC7528EB60"/>
          </w:pPr>
          <w:r w:rsidRPr="00671EF0">
            <w:rPr>
              <w:lang w:bidi="de-DE"/>
            </w:rPr>
            <w:t>Prüfen und wählen Sie erforderliche Versicherungen für Ihr Unternehmen: Betriebshaftpflicht-, Unfall- oder Krankenversicherung usw.</w:t>
          </w:r>
        </w:p>
      </w:docPartBody>
    </w:docPart>
    <w:docPart>
      <w:docPartPr>
        <w:name w:val="0194AABC8B9B22469285D2932834B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481E0-642D-9847-9320-E4E14701CCE7}"/>
      </w:docPartPr>
      <w:docPartBody>
        <w:p w:rsidR="00CD21FB" w:rsidRDefault="00832AEB">
          <w:pPr>
            <w:pStyle w:val="0194AABC8B9B22469285D2932834B802"/>
          </w:pPr>
          <w:r w:rsidRPr="00671EF0">
            <w:rPr>
              <w:lang w:bidi="de-DE"/>
            </w:rPr>
            <w:t>Eröffnen Sie ein Geschäftsbankkonto und beantragen Sie eine Kreditkarte für Ihr Unternehmen.</w:t>
          </w:r>
        </w:p>
      </w:docPartBody>
    </w:docPart>
    <w:docPart>
      <w:docPartPr>
        <w:name w:val="33CBBF302E89144496E56EC95B081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24EC7-BFC8-6441-800B-272C7E13A278}"/>
      </w:docPartPr>
      <w:docPartBody>
        <w:p w:rsidR="00CD21FB" w:rsidRDefault="00832AEB">
          <w:pPr>
            <w:pStyle w:val="33CBBF302E89144496E56EC95B081094"/>
          </w:pPr>
          <w:r w:rsidRPr="00671EF0">
            <w:rPr>
              <w:lang w:bidi="de-DE"/>
            </w:rPr>
            <w:t>Kreditanträge</w:t>
          </w:r>
        </w:p>
      </w:docPartBody>
    </w:docPart>
    <w:docPart>
      <w:docPartPr>
        <w:name w:val="6464845F5C791F4DA9A8A9C01656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48ADC-53AD-744B-AFAB-D80B5F499595}"/>
      </w:docPartPr>
      <w:docPartBody>
        <w:p w:rsidR="00CD21FB" w:rsidRDefault="00832AEB">
          <w:pPr>
            <w:pStyle w:val="6464845F5C791F4DA9A8A9C01656E893"/>
          </w:pPr>
          <w:r w:rsidRPr="00671EF0">
            <w:rPr>
              <w:lang w:bidi="de-DE"/>
            </w:rPr>
            <w:t>Erwerb medizinischer Ausrüstungen und Möbel</w:t>
          </w:r>
        </w:p>
      </w:docPartBody>
    </w:docPart>
    <w:docPart>
      <w:docPartPr>
        <w:name w:val="F462A913E299C14FA38D1018824B8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F6A67-921E-B144-98E2-B30C2325A91C}"/>
      </w:docPartPr>
      <w:docPartBody>
        <w:p w:rsidR="00CD21FB" w:rsidRDefault="00832AEB">
          <w:pPr>
            <w:pStyle w:val="F462A913E299C14FA38D1018824B8FEF"/>
          </w:pPr>
          <w:r w:rsidRPr="00671EF0">
            <w:rPr>
              <w:lang w:bidi="de-DE"/>
            </w:rPr>
            <w:t>Einstellung von Mitarbeitern und Angestellten</w:t>
          </w:r>
        </w:p>
      </w:docPartBody>
    </w:docPart>
    <w:docPart>
      <w:docPartPr>
        <w:name w:val="DA078FF9C23A4C45BF1DAA5D34C7E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21239-7A31-0D49-BD15-B6D5D9FFB8DB}"/>
      </w:docPartPr>
      <w:docPartBody>
        <w:p w:rsidR="00CD21FB" w:rsidRDefault="00832AEB">
          <w:pPr>
            <w:pStyle w:val="DA078FF9C23A4C45BF1DAA5D34C7E3DD"/>
          </w:pPr>
          <w:r w:rsidRPr="00671EF0">
            <w:rPr>
              <w:lang w:bidi="de-DE"/>
            </w:rPr>
            <w:t>Beginnen Sie mit dem Netzwerken mithilfe von Pre-Marketing-Materialien wie Visitenkarten, Broschüren oder Öffentlichkeitsarbeit.</w:t>
          </w:r>
        </w:p>
      </w:docPartBody>
    </w:docPart>
    <w:docPart>
      <w:docPartPr>
        <w:name w:val="4CDF77870F35C941AF5353E221708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03C53-CEC5-6C45-8362-6C28F56CD3ED}"/>
      </w:docPartPr>
      <w:docPartBody>
        <w:p w:rsidR="00CD21FB" w:rsidRDefault="00832AEB">
          <w:pPr>
            <w:pStyle w:val="4CDF77870F35C941AF5353E221708EF9"/>
          </w:pPr>
          <w:r w:rsidRPr="00671EF0">
            <w:rPr>
              <w:lang w:bidi="de-DE"/>
            </w:rPr>
            <w:t>ANLAUFKOSTEN: BUDGET</w:t>
          </w:r>
        </w:p>
      </w:docPartBody>
    </w:docPart>
    <w:docPart>
      <w:docPartPr>
        <w:name w:val="8B5AE03E7B7CE04FBF9E135FC935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82C1-B758-A945-B3B6-1CD4E25F6CC0}"/>
      </w:docPartPr>
      <w:docPartBody>
        <w:p w:rsidR="00CD21FB" w:rsidRDefault="00832AEB">
          <w:pPr>
            <w:pStyle w:val="8B5AE03E7B7CE04FBF9E135FC9353E72"/>
          </w:pPr>
          <w:r w:rsidRPr="00671EF0">
            <w:rPr>
              <w:lang w:bidi="de-DE"/>
            </w:rPr>
            <w:t>Schätzen Sie, wie lange es dauern wird, bis Ihr Unternehmen einen Gewinn erzielt.</w:t>
          </w:r>
        </w:p>
      </w:docPartBody>
    </w:docPart>
    <w:docPart>
      <w:docPartPr>
        <w:name w:val="6F45CB453A090E4182166B6D7B12C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4A9A1-EF75-6F4D-9343-06D78252D746}"/>
      </w:docPartPr>
      <w:docPartBody>
        <w:p w:rsidR="00CD21FB" w:rsidRDefault="00832AEB">
          <w:pPr>
            <w:pStyle w:val="6F45CB453A090E4182166B6D7B12C38F"/>
          </w:pPr>
          <w:r w:rsidRPr="00671EF0">
            <w:rPr>
              <w:lang w:bidi="de-DE"/>
            </w:rPr>
            <w:t>Führen Sie Ihre Lebenshaltungskosten für mindestens das erste Jahr auf und bestimmen Sie, woher diese kommen werden.</w:t>
          </w:r>
        </w:p>
      </w:docPartBody>
    </w:docPart>
    <w:docPart>
      <w:docPartPr>
        <w:name w:val="5805F23234F7A44699EEE217A5D49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AC65B-3CB1-E04F-A291-6C824FFEE687}"/>
      </w:docPartPr>
      <w:docPartBody>
        <w:p w:rsidR="00CD21FB" w:rsidRDefault="00832AEB">
          <w:pPr>
            <w:pStyle w:val="5805F23234F7A44699EEE217A5D49B04"/>
          </w:pPr>
          <w:r w:rsidRPr="00671EF0">
            <w:rPr>
              <w:lang w:bidi="de-DE"/>
            </w:rPr>
            <w:t>Führen Sie auf, wie viel Kapital erforderlich ist, um das Unternehmen zu starten und schätzen Sie, wie lange vor der Rentabilität.</w:t>
          </w:r>
        </w:p>
      </w:docPartBody>
    </w:docPart>
    <w:docPart>
      <w:docPartPr>
        <w:name w:val="B81E0E26113BBC4383FE1C63DEE85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60DD3-DAF8-9048-BFE2-C5F6D45CA95D}"/>
      </w:docPartPr>
      <w:docPartBody>
        <w:p w:rsidR="00CD21FB" w:rsidRDefault="00832AEB">
          <w:pPr>
            <w:pStyle w:val="B81E0E26113BBC4383FE1C63DEE85DF2"/>
          </w:pPr>
          <w:r w:rsidRPr="00671EF0">
            <w:rPr>
              <w:lang w:bidi="de-DE"/>
            </w:rPr>
            <w:t>Wenn zusätzlich zu den Ersparnissen der Gründer Investitionen externe Investitionen erforderlich sind, bestimmen Sie:</w:t>
          </w:r>
        </w:p>
      </w:docPartBody>
    </w:docPart>
    <w:docPart>
      <w:docPartPr>
        <w:name w:val="6EA02D2EFAB1AD4A94520F25DD878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16EBD-0517-7A43-B466-FE4A06BEFFE3}"/>
      </w:docPartPr>
      <w:docPartBody>
        <w:p w:rsidR="00832AEB" w:rsidRPr="00671EF0" w:rsidRDefault="00832AEB" w:rsidP="00A95391">
          <w:pPr>
            <w:pStyle w:val="Bullets"/>
          </w:pPr>
          <w:r w:rsidRPr="00671EF0">
            <w:rPr>
              <w:lang w:bidi="de-DE"/>
            </w:rPr>
            <w:t>die Höhe des Darlehens</w:t>
          </w:r>
        </w:p>
        <w:p w:rsidR="00832AEB" w:rsidRPr="00671EF0" w:rsidRDefault="00832AEB" w:rsidP="00A95391">
          <w:pPr>
            <w:pStyle w:val="Bullets"/>
          </w:pPr>
          <w:r w:rsidRPr="00671EF0">
            <w:rPr>
              <w:lang w:bidi="de-DE"/>
            </w:rPr>
            <w:t>wie die Gelder verwendet werden sollen</w:t>
          </w:r>
        </w:p>
        <w:p w:rsidR="00832AEB" w:rsidRPr="00671EF0" w:rsidRDefault="00832AEB" w:rsidP="00A95391">
          <w:pPr>
            <w:pStyle w:val="Bullets"/>
          </w:pPr>
          <w:r w:rsidRPr="00671EF0">
            <w:rPr>
              <w:lang w:bidi="de-DE"/>
            </w:rPr>
            <w:t>beantragte Rückzahlung der Kredite (Anzahl der Monate/Jahre zur Rückzahlung)</w:t>
          </w:r>
        </w:p>
        <w:p w:rsidR="00CD21FB" w:rsidRDefault="00832AEB">
          <w:pPr>
            <w:pStyle w:val="6EA02D2EFAB1AD4A94520F25DD87890E"/>
          </w:pPr>
          <w:r w:rsidRPr="00671EF0">
            <w:rPr>
              <w:lang w:bidi="de-DE"/>
            </w:rPr>
            <w:t xml:space="preserve">angebotene Sicherheiten </w:t>
          </w:r>
        </w:p>
      </w:docPartBody>
    </w:docPart>
    <w:docPart>
      <w:docPartPr>
        <w:name w:val="8342F4C2B7233043A0D59FAFFC7F0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7A909-10CC-6A4A-8E80-B879883EA448}"/>
      </w:docPartPr>
      <w:docPartBody>
        <w:p w:rsidR="00CD21FB" w:rsidRDefault="00832AEB">
          <w:pPr>
            <w:pStyle w:val="8342F4C2B7233043A0D59FAFFC7F086A"/>
          </w:pPr>
          <w:r w:rsidRPr="00671EF0">
            <w:rPr>
              <w:lang w:bidi="de-DE"/>
            </w:rPr>
            <w:t>PLANUNG DER INBETRIEBNAHME IHRER ARZTPRAXIS</w:t>
          </w:r>
        </w:p>
      </w:docPartBody>
    </w:docPart>
    <w:docPart>
      <w:docPartPr>
        <w:name w:val="1C2B0F33109E38408EF3F9F6BD9B6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99F44-FF90-E441-88A5-2ADB40CC188D}"/>
      </w:docPartPr>
      <w:docPartBody>
        <w:p w:rsidR="00CD21FB" w:rsidRDefault="00832AEB">
          <w:pPr>
            <w:pStyle w:val="1C2B0F33109E38408EF3F9F6BD9B6D86"/>
          </w:pPr>
          <w:r w:rsidRPr="00671EF0">
            <w:rPr>
              <w:lang w:bidi="de-DE"/>
            </w:rPr>
            <w:t>Schreiben Sie eine</w:t>
          </w:r>
        </w:p>
      </w:docPartBody>
    </w:docPart>
    <w:docPart>
      <w:docPartPr>
        <w:name w:val="02204BC57FF29249AA079B2D35FFC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47B9-AF82-7D42-8602-697FFE68200E}"/>
      </w:docPartPr>
      <w:docPartBody>
        <w:p w:rsidR="00CD21FB" w:rsidRDefault="00832AEB" w:rsidP="00832AEB">
          <w:pPr>
            <w:pStyle w:val="02204BC57FF29249AA079B2D35FFCD222"/>
          </w:pPr>
          <w:r w:rsidRPr="00671EF0">
            <w:rPr>
              <w:rStyle w:val="Fett"/>
              <w:lang w:bidi="de-DE"/>
            </w:rPr>
            <w:t>Zusammenfassung</w:t>
          </w:r>
        </w:p>
      </w:docPartBody>
    </w:docPart>
    <w:docPart>
      <w:docPartPr>
        <w:name w:val="C0276E769228774E97A43569B10AC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A3840-F5D0-1F4B-9F8B-4CFCBFB74028}"/>
      </w:docPartPr>
      <w:docPartBody>
        <w:p w:rsidR="00CD21FB" w:rsidRDefault="00832AEB">
          <w:pPr>
            <w:pStyle w:val="C0276E769228774E97A43569B10AC84F"/>
          </w:pPr>
          <w:r w:rsidRPr="00671EF0">
            <w:rPr>
              <w:lang w:bidi="de-DE"/>
            </w:rPr>
            <w:t>, nachdem Sie die anderen nachfolgenden Abschnitte des Geschäftsplans abgeschlossen haben.</w:t>
          </w:r>
        </w:p>
      </w:docPartBody>
    </w:docPart>
    <w:docPart>
      <w:docPartPr>
        <w:name w:val="608E0EB179044E4A8EFAEBF828A17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4582E-E41A-E542-A3DE-FE2476B4B370}"/>
      </w:docPartPr>
      <w:docPartBody>
        <w:p w:rsidR="00CD21FB" w:rsidRDefault="00832AEB">
          <w:pPr>
            <w:pStyle w:val="608E0EB179044E4A8EFAEBF828A1744E"/>
          </w:pPr>
          <w:r w:rsidRPr="00671EF0">
            <w:rPr>
              <w:lang w:bidi="de-DE"/>
            </w:rPr>
            <w:t>Erstellen Sie eine</w:t>
          </w:r>
        </w:p>
      </w:docPartBody>
    </w:docPart>
    <w:docPart>
      <w:docPartPr>
        <w:name w:val="0D46F41C31ED494DB0E9FDAA2D3D1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F62FF-29F0-E848-A198-6B6E906EEE0B}"/>
      </w:docPartPr>
      <w:docPartBody>
        <w:p w:rsidR="00CD21FB" w:rsidRDefault="00832AEB" w:rsidP="00832AEB">
          <w:pPr>
            <w:pStyle w:val="0D46F41C31ED494DB0E9FDAA2D3D11C02"/>
          </w:pPr>
          <w:r w:rsidRPr="00671EF0">
            <w:rPr>
              <w:rStyle w:val="Fett"/>
              <w:lang w:bidi="de-DE"/>
            </w:rPr>
            <w:t>Unternehmensübersicht</w:t>
          </w:r>
        </w:p>
      </w:docPartBody>
    </w:docPart>
    <w:docPart>
      <w:docPartPr>
        <w:name w:val="087C61ED711328408831E316512FD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F0647-E64E-524C-B645-7DF4544E7D35}"/>
      </w:docPartPr>
      <w:docPartBody>
        <w:p w:rsidR="00CD21FB" w:rsidRDefault="00832AEB">
          <w:pPr>
            <w:pStyle w:val="087C61ED711328408831E316512FDF25"/>
          </w:pPr>
          <w:r w:rsidRPr="00671EF0">
            <w:rPr>
              <w:lang w:bidi="de-DE"/>
            </w:rPr>
            <w:t>die grundlegende Informationen und eine Zusammenfassung des Managementteams beinhaltet.</w:t>
          </w:r>
        </w:p>
      </w:docPartBody>
    </w:docPart>
    <w:docPart>
      <w:docPartPr>
        <w:name w:val="2CE43ECBBEC7584DB516A1DDDBD89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08986-9643-9A44-9CBA-8654F12CCC3D}"/>
      </w:docPartPr>
      <w:docPartBody>
        <w:p w:rsidR="00CD21FB" w:rsidRDefault="00832AEB">
          <w:pPr>
            <w:pStyle w:val="2CE43ECBBEC7584DB516A1DDDBD89775"/>
          </w:pPr>
          <w:r w:rsidRPr="00671EF0">
            <w:rPr>
              <w:lang w:bidi="de-DE"/>
            </w:rPr>
            <w:t>Erstellen Sie einen</w:t>
          </w:r>
        </w:p>
      </w:docPartBody>
    </w:docPart>
    <w:docPart>
      <w:docPartPr>
        <w:name w:val="330DA2371B678B4498B4656FF0513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23236-FE64-6540-A7D2-1707CFDC6DB4}"/>
      </w:docPartPr>
      <w:docPartBody>
        <w:p w:rsidR="00CD21FB" w:rsidRDefault="00832AEB" w:rsidP="00832AEB">
          <w:pPr>
            <w:pStyle w:val="330DA2371B678B4498B4656FF05139FE2"/>
          </w:pPr>
          <w:r w:rsidRPr="00671EF0">
            <w:rPr>
              <w:rStyle w:val="Fett"/>
              <w:lang w:bidi="de-DE"/>
            </w:rPr>
            <w:t>Abschnitt zur</w:t>
          </w:r>
        </w:p>
      </w:docPartBody>
    </w:docPart>
    <w:docPart>
      <w:docPartPr>
        <w:name w:val="83EE4EB37812274B88B83878D1826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36B54-F3BD-4940-A16C-CD66FDA442C5}"/>
      </w:docPartPr>
      <w:docPartBody>
        <w:p w:rsidR="00CD21FB" w:rsidRDefault="00832AEB">
          <w:pPr>
            <w:pStyle w:val="83EE4EB37812274B88B83878D1826D3F"/>
          </w:pPr>
          <w:r w:rsidRPr="00671EF0">
            <w:rPr>
              <w:lang w:bidi="de-DE"/>
            </w:rPr>
            <w:t>Unternehmensbeschreibung und erläutern Sie Ihre Dienste und welche Probleme diese lösen.</w:t>
          </w:r>
        </w:p>
      </w:docPartBody>
    </w:docPart>
    <w:docPart>
      <w:docPartPr>
        <w:name w:val="944C66228D58384EBB90A0D2501F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7618-6FE1-2845-A7F3-2D420D15B7DA}"/>
      </w:docPartPr>
      <w:docPartBody>
        <w:p w:rsidR="00CD21FB" w:rsidRDefault="00832AEB">
          <w:pPr>
            <w:pStyle w:val="944C66228D58384EBB90A0D2501F8BE1"/>
          </w:pPr>
          <w:r w:rsidRPr="00671EF0">
            <w:rPr>
              <w:lang w:bidi="de-DE"/>
            </w:rPr>
            <w:t>Bereiten Sie einen Abschnitt zur</w:t>
          </w:r>
        </w:p>
      </w:docPartBody>
    </w:docPart>
    <w:docPart>
      <w:docPartPr>
        <w:name w:val="6DA0AB6840ECDA43BAAD8AA273D85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AC76C-311A-6F4A-9301-C67C813667AF}"/>
      </w:docPartPr>
      <w:docPartBody>
        <w:p w:rsidR="00CD21FB" w:rsidRDefault="00832AEB" w:rsidP="00832AEB">
          <w:pPr>
            <w:pStyle w:val="6DA0AB6840ECDA43BAAD8AA273D8518A2"/>
          </w:pPr>
          <w:r w:rsidRPr="00E90D2D">
            <w:rPr>
              <w:rStyle w:val="Fett"/>
              <w:lang w:bidi="de-DE"/>
            </w:rPr>
            <w:t>Marktanalyse</w:t>
          </w:r>
        </w:p>
      </w:docPartBody>
    </w:docPart>
    <w:docPart>
      <w:docPartPr>
        <w:name w:val="B0C444B4802C514BA3390DE940F57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A0C7A-8D50-2341-BADF-7E0946B67C65}"/>
      </w:docPartPr>
      <w:docPartBody>
        <w:p w:rsidR="00CD21FB" w:rsidRDefault="00832AEB">
          <w:pPr>
            <w:pStyle w:val="B0C444B4802C514BA3390DE940F57E29"/>
          </w:pPr>
          <w:r w:rsidRPr="00671EF0">
            <w:rPr>
              <w:lang w:bidi="de-DE"/>
            </w:rPr>
            <w:t>vor, der den Gesamtmarkt und Ihren Zielmarkt, spezifische Segmentanforderungen, verfügbare Wettbewerbsangebote und alle Trends beschreibt, die sich auf die Analyse auswirken.</w:t>
          </w:r>
        </w:p>
      </w:docPartBody>
    </w:docPart>
    <w:docPart>
      <w:docPartPr>
        <w:name w:val="2D05E41652DB3448B0C9ABE5AABDA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C16AA-9218-BF4C-8E08-922581882B03}"/>
      </w:docPartPr>
      <w:docPartBody>
        <w:p w:rsidR="00CD21FB" w:rsidRDefault="00832AEB">
          <w:pPr>
            <w:pStyle w:val="2D05E41652DB3448B0C9ABE5AABDA897"/>
          </w:pPr>
          <w:r w:rsidRPr="00671EF0">
            <w:rPr>
              <w:lang w:bidi="de-DE"/>
            </w:rPr>
            <w:t>Beschreiben Sie einen</w:t>
          </w:r>
        </w:p>
      </w:docPartBody>
    </w:docPart>
    <w:docPart>
      <w:docPartPr>
        <w:name w:val="B1085B32B2B9AC468BBC6E3995D0B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D58E-5351-AD41-94B4-5EFE6F7DC3F8}"/>
      </w:docPartPr>
      <w:docPartBody>
        <w:p w:rsidR="00CD21FB" w:rsidRDefault="00832AEB" w:rsidP="00832AEB">
          <w:pPr>
            <w:pStyle w:val="B1085B32B2B9AC468BBC6E3995D0B83A2"/>
          </w:pPr>
          <w:r w:rsidRPr="00E90D2D">
            <w:rPr>
              <w:rStyle w:val="Fett"/>
              <w:lang w:bidi="de-DE"/>
            </w:rPr>
            <w:t>Betriebsplan</w:t>
          </w:r>
        </w:p>
      </w:docPartBody>
    </w:docPart>
    <w:docPart>
      <w:docPartPr>
        <w:name w:val="7A7C978FD0EA264C80C1D6484B04F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60B7F-3FB1-8849-A25E-F4E7D82F601B}"/>
      </w:docPartPr>
      <w:docPartBody>
        <w:p w:rsidR="00CD21FB" w:rsidRDefault="00832AEB">
          <w:pPr>
            <w:pStyle w:val="7A7C978FD0EA264C80C1D6484B04F5F8"/>
          </w:pPr>
          <w:r w:rsidRPr="00671EF0">
            <w:rPr>
              <w:lang w:bidi="de-DE"/>
            </w:rPr>
            <w:t>für das Unternehmen wie beispielsweise Betriebszeiten, Mitarbeiteranzahl, wichtige Zulieferer oder saisonale Anpassungen, denen Ihr Unternehmen sich vielleicht anpassen muss.</w:t>
          </w:r>
        </w:p>
      </w:docPartBody>
    </w:docPart>
    <w:docPart>
      <w:docPartPr>
        <w:name w:val="27EB0629632ABA4B8A26605B418EE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BF408-7956-5642-9B02-0166E7B03967}"/>
      </w:docPartPr>
      <w:docPartBody>
        <w:p w:rsidR="00CD21FB" w:rsidRDefault="00832AEB">
          <w:pPr>
            <w:pStyle w:val="27EB0629632ABA4B8A26605B418EE28B"/>
          </w:pPr>
          <w:r w:rsidRPr="00671EF0">
            <w:rPr>
              <w:lang w:bidi="de-DE"/>
            </w:rPr>
            <w:t>Erstellen Sie einen</w:t>
          </w:r>
        </w:p>
      </w:docPartBody>
    </w:docPart>
    <w:docPart>
      <w:docPartPr>
        <w:name w:val="B3EDEE16548DCE4EBE18D6CFB5A55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3E530-3D1C-D54D-89B8-A45CD64912E5}"/>
      </w:docPartPr>
      <w:docPartBody>
        <w:p w:rsidR="00CD21FB" w:rsidRDefault="00832AEB" w:rsidP="00832AEB">
          <w:pPr>
            <w:pStyle w:val="B3EDEE16548DCE4EBE18D6CFB5A559502"/>
          </w:pPr>
          <w:r w:rsidRPr="00E90D2D">
            <w:rPr>
              <w:rStyle w:val="Fett"/>
              <w:lang w:bidi="de-DE"/>
            </w:rPr>
            <w:t>Marketing- und Vertriebsplan</w:t>
          </w:r>
        </w:p>
      </w:docPartBody>
    </w:docPart>
    <w:docPart>
      <w:docPartPr>
        <w:name w:val="01B1E6C03A664346943A9487B6A5E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E1797-7ED3-364B-8820-0014861F1469}"/>
      </w:docPartPr>
      <w:docPartBody>
        <w:p w:rsidR="00CD21FB" w:rsidRDefault="00832AEB">
          <w:pPr>
            <w:pStyle w:val="01B1E6C03A664346943A9487B6A5E454"/>
          </w:pPr>
          <w:r w:rsidRPr="00671EF0">
            <w:rPr>
              <w:lang w:bidi="de-DE"/>
            </w:rPr>
            <w:t>der einen Markteinführungs- oder Startplan sowie Angaben zur Preisgestaltung beinhaltet und erläutert, auf welche Art und Weise Ihr Unternehmen Leads generieren und neue Geschäfte abschließen wird und bestehende Kunden bindet.</w:t>
          </w:r>
        </w:p>
      </w:docPartBody>
    </w:docPart>
    <w:docPart>
      <w:docPartPr>
        <w:name w:val="1DDDC651B2C9784E96FAD739A5AF1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9691-DEC3-6747-AAAC-374A716EEFAF}"/>
      </w:docPartPr>
      <w:docPartBody>
        <w:p w:rsidR="00CD21FB" w:rsidRDefault="00832AEB">
          <w:pPr>
            <w:pStyle w:val="1DDDC651B2C9784E96FAD739A5AF180E"/>
          </w:pPr>
          <w:r w:rsidRPr="00671EF0">
            <w:rPr>
              <w:lang w:bidi="de-DE"/>
            </w:rPr>
            <w:t>Erstellen Sie einen</w:t>
          </w:r>
        </w:p>
      </w:docPartBody>
    </w:docPart>
    <w:docPart>
      <w:docPartPr>
        <w:name w:val="C1598F21928E87408C5E9F9CBCEFF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9DE06-3668-F144-B6FB-F15510108CCE}"/>
      </w:docPartPr>
      <w:docPartBody>
        <w:p w:rsidR="00CD21FB" w:rsidRDefault="00832AEB" w:rsidP="00832AEB">
          <w:pPr>
            <w:pStyle w:val="C1598F21928E87408C5E9F9CBCEFFBE72"/>
          </w:pPr>
          <w:r w:rsidRPr="00E90D2D">
            <w:rPr>
              <w:rStyle w:val="Fett"/>
              <w:lang w:bidi="de-DE"/>
            </w:rPr>
            <w:t>Finanzplan</w:t>
          </w:r>
        </w:p>
      </w:docPartBody>
    </w:docPart>
    <w:docPart>
      <w:docPartPr>
        <w:name w:val="51EFD8AB8AC00D4695C6B2BB34361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B7F37-5F08-3B45-9E41-4EE381C67E1E}"/>
      </w:docPartPr>
      <w:docPartBody>
        <w:p w:rsidR="00CD21FB" w:rsidRDefault="00832AEB">
          <w:pPr>
            <w:pStyle w:val="51EFD8AB8AC00D4695C6B2BB343619DB"/>
          </w:pPr>
          <w:r w:rsidRPr="00671EF0">
            <w:rPr>
              <w:lang w:bidi="de-DE"/>
            </w:rPr>
            <w:t>der eine Deckungsbeitragsrechnung, den prognostizierten Gewinn und Verlust sowie projizierte Zahlungsströme aufzeigt.</w:t>
          </w:r>
        </w:p>
      </w:docPartBody>
    </w:docPart>
    <w:docPart>
      <w:docPartPr>
        <w:name w:val="E4FCE83F27DA8C4F8663AAFC56DD2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3B65D-F821-8A46-9EA4-E17876F561CD}"/>
      </w:docPartPr>
      <w:docPartBody>
        <w:p w:rsidR="00CD21FB" w:rsidRDefault="00832AEB">
          <w:pPr>
            <w:pStyle w:val="E4FCE83F27DA8C4F8663AAFC56DD21EF"/>
          </w:pPr>
          <w:r w:rsidRPr="00671EF0">
            <w:rPr>
              <w:lang w:bidi="de-DE"/>
            </w:rPr>
            <w:t>EINRICHTEN DES BETRIEBS</w:t>
          </w:r>
        </w:p>
      </w:docPartBody>
    </w:docPart>
    <w:docPart>
      <w:docPartPr>
        <w:name w:val="C0EEBCEB1FCC3549A86FB02E8D781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F9F92-DFFF-7244-9852-D6103D12D785}"/>
      </w:docPartPr>
      <w:docPartBody>
        <w:p w:rsidR="00CD21FB" w:rsidRDefault="00832AEB">
          <w:pPr>
            <w:pStyle w:val="C0EEBCEB1FCC3549A86FB02E8D7813D6"/>
          </w:pPr>
          <w:r w:rsidRPr="00671EF0">
            <w:rPr>
              <w:lang w:bidi="de-DE"/>
            </w:rPr>
            <w:t>Ort: Finden Sie einen geeigneten Ort für sich, um Ihre Reichweite bei Ihrer Zielgruppe zu erhöhen.</w:t>
          </w:r>
        </w:p>
      </w:docPartBody>
    </w:docPart>
    <w:docPart>
      <w:docPartPr>
        <w:name w:val="8A5E74B30F8C6A4EB56A3CA6E019B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26AE0-C2F3-3A43-8D8E-CCC80C070DA0}"/>
      </w:docPartPr>
      <w:docPartBody>
        <w:p w:rsidR="00CD21FB" w:rsidRDefault="00832AEB">
          <w:pPr>
            <w:pStyle w:val="8A5E74B30F8C6A4EB56A3CA6E019BBE0"/>
          </w:pPr>
          <w:r w:rsidRPr="00671EF0">
            <w:rPr>
              <w:lang w:bidi="de-DE"/>
            </w:rPr>
            <w:t>Ermitteln Sie die Personalanforderungen.</w:t>
          </w:r>
        </w:p>
      </w:docPartBody>
    </w:docPart>
    <w:docPart>
      <w:docPartPr>
        <w:name w:val="80A0B904CE281E4DA6B6E416A978C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EB0C3-AE96-C64A-9DBB-BC7E7EABB4E1}"/>
      </w:docPartPr>
      <w:docPartBody>
        <w:p w:rsidR="00CD21FB" w:rsidRDefault="00832AEB">
          <w:pPr>
            <w:pStyle w:val="80A0B904CE281E4DA6B6E416A978C3BE"/>
          </w:pPr>
          <w:r w:rsidRPr="00671EF0">
            <w:rPr>
              <w:lang w:bidi="de-DE"/>
            </w:rPr>
            <w:t>Werben Sie Mitarbeiter an, interviewen Sie sie, stellen Sie sie ein und schulen Sie sie (falls zutreffend).</w:t>
          </w:r>
        </w:p>
      </w:docPartBody>
    </w:docPart>
    <w:docPart>
      <w:docPartPr>
        <w:name w:val="1CB1AD49E1DEE04E89B0F2B67BF3C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199F6-6AA7-E147-8872-16235F665136}"/>
      </w:docPartPr>
      <w:docPartBody>
        <w:p w:rsidR="00CD21FB" w:rsidRDefault="00832AEB" w:rsidP="00832AEB">
          <w:pPr>
            <w:pStyle w:val="1CB1AD49E1DEE04E89B0F2B67BF3CB812"/>
          </w:pPr>
          <w:r w:rsidRPr="00671EF0">
            <w:rPr>
              <w:lang w:bidi="de-DE"/>
            </w:rPr>
            <w:t xml:space="preserve">Ermittlung und Einrichtung aller erforderlichen Technologien: </w:t>
          </w:r>
          <w:r w:rsidRPr="00671EF0">
            <w:rPr>
              <w:b/>
              <w:color w:val="4472C4" w:themeColor="accent1"/>
              <w:lang w:bidi="de-DE"/>
            </w:rPr>
            <w:t>POS</w:t>
          </w:r>
          <w:r w:rsidRPr="00671EF0">
            <w:rPr>
              <w:lang w:bidi="de-DE"/>
            </w:rPr>
            <w:t xml:space="preserve">, E-Mail, Telefon, </w:t>
          </w:r>
          <w:r w:rsidRPr="00671EF0">
            <w:rPr>
              <w:b/>
              <w:color w:val="4472C4" w:themeColor="accent1"/>
              <w:lang w:bidi="de-DE"/>
            </w:rPr>
            <w:t>CRM</w:t>
          </w:r>
          <w:r w:rsidRPr="00671EF0">
            <w:rPr>
              <w:lang w:bidi="de-DE"/>
            </w:rPr>
            <w:t>, Abrechnungs- und Zahlungssysteme.</w:t>
          </w:r>
        </w:p>
      </w:docPartBody>
    </w:docPart>
    <w:docPart>
      <w:docPartPr>
        <w:name w:val="CC93CAA756B60D4EBBC277A113500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480BF-7FF5-D745-975A-0E0AECA671E3}"/>
      </w:docPartPr>
      <w:docPartBody>
        <w:p w:rsidR="00CD21FB" w:rsidRDefault="00832AEB">
          <w:pPr>
            <w:pStyle w:val="CC93CAA756B60D4EBBC277A113500A92"/>
          </w:pPr>
          <w:r w:rsidRPr="00671EF0">
            <w:rPr>
              <w:lang w:bidi="de-DE"/>
            </w:rPr>
            <w:t>Stellen Sie sicher, dass Ihre Technologiesysteme die Sicherheit Ihrer eigenen sowie der Kundendaten gewährleisten.</w:t>
          </w:r>
        </w:p>
      </w:docPartBody>
    </w:docPart>
    <w:docPart>
      <w:docPartPr>
        <w:name w:val="911D9C8E911D64439F3D95F1217B9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F853C-2E03-DB4A-AD47-5AF98188CEB0}"/>
      </w:docPartPr>
      <w:docPartBody>
        <w:p w:rsidR="00CD21FB" w:rsidRDefault="00832AEB">
          <w:pPr>
            <w:pStyle w:val="911D9C8E911D64439F3D95F1217B909F"/>
          </w:pPr>
          <w:r w:rsidRPr="00671EF0">
            <w:rPr>
              <w:lang w:bidi="de-DE"/>
            </w:rPr>
            <w:t>Identifizieren Sie je nach Unternehmensart die richtigen Zuliefer/Anbieter und schließen Sie sich mit ihnen zusammen.</w:t>
          </w:r>
        </w:p>
      </w:docPartBody>
    </w:docPart>
    <w:docPart>
      <w:docPartPr>
        <w:name w:val="B0EFE53DFE0D3A43BF51F865573C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F55AD-AA13-9C4A-BD17-4E1EBFC81138}"/>
      </w:docPartPr>
      <w:docPartBody>
        <w:p w:rsidR="00CD21FB" w:rsidRDefault="00832AEB">
          <w:pPr>
            <w:pStyle w:val="B0EFE53DFE0D3A43BF51F865573C63B9"/>
          </w:pPr>
          <w:r w:rsidRPr="00671EF0">
            <w:rPr>
              <w:lang w:bidi="de-DE"/>
            </w:rPr>
            <w:t>Richten Sie Ihre Preisstruktur ein.</w:t>
          </w:r>
        </w:p>
      </w:docPartBody>
    </w:docPart>
    <w:docPart>
      <w:docPartPr>
        <w:name w:val="47F88B1ADF58484BB48D5D3A92743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C31EE-B640-824C-9DE9-36FB9FDC25DE}"/>
      </w:docPartPr>
      <w:docPartBody>
        <w:p w:rsidR="00CD21FB" w:rsidRDefault="00832AEB">
          <w:pPr>
            <w:pStyle w:val="47F88B1ADF58484BB48D5D3A92743DB4"/>
          </w:pPr>
          <w:r w:rsidRPr="00671EF0">
            <w:rPr>
              <w:lang w:bidi="de-DE"/>
            </w:rPr>
            <w:t>IHR UNTERNEHMEN STARTEN UND BEWERBEN</w:t>
          </w:r>
        </w:p>
      </w:docPartBody>
    </w:docPart>
    <w:docPart>
      <w:docPartPr>
        <w:name w:val="07E82CFE2FFB5D488DECDE402CEB4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5394B-6190-B34E-8E4B-659F18917CFF}"/>
      </w:docPartPr>
      <w:docPartBody>
        <w:p w:rsidR="00CD21FB" w:rsidRDefault="00832AEB">
          <w:pPr>
            <w:pStyle w:val="07E82CFE2FFB5D488DECDE402CEB4CB0"/>
          </w:pPr>
          <w:r w:rsidRPr="00671EF0">
            <w:rPr>
              <w:lang w:bidi="de-DE"/>
            </w:rPr>
            <w:t>Entwickeln und verfeinern Sie eine Marke für Ihr Unternehmen und dessen Produkte oder Dienste.</w:t>
          </w:r>
        </w:p>
      </w:docPartBody>
    </w:docPart>
    <w:docPart>
      <w:docPartPr>
        <w:name w:val="CCA9962CCE47CB41976E41378ABF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CDAA7-1508-F940-9863-D4ADDD7A762B}"/>
      </w:docPartPr>
      <w:docPartBody>
        <w:p w:rsidR="00CD21FB" w:rsidRDefault="00832AEB">
          <w:pPr>
            <w:pStyle w:val="CCA9962CCE47CB41976E41378ABF37EB"/>
          </w:pPr>
          <w:r w:rsidRPr="00671EF0">
            <w:rPr>
              <w:lang w:bidi="de-DE"/>
            </w:rPr>
            <w:t>Beginnen Sie mit der Verteilung oder Präsentation Ihrer Marketingmaterialien: Webbasierte Werbung, soziale Medien, Direct Mail, Visitenkarten, Messen, Broschüren.</w:t>
          </w:r>
        </w:p>
      </w:docPartBody>
    </w:docPart>
    <w:docPart>
      <w:docPartPr>
        <w:name w:val="F3EF46B4EBACB246A46FC13AE0D43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F84BD-7A40-8446-9653-34B5D7A3C1DE}"/>
      </w:docPartPr>
      <w:docPartBody>
        <w:p w:rsidR="00CD21FB" w:rsidRDefault="00832AEB">
          <w:pPr>
            <w:pStyle w:val="F3EF46B4EBACB246A46FC13AE0D43F53"/>
          </w:pPr>
          <w:r w:rsidRPr="00671EF0">
            <w:rPr>
              <w:lang w:bidi="de-DE"/>
            </w:rPr>
            <w:t>Schließen Sie Geschäftspartnerschaften mit Gesundheitsmanagementorganisationen, Behörden und Krankenkassen.</w:t>
          </w:r>
        </w:p>
      </w:docPartBody>
    </w:docPart>
    <w:docPart>
      <w:docPartPr>
        <w:name w:val="B92A930EA1C8EA49A87827A5A3402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8BCE-C8FF-264C-8696-3C9DB59A3599}"/>
      </w:docPartPr>
      <w:docPartBody>
        <w:p w:rsidR="00CD21FB" w:rsidRDefault="00832AEB">
          <w:pPr>
            <w:pStyle w:val="B92A930EA1C8EA49A87827A5A3402928"/>
          </w:pPr>
          <w:r w:rsidRPr="00671EF0">
            <w:rPr>
              <w:lang w:bidi="de-DE"/>
            </w:rPr>
            <w:t>Werben Sie für Ihre Arztpraxis in Gemeindezeitungen, Lokalfernsehen und lokalen Radiosendern.</w:t>
          </w:r>
        </w:p>
      </w:docPartBody>
    </w:docPart>
    <w:docPart>
      <w:docPartPr>
        <w:name w:val="ECD40D096A7F694D8D567D3156DF3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C58BE-704C-7E4F-A693-E17643248B48}"/>
      </w:docPartPr>
      <w:docPartBody>
        <w:p w:rsidR="00CD21FB" w:rsidRDefault="00832AEB">
          <w:pPr>
            <w:pStyle w:val="ECD40D096A7F694D8D567D3156DF3C6A"/>
          </w:pPr>
          <w:r w:rsidRPr="00671EF0">
            <w:rPr>
              <w:lang w:bidi="de-DE"/>
            </w:rPr>
            <w:t>Starten Sie digitales Marketing im Internet über Blogs, E-Mails oder SEO-Strategien, um Traffic auf Ihre Website zu lenken.</w:t>
          </w:r>
        </w:p>
      </w:docPartBody>
    </w:docPart>
    <w:docPart>
      <w:docPartPr>
        <w:name w:val="C461F56D1354D44A9628FC24B5D70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5E95B-F5D6-3B47-A4E7-93E5B159D92D}"/>
      </w:docPartPr>
      <w:docPartBody>
        <w:p w:rsidR="00CD21FB" w:rsidRDefault="00832AEB">
          <w:pPr>
            <w:pStyle w:val="C461F56D1354D44A9628FC24B5D702FF"/>
          </w:pPr>
          <w:r w:rsidRPr="00671EF0">
            <w:rPr>
              <w:lang w:bidi="de-DE"/>
            </w:rPr>
            <w:t>Sponsoring von Gemeinde-Gesundheitsprogrammen, Teilnahme an Messen, usw.</w:t>
          </w:r>
        </w:p>
      </w:docPartBody>
    </w:docPart>
    <w:docPart>
      <w:docPartPr>
        <w:name w:val="187AF575358A614690D998AC90076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3E1D8-06F4-1244-8C79-E68A27DC329D}"/>
      </w:docPartPr>
      <w:docPartBody>
        <w:p w:rsidR="00CD21FB" w:rsidRDefault="00832AEB">
          <w:pPr>
            <w:pStyle w:val="187AF575358A614690D998AC900767A5"/>
          </w:pPr>
          <w:r w:rsidRPr="00671EF0">
            <w:rPr>
              <w:lang w:bidi="de-DE"/>
            </w:rPr>
            <w:t>Organisieren Sie eine Eröffnungsveranstaltung in einem lokalen Unternehmen. Bauen Sie eine Beziehung auf, die vielleicht übergreifende Kampagnen ermöglicht.</w:t>
          </w:r>
        </w:p>
      </w:docPartBody>
    </w:docPart>
    <w:docPart>
      <w:docPartPr>
        <w:name w:val="B5ABD6D2B874A3428B835C130A136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9CB78-197C-1A4D-BDA5-299D8A4E88B8}"/>
      </w:docPartPr>
      <w:docPartBody>
        <w:p w:rsidR="00CD21FB" w:rsidRDefault="00832AEB">
          <w:pPr>
            <w:pStyle w:val="B5ABD6D2B874A3428B835C130A136BAD"/>
          </w:pPr>
          <w:r w:rsidRPr="00671EF0">
            <w:rPr>
              <w:lang w:bidi="de-DE"/>
            </w:rPr>
            <w:t>ERHALTUNG IHRES UNTERNEHMENS</w:t>
          </w:r>
        </w:p>
      </w:docPartBody>
    </w:docPart>
    <w:docPart>
      <w:docPartPr>
        <w:name w:val="C1147BA0428F1941BFFA3DF525499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53E6A-59B5-5944-9B09-CEE8C6340F2A}"/>
      </w:docPartPr>
      <w:docPartBody>
        <w:p w:rsidR="00CD21FB" w:rsidRDefault="00832AEB">
          <w:pPr>
            <w:pStyle w:val="C1147BA0428F1941BFFA3DF525499A47"/>
          </w:pPr>
          <w:r w:rsidRPr="00671EF0">
            <w:rPr>
              <w:lang w:bidi="de-DE"/>
            </w:rPr>
            <w:t>Behalten Sie den Überblick über erfolgreiche und gescheiterte Strategien, um Ihre Marketingtaktiken zu verfeinern.</w:t>
          </w:r>
        </w:p>
      </w:docPartBody>
    </w:docPart>
    <w:docPart>
      <w:docPartPr>
        <w:name w:val="6C880A96FB7E604EAB20DB471F3DC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79855-F2A7-804B-887E-6F7E78E7D7F3}"/>
      </w:docPartPr>
      <w:docPartBody>
        <w:p w:rsidR="00CD21FB" w:rsidRDefault="00832AEB">
          <w:pPr>
            <w:pStyle w:val="6C880A96FB7E604EAB20DB471F3DCB5F"/>
          </w:pPr>
          <w:r w:rsidRPr="00671EF0">
            <w:rPr>
              <w:lang w:bidi="de-DE"/>
            </w:rPr>
            <w:t>Fragen Sie nach Empfehlungen und Bewertungen, um Glaubwürdigkeit aufzubauen.</w:t>
          </w:r>
        </w:p>
      </w:docPartBody>
    </w:docPart>
    <w:docPart>
      <w:docPartPr>
        <w:name w:val="71028C193B53B64EAA7BFD996CF55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587C2-25BD-E249-877B-D9C5F51816E2}"/>
      </w:docPartPr>
      <w:docPartBody>
        <w:p w:rsidR="00CD21FB" w:rsidRDefault="00832AEB">
          <w:pPr>
            <w:pStyle w:val="71028C193B53B64EAA7BFD996CF553E9"/>
          </w:pPr>
          <w:r w:rsidRPr="00671EF0">
            <w:rPr>
              <w:lang w:bidi="de-DE"/>
            </w:rPr>
            <w:t>Pflegen und fördern Sie Ihr Folgegeschäft. Denken Sie daran, dass es 80 % weniger kostet, eine aktuelle Beziehung beizubehalten, als eine neue aufzubauen.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095000"/>
    <w:multiLevelType w:val="hybridMultilevel"/>
    <w:tmpl w:val="8EA6EA72"/>
    <w:lvl w:ilvl="0" w:tplc="98EAAF0A">
      <w:start w:val="1"/>
      <w:numFmt w:val="bullet"/>
      <w:pStyle w:val="Bullets"/>
      <w:lvlText w:val=""/>
      <w:lvlJc w:val="left"/>
      <w:pPr>
        <w:ind w:left="530" w:hanging="360"/>
      </w:pPr>
      <w:rPr>
        <w:rFonts w:ascii="Symbol" w:hAnsi="Symbol" w:hint="default"/>
        <w:color w:val="44546A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BD"/>
    <w:rsid w:val="006C0E91"/>
    <w:rsid w:val="00832AEB"/>
    <w:rsid w:val="00947E21"/>
    <w:rsid w:val="00C83BBD"/>
    <w:rsid w:val="00CD21FB"/>
    <w:rsid w:val="00E9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AA1079F4BE9E3439196D5787A58AFCD">
    <w:name w:val="FAA1079F4BE9E3439196D5787A58AFCD"/>
  </w:style>
  <w:style w:type="paragraph" w:customStyle="1" w:styleId="2D5143743061D0419274FF010A3F159B">
    <w:name w:val="2D5143743061D0419274FF010A3F159B"/>
  </w:style>
  <w:style w:type="paragraph" w:customStyle="1" w:styleId="8159C71FC02C904092A963103FC30325">
    <w:name w:val="8159C71FC02C904092A963103FC30325"/>
  </w:style>
  <w:style w:type="paragraph" w:customStyle="1" w:styleId="1ECB0B5522DD5641A976842EF9A81210">
    <w:name w:val="1ECB0B5522DD5641A976842EF9A81210"/>
  </w:style>
  <w:style w:type="paragraph" w:customStyle="1" w:styleId="0F8B6CC93F844746AE36578F614641E9">
    <w:name w:val="0F8B6CC93F844746AE36578F614641E9"/>
  </w:style>
  <w:style w:type="paragraph" w:customStyle="1" w:styleId="7E3403EBCFD01B46958EA637FD9B2780">
    <w:name w:val="7E3403EBCFD01B46958EA637FD9B2780"/>
  </w:style>
  <w:style w:type="paragraph" w:customStyle="1" w:styleId="55202A9950D8B2499ED894B11E1A5593">
    <w:name w:val="55202A9950D8B2499ED894B11E1A5593"/>
  </w:style>
  <w:style w:type="paragraph" w:customStyle="1" w:styleId="49ABE570FB78F44F88D1BD905E0ADDB3">
    <w:name w:val="49ABE570FB78F44F88D1BD905E0ADDB3"/>
  </w:style>
  <w:style w:type="paragraph" w:customStyle="1" w:styleId="8F56DF83C8053149A7F93C85226E7EB0">
    <w:name w:val="8F56DF83C8053149A7F93C85226E7EB0"/>
  </w:style>
  <w:style w:type="paragraph" w:customStyle="1" w:styleId="AD03539C864B7B498A16DE570D1DC71F">
    <w:name w:val="AD03539C864B7B498A16DE570D1DC71F"/>
  </w:style>
  <w:style w:type="paragraph" w:customStyle="1" w:styleId="6F05D0BEBF064E448A05C6AE7AF11C09">
    <w:name w:val="6F05D0BEBF064E448A05C6AE7AF11C09"/>
  </w:style>
  <w:style w:type="paragraph" w:customStyle="1" w:styleId="12A34096BAEAAD4C90420DF98E1782E8">
    <w:name w:val="12A34096BAEAAD4C90420DF98E1782E8"/>
  </w:style>
  <w:style w:type="paragraph" w:customStyle="1" w:styleId="8D09A0B7FF104140918BCEBA060E8E90">
    <w:name w:val="8D09A0B7FF104140918BCEBA060E8E90"/>
  </w:style>
  <w:style w:type="paragraph" w:customStyle="1" w:styleId="89BB86375A3097429EFD584D12B49E72">
    <w:name w:val="89BB86375A3097429EFD584D12B49E72"/>
  </w:style>
  <w:style w:type="paragraph" w:customStyle="1" w:styleId="4002315F0151AE44AAB5DBF148A6E2DC">
    <w:name w:val="4002315F0151AE44AAB5DBF148A6E2DC"/>
  </w:style>
  <w:style w:type="paragraph" w:customStyle="1" w:styleId="D7C7DA53746AA949A61B27303F6A2A7E">
    <w:name w:val="D7C7DA53746AA949A61B27303F6A2A7E"/>
  </w:style>
  <w:style w:type="paragraph" w:customStyle="1" w:styleId="C4C8C0BD719B0E409D3E377323EFC69D">
    <w:name w:val="C4C8C0BD719B0E409D3E377323EFC69D"/>
  </w:style>
  <w:style w:type="paragraph" w:customStyle="1" w:styleId="02B6753E7ADEAF4CB451D2179B21268C">
    <w:name w:val="02B6753E7ADEAF4CB451D2179B21268C"/>
  </w:style>
  <w:style w:type="paragraph" w:customStyle="1" w:styleId="4932343320D0DB448C06BD03C3BAFA66">
    <w:name w:val="4932343320D0DB448C06BD03C3BAFA66"/>
  </w:style>
  <w:style w:type="paragraph" w:customStyle="1" w:styleId="898C77FC2DDA84408E4D1AB728F6AB89">
    <w:name w:val="898C77FC2DDA84408E4D1AB728F6AB89"/>
  </w:style>
  <w:style w:type="paragraph" w:customStyle="1" w:styleId="F29990615DF5DB44877D59B57CA1A063">
    <w:name w:val="F29990615DF5DB44877D59B57CA1A063"/>
  </w:style>
  <w:style w:type="paragraph" w:customStyle="1" w:styleId="13924E280B5BD14CA448D86B7DCE179F">
    <w:name w:val="13924E280B5BD14CA448D86B7DCE179F"/>
  </w:style>
  <w:style w:type="paragraph" w:customStyle="1" w:styleId="78BD02F2B0919D469FDB889ACC0FF14D">
    <w:name w:val="78BD02F2B0919D469FDB889ACC0FF14D"/>
  </w:style>
  <w:style w:type="paragraph" w:customStyle="1" w:styleId="D76D98C38305D44CB40402796950B394">
    <w:name w:val="D76D98C38305D44CB40402796950B394"/>
  </w:style>
  <w:style w:type="paragraph" w:customStyle="1" w:styleId="5AA16BDFD6F22040B589A1B127600574">
    <w:name w:val="5AA16BDFD6F22040B589A1B127600574"/>
  </w:style>
  <w:style w:type="paragraph" w:customStyle="1" w:styleId="88ADE23BF87E2B418E0D7A0CF40C6FCA">
    <w:name w:val="88ADE23BF87E2B418E0D7A0CF40C6FCA"/>
  </w:style>
  <w:style w:type="paragraph" w:customStyle="1" w:styleId="A74B46CD1F195C48998E024C3B7958DA">
    <w:name w:val="A74B46CD1F195C48998E024C3B7958DA"/>
  </w:style>
  <w:style w:type="paragraph" w:customStyle="1" w:styleId="1D42077470D4DF469AAA345ACEC5A776">
    <w:name w:val="1D42077470D4DF469AAA345ACEC5A776"/>
  </w:style>
  <w:style w:type="paragraph" w:customStyle="1" w:styleId="8445150F761B164C841D44AC7528EB60">
    <w:name w:val="8445150F761B164C841D44AC7528EB60"/>
  </w:style>
  <w:style w:type="paragraph" w:customStyle="1" w:styleId="0194AABC8B9B22469285D2932834B802">
    <w:name w:val="0194AABC8B9B22469285D2932834B802"/>
  </w:style>
  <w:style w:type="paragraph" w:customStyle="1" w:styleId="33CBBF302E89144496E56EC95B081094">
    <w:name w:val="33CBBF302E89144496E56EC95B081094"/>
  </w:style>
  <w:style w:type="paragraph" w:customStyle="1" w:styleId="6464845F5C791F4DA9A8A9C01656E893">
    <w:name w:val="6464845F5C791F4DA9A8A9C01656E893"/>
  </w:style>
  <w:style w:type="paragraph" w:customStyle="1" w:styleId="F462A913E299C14FA38D1018824B8FEF">
    <w:name w:val="F462A913E299C14FA38D1018824B8FEF"/>
  </w:style>
  <w:style w:type="paragraph" w:customStyle="1" w:styleId="DA078FF9C23A4C45BF1DAA5D34C7E3DD">
    <w:name w:val="DA078FF9C23A4C45BF1DAA5D34C7E3DD"/>
  </w:style>
  <w:style w:type="paragraph" w:customStyle="1" w:styleId="4CDF77870F35C941AF5353E221708EF9">
    <w:name w:val="4CDF77870F35C941AF5353E221708EF9"/>
  </w:style>
  <w:style w:type="paragraph" w:customStyle="1" w:styleId="8B5AE03E7B7CE04FBF9E135FC9353E72">
    <w:name w:val="8B5AE03E7B7CE04FBF9E135FC9353E72"/>
  </w:style>
  <w:style w:type="paragraph" w:customStyle="1" w:styleId="6F45CB453A090E4182166B6D7B12C38F">
    <w:name w:val="6F45CB453A090E4182166B6D7B12C38F"/>
  </w:style>
  <w:style w:type="paragraph" w:customStyle="1" w:styleId="5805F23234F7A44699EEE217A5D49B04">
    <w:name w:val="5805F23234F7A44699EEE217A5D49B04"/>
  </w:style>
  <w:style w:type="paragraph" w:customStyle="1" w:styleId="B81E0E26113BBC4383FE1C63DEE85DF2">
    <w:name w:val="B81E0E26113BBC4383FE1C63DEE85DF2"/>
  </w:style>
  <w:style w:type="paragraph" w:customStyle="1" w:styleId="Bullets">
    <w:name w:val="Bullets"/>
    <w:basedOn w:val="Standard"/>
    <w:next w:val="Standard"/>
    <w:qFormat/>
    <w:rsid w:val="00832AEB"/>
    <w:pPr>
      <w:numPr>
        <w:numId w:val="1"/>
      </w:numPr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EA02D2EFAB1AD4A94520F25DD87890E">
    <w:name w:val="6EA02D2EFAB1AD4A94520F25DD87890E"/>
  </w:style>
  <w:style w:type="paragraph" w:customStyle="1" w:styleId="8342F4C2B7233043A0D59FAFFC7F086A">
    <w:name w:val="8342F4C2B7233043A0D59FAFFC7F086A"/>
  </w:style>
  <w:style w:type="paragraph" w:customStyle="1" w:styleId="1C2B0F33109E38408EF3F9F6BD9B6D86">
    <w:name w:val="1C2B0F33109E38408EF3F9F6BD9B6D86"/>
  </w:style>
  <w:style w:type="character" w:styleId="Fett">
    <w:name w:val="Strong"/>
    <w:basedOn w:val="Absatz-Standardschriftart"/>
    <w:uiPriority w:val="22"/>
    <w:qFormat/>
    <w:rsid w:val="00832AEB"/>
    <w:rPr>
      <w:b/>
      <w:bCs/>
      <w:color w:val="4472C4" w:themeColor="accent1"/>
    </w:rPr>
  </w:style>
  <w:style w:type="paragraph" w:customStyle="1" w:styleId="02204BC57FF29249AA079B2D35FFCD22">
    <w:name w:val="02204BC57FF29249AA079B2D35FFCD22"/>
  </w:style>
  <w:style w:type="paragraph" w:customStyle="1" w:styleId="C0276E769228774E97A43569B10AC84F">
    <w:name w:val="C0276E769228774E97A43569B10AC84F"/>
  </w:style>
  <w:style w:type="paragraph" w:customStyle="1" w:styleId="608E0EB179044E4A8EFAEBF828A1744E">
    <w:name w:val="608E0EB179044E4A8EFAEBF828A1744E"/>
  </w:style>
  <w:style w:type="paragraph" w:customStyle="1" w:styleId="0D46F41C31ED494DB0E9FDAA2D3D11C0">
    <w:name w:val="0D46F41C31ED494DB0E9FDAA2D3D11C0"/>
  </w:style>
  <w:style w:type="paragraph" w:customStyle="1" w:styleId="087C61ED711328408831E316512FDF25">
    <w:name w:val="087C61ED711328408831E316512FDF25"/>
  </w:style>
  <w:style w:type="paragraph" w:customStyle="1" w:styleId="2CE43ECBBEC7584DB516A1DDDBD89775">
    <w:name w:val="2CE43ECBBEC7584DB516A1DDDBD89775"/>
  </w:style>
  <w:style w:type="paragraph" w:customStyle="1" w:styleId="330DA2371B678B4498B4656FF05139FE">
    <w:name w:val="330DA2371B678B4498B4656FF05139FE"/>
  </w:style>
  <w:style w:type="paragraph" w:customStyle="1" w:styleId="83EE4EB37812274B88B83878D1826D3F">
    <w:name w:val="83EE4EB37812274B88B83878D1826D3F"/>
  </w:style>
  <w:style w:type="paragraph" w:customStyle="1" w:styleId="944C66228D58384EBB90A0D2501F8BE1">
    <w:name w:val="944C66228D58384EBB90A0D2501F8BE1"/>
  </w:style>
  <w:style w:type="paragraph" w:customStyle="1" w:styleId="6DA0AB6840ECDA43BAAD8AA273D8518A">
    <w:name w:val="6DA0AB6840ECDA43BAAD8AA273D8518A"/>
  </w:style>
  <w:style w:type="paragraph" w:customStyle="1" w:styleId="B0C444B4802C514BA3390DE940F57E29">
    <w:name w:val="B0C444B4802C514BA3390DE940F57E29"/>
  </w:style>
  <w:style w:type="paragraph" w:customStyle="1" w:styleId="2D05E41652DB3448B0C9ABE5AABDA897">
    <w:name w:val="2D05E41652DB3448B0C9ABE5AABDA897"/>
  </w:style>
  <w:style w:type="paragraph" w:customStyle="1" w:styleId="B1085B32B2B9AC468BBC6E3995D0B83A">
    <w:name w:val="B1085B32B2B9AC468BBC6E3995D0B83A"/>
  </w:style>
  <w:style w:type="paragraph" w:customStyle="1" w:styleId="7A7C978FD0EA264C80C1D6484B04F5F8">
    <w:name w:val="7A7C978FD0EA264C80C1D6484B04F5F8"/>
  </w:style>
  <w:style w:type="paragraph" w:customStyle="1" w:styleId="27EB0629632ABA4B8A26605B418EE28B">
    <w:name w:val="27EB0629632ABA4B8A26605B418EE28B"/>
  </w:style>
  <w:style w:type="paragraph" w:customStyle="1" w:styleId="B3EDEE16548DCE4EBE18D6CFB5A55950">
    <w:name w:val="B3EDEE16548DCE4EBE18D6CFB5A55950"/>
  </w:style>
  <w:style w:type="paragraph" w:customStyle="1" w:styleId="01B1E6C03A664346943A9487B6A5E454">
    <w:name w:val="01B1E6C03A664346943A9487B6A5E454"/>
  </w:style>
  <w:style w:type="paragraph" w:customStyle="1" w:styleId="1DDDC651B2C9784E96FAD739A5AF180E">
    <w:name w:val="1DDDC651B2C9784E96FAD739A5AF180E"/>
  </w:style>
  <w:style w:type="paragraph" w:customStyle="1" w:styleId="C1598F21928E87408C5E9F9CBCEFFBE7">
    <w:name w:val="C1598F21928E87408C5E9F9CBCEFFBE7"/>
  </w:style>
  <w:style w:type="paragraph" w:customStyle="1" w:styleId="51EFD8AB8AC00D4695C6B2BB343619DB">
    <w:name w:val="51EFD8AB8AC00D4695C6B2BB343619DB"/>
  </w:style>
  <w:style w:type="paragraph" w:customStyle="1" w:styleId="E4FCE83F27DA8C4F8663AAFC56DD21EF">
    <w:name w:val="E4FCE83F27DA8C4F8663AAFC56DD21EF"/>
  </w:style>
  <w:style w:type="paragraph" w:customStyle="1" w:styleId="C0EEBCEB1FCC3549A86FB02E8D7813D6">
    <w:name w:val="C0EEBCEB1FCC3549A86FB02E8D7813D6"/>
  </w:style>
  <w:style w:type="paragraph" w:customStyle="1" w:styleId="8A5E74B30F8C6A4EB56A3CA6E019BBE0">
    <w:name w:val="8A5E74B30F8C6A4EB56A3CA6E019BBE0"/>
  </w:style>
  <w:style w:type="paragraph" w:customStyle="1" w:styleId="80A0B904CE281E4DA6B6E416A978C3BE">
    <w:name w:val="80A0B904CE281E4DA6B6E416A978C3BE"/>
  </w:style>
  <w:style w:type="paragraph" w:customStyle="1" w:styleId="1CB1AD49E1DEE04E89B0F2B67BF3CB81">
    <w:name w:val="1CB1AD49E1DEE04E89B0F2B67BF3CB81"/>
  </w:style>
  <w:style w:type="paragraph" w:customStyle="1" w:styleId="CC93CAA756B60D4EBBC277A113500A92">
    <w:name w:val="CC93CAA756B60D4EBBC277A113500A92"/>
  </w:style>
  <w:style w:type="paragraph" w:customStyle="1" w:styleId="911D9C8E911D64439F3D95F1217B909F">
    <w:name w:val="911D9C8E911D64439F3D95F1217B909F"/>
  </w:style>
  <w:style w:type="paragraph" w:customStyle="1" w:styleId="B0EFE53DFE0D3A43BF51F865573C63B9">
    <w:name w:val="B0EFE53DFE0D3A43BF51F865573C63B9"/>
  </w:style>
  <w:style w:type="paragraph" w:customStyle="1" w:styleId="47F88B1ADF58484BB48D5D3A92743DB4">
    <w:name w:val="47F88B1ADF58484BB48D5D3A92743DB4"/>
  </w:style>
  <w:style w:type="paragraph" w:customStyle="1" w:styleId="07E82CFE2FFB5D488DECDE402CEB4CB0">
    <w:name w:val="07E82CFE2FFB5D488DECDE402CEB4CB0"/>
  </w:style>
  <w:style w:type="paragraph" w:customStyle="1" w:styleId="CCA9962CCE47CB41976E41378ABF37EB">
    <w:name w:val="CCA9962CCE47CB41976E41378ABF37EB"/>
  </w:style>
  <w:style w:type="paragraph" w:customStyle="1" w:styleId="F3EF46B4EBACB246A46FC13AE0D43F53">
    <w:name w:val="F3EF46B4EBACB246A46FC13AE0D43F53"/>
  </w:style>
  <w:style w:type="paragraph" w:customStyle="1" w:styleId="B92A930EA1C8EA49A87827A5A3402928">
    <w:name w:val="B92A930EA1C8EA49A87827A5A3402928"/>
  </w:style>
  <w:style w:type="paragraph" w:customStyle="1" w:styleId="ECD40D096A7F694D8D567D3156DF3C6A">
    <w:name w:val="ECD40D096A7F694D8D567D3156DF3C6A"/>
  </w:style>
  <w:style w:type="paragraph" w:customStyle="1" w:styleId="C461F56D1354D44A9628FC24B5D702FF">
    <w:name w:val="C461F56D1354D44A9628FC24B5D702FF"/>
  </w:style>
  <w:style w:type="paragraph" w:customStyle="1" w:styleId="187AF575358A614690D998AC900767A5">
    <w:name w:val="187AF575358A614690D998AC900767A5"/>
  </w:style>
  <w:style w:type="paragraph" w:customStyle="1" w:styleId="B5ABD6D2B874A3428B835C130A136BAD">
    <w:name w:val="B5ABD6D2B874A3428B835C130A136BAD"/>
  </w:style>
  <w:style w:type="paragraph" w:customStyle="1" w:styleId="C1147BA0428F1941BFFA3DF525499A47">
    <w:name w:val="C1147BA0428F1941BFFA3DF525499A47"/>
  </w:style>
  <w:style w:type="paragraph" w:customStyle="1" w:styleId="6C880A96FB7E604EAB20DB471F3DCB5F">
    <w:name w:val="6C880A96FB7E604EAB20DB471F3DCB5F"/>
  </w:style>
  <w:style w:type="paragraph" w:customStyle="1" w:styleId="71028C193B53B64EAA7BFD996CF553E9">
    <w:name w:val="71028C193B53B64EAA7BFD996CF553E9"/>
  </w:style>
  <w:style w:type="character" w:styleId="Platzhaltertext">
    <w:name w:val="Placeholder Text"/>
    <w:basedOn w:val="Absatz-Standardschriftart"/>
    <w:uiPriority w:val="99"/>
    <w:semiHidden/>
    <w:rsid w:val="00832AEB"/>
    <w:rPr>
      <w:color w:val="808080"/>
    </w:rPr>
  </w:style>
  <w:style w:type="paragraph" w:customStyle="1" w:styleId="02204BC57FF29249AA079B2D35FFCD221">
    <w:name w:val="02204BC57FF29249AA079B2D35FFCD22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D46F41C31ED494DB0E9FDAA2D3D11C01">
    <w:name w:val="0D46F41C31ED494DB0E9FDAA2D3D11C0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0DA2371B678B4498B4656FF05139FE1">
    <w:name w:val="330DA2371B678B4498B4656FF05139FE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DA0AB6840ECDA43BAAD8AA273D8518A1">
    <w:name w:val="6DA0AB6840ECDA43BAAD8AA273D8518A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1085B32B2B9AC468BBC6E3995D0B83A1">
    <w:name w:val="B1085B32B2B9AC468BBC6E3995D0B83A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3EDEE16548DCE4EBE18D6CFB5A559501">
    <w:name w:val="B3EDEE16548DCE4EBE18D6CFB5A55950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1598F21928E87408C5E9F9CBCEFFBE71">
    <w:name w:val="C1598F21928E87408C5E9F9CBCEFFBE7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CB1AD49E1DEE04E89B0F2B67BF3CB811">
    <w:name w:val="1CB1AD49E1DEE04E89B0F2B67BF3CB81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2204BC57FF29249AA079B2D35FFCD222">
    <w:name w:val="02204BC57FF29249AA079B2D35FFCD22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D46F41C31ED494DB0E9FDAA2D3D11C02">
    <w:name w:val="0D46F41C31ED494DB0E9FDAA2D3D11C0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0DA2371B678B4498B4656FF05139FE2">
    <w:name w:val="330DA2371B678B4498B4656FF05139FE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DA0AB6840ECDA43BAAD8AA273D8518A2">
    <w:name w:val="6DA0AB6840ECDA43BAAD8AA273D8518A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1085B32B2B9AC468BBC6E3995D0B83A2">
    <w:name w:val="B1085B32B2B9AC468BBC6E3995D0B83A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3EDEE16548DCE4EBE18D6CFB5A559502">
    <w:name w:val="B3EDEE16548DCE4EBE18D6CFB5A55950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1598F21928E87408C5E9F9CBCEFFBE72">
    <w:name w:val="C1598F21928E87408C5E9F9CBCEFFBE7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CB1AD49E1DEE04E89B0F2B67BF3CB812">
    <w:name w:val="1CB1AD49E1DEE04E89B0F2B67BF3CB81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ealthcare">
  <a:themeElements>
    <a:clrScheme name="Healthcar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64D2B"/>
      </a:accent1>
      <a:accent2>
        <a:srgbClr val="60B966"/>
      </a:accent2>
      <a:accent3>
        <a:srgbClr val="A91E30"/>
      </a:accent3>
      <a:accent4>
        <a:srgbClr val="EE4141"/>
      </a:accent4>
      <a:accent5>
        <a:srgbClr val="084D9E"/>
      </a:accent5>
      <a:accent6>
        <a:srgbClr val="2278CF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48FE6-96FD-4E87-B509-92D1451D9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3F9978-8400-4CEF-99A4-FE158CE9B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88085E-9C31-48FF-A997-C44A666CC5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2D5785B-78AF-4410-A549-3A1224103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969</Words>
  <Characters>6110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2019-06-18T09:02:00Z</dcterms:created>
  <dcterms:modified xsi:type="dcterms:W3CDTF">2019-06-25T13:25:00Z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